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DCE" w:rsidRPr="00E71EE3" w:rsidRDefault="00A75D0E" w:rsidP="00B25769">
      <w:pPr>
        <w:jc w:val="center"/>
      </w:pPr>
      <w:bookmarkStart w:id="0" w:name="_GoBack"/>
      <w:bookmarkEnd w:id="0"/>
      <w:r w:rsidRPr="00A75D0E">
        <w:rPr>
          <w:b/>
          <w:bCs/>
          <w:noProof/>
          <w:kern w:val="32"/>
          <w:sz w:val="32"/>
          <w:szCs w:val="32"/>
          <w:lang w:eastAsia="ru-RU"/>
        </w:rPr>
        <w:drawing>
          <wp:inline distT="0" distB="0" distL="0" distR="0" wp14:anchorId="26BF4575" wp14:editId="12D8578C">
            <wp:extent cx="2767668" cy="2819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504" cy="283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DCE" w:rsidRDefault="00475DCE" w:rsidP="00B25769">
      <w:pPr>
        <w:spacing w:before="215" w:line="364" w:lineRule="exact"/>
        <w:ind w:left="2466" w:right="2773"/>
        <w:jc w:val="center"/>
        <w:rPr>
          <w:b/>
          <w:sz w:val="32"/>
        </w:rPr>
      </w:pPr>
      <w:r>
        <w:rPr>
          <w:b/>
          <w:sz w:val="32"/>
        </w:rPr>
        <w:t>САМООЦЕНКА</w:t>
      </w:r>
    </w:p>
    <w:p w:rsidR="00A75D0E" w:rsidRDefault="00C51A07" w:rsidP="00B25769">
      <w:pPr>
        <w:ind w:left="2466" w:right="2774"/>
        <w:jc w:val="center"/>
        <w:rPr>
          <w:sz w:val="32"/>
        </w:rPr>
      </w:pPr>
      <w:r>
        <w:rPr>
          <w:sz w:val="32"/>
        </w:rPr>
        <w:t>К</w:t>
      </w:r>
      <w:r w:rsidR="00A75D0E">
        <w:rPr>
          <w:sz w:val="32"/>
        </w:rPr>
        <w:t>ГУ «Общеобразовательная школа №</w:t>
      </w:r>
      <w:r>
        <w:rPr>
          <w:sz w:val="32"/>
        </w:rPr>
        <w:t>1»</w:t>
      </w:r>
    </w:p>
    <w:p w:rsidR="00475DCE" w:rsidRDefault="00C51A07" w:rsidP="00B25769">
      <w:pPr>
        <w:ind w:left="2466" w:right="2774"/>
        <w:jc w:val="center"/>
        <w:rPr>
          <w:sz w:val="32"/>
        </w:rPr>
      </w:pPr>
      <w:r>
        <w:rPr>
          <w:sz w:val="32"/>
        </w:rPr>
        <w:t>отдел</w:t>
      </w:r>
      <w:r w:rsidR="00B25769">
        <w:rPr>
          <w:sz w:val="32"/>
        </w:rPr>
        <w:t>а</w:t>
      </w:r>
      <w:r>
        <w:rPr>
          <w:sz w:val="32"/>
        </w:rPr>
        <w:t xml:space="preserve"> </w:t>
      </w:r>
      <w:r w:rsidR="00475DCE">
        <w:rPr>
          <w:sz w:val="32"/>
        </w:rPr>
        <w:t>образования</w:t>
      </w:r>
      <w:r w:rsidR="00837D4C">
        <w:rPr>
          <w:sz w:val="32"/>
        </w:rPr>
        <w:t xml:space="preserve"> </w:t>
      </w:r>
      <w:proofErr w:type="spellStart"/>
      <w:r w:rsidR="00475DCE">
        <w:rPr>
          <w:sz w:val="32"/>
        </w:rPr>
        <w:t>города</w:t>
      </w:r>
      <w:r w:rsidR="00A75D0E">
        <w:rPr>
          <w:sz w:val="32"/>
        </w:rPr>
        <w:t>Темиртау</w:t>
      </w:r>
      <w:proofErr w:type="spellEnd"/>
    </w:p>
    <w:p w:rsidR="00475DCE" w:rsidRDefault="00837D4C" w:rsidP="00B25769">
      <w:pPr>
        <w:ind w:left="783" w:right="1092"/>
        <w:jc w:val="center"/>
        <w:rPr>
          <w:sz w:val="32"/>
        </w:rPr>
      </w:pPr>
      <w:r>
        <w:rPr>
          <w:sz w:val="32"/>
        </w:rPr>
        <w:t>у</w:t>
      </w:r>
      <w:r w:rsidR="00475DCE">
        <w:rPr>
          <w:sz w:val="32"/>
        </w:rPr>
        <w:t>правления</w:t>
      </w:r>
      <w:r>
        <w:rPr>
          <w:sz w:val="32"/>
        </w:rPr>
        <w:t xml:space="preserve"> </w:t>
      </w:r>
      <w:r w:rsidR="00475DCE">
        <w:rPr>
          <w:sz w:val="32"/>
        </w:rPr>
        <w:t>образования</w:t>
      </w:r>
      <w:r>
        <w:rPr>
          <w:sz w:val="32"/>
        </w:rPr>
        <w:t xml:space="preserve"> </w:t>
      </w:r>
      <w:r w:rsidR="00475DCE">
        <w:rPr>
          <w:sz w:val="32"/>
        </w:rPr>
        <w:t>Карагандинской</w:t>
      </w:r>
      <w:r>
        <w:rPr>
          <w:sz w:val="32"/>
        </w:rPr>
        <w:t xml:space="preserve"> </w:t>
      </w:r>
      <w:r w:rsidR="00475DCE">
        <w:rPr>
          <w:sz w:val="32"/>
        </w:rPr>
        <w:t>области</w:t>
      </w:r>
    </w:p>
    <w:p w:rsidR="00475DCE" w:rsidRDefault="00475DCE" w:rsidP="00B25769">
      <w:pPr>
        <w:ind w:left="783" w:right="1092"/>
        <w:jc w:val="center"/>
        <w:rPr>
          <w:sz w:val="32"/>
        </w:rPr>
      </w:pPr>
    </w:p>
    <w:p w:rsidR="00475DCE" w:rsidRDefault="00475DCE" w:rsidP="00B25769">
      <w:pPr>
        <w:ind w:left="783" w:right="1092"/>
        <w:jc w:val="center"/>
        <w:rPr>
          <w:sz w:val="32"/>
        </w:rPr>
      </w:pPr>
    </w:p>
    <w:p w:rsidR="00475DCE" w:rsidRDefault="00475DCE" w:rsidP="00E71EE3">
      <w:pPr>
        <w:ind w:left="783" w:right="1092"/>
        <w:jc w:val="both"/>
        <w:rPr>
          <w:sz w:val="32"/>
        </w:rPr>
      </w:pPr>
    </w:p>
    <w:p w:rsidR="00475DCE" w:rsidRDefault="00475DCE" w:rsidP="00E71EE3">
      <w:pPr>
        <w:ind w:left="783" w:right="1092"/>
        <w:jc w:val="both"/>
        <w:rPr>
          <w:sz w:val="32"/>
        </w:rPr>
      </w:pPr>
    </w:p>
    <w:p w:rsidR="00475DCE" w:rsidRDefault="00475DCE" w:rsidP="00E71EE3">
      <w:pPr>
        <w:ind w:left="783" w:right="1092"/>
        <w:jc w:val="both"/>
        <w:rPr>
          <w:sz w:val="32"/>
        </w:rPr>
      </w:pPr>
    </w:p>
    <w:p w:rsidR="00475DCE" w:rsidRDefault="00475DCE" w:rsidP="00E71EE3">
      <w:pPr>
        <w:ind w:left="783" w:right="1092"/>
        <w:jc w:val="both"/>
        <w:rPr>
          <w:sz w:val="32"/>
        </w:rPr>
      </w:pPr>
    </w:p>
    <w:p w:rsidR="00475DCE" w:rsidRDefault="00475DCE" w:rsidP="00E71EE3">
      <w:pPr>
        <w:ind w:right="1092"/>
        <w:jc w:val="both"/>
        <w:rPr>
          <w:sz w:val="32"/>
        </w:rPr>
      </w:pPr>
    </w:p>
    <w:p w:rsidR="00475DCE" w:rsidRDefault="00475DCE" w:rsidP="00E71EE3">
      <w:pPr>
        <w:ind w:left="783" w:right="1092"/>
        <w:jc w:val="both"/>
        <w:rPr>
          <w:sz w:val="32"/>
        </w:rPr>
      </w:pPr>
    </w:p>
    <w:p w:rsidR="00475DCE" w:rsidRDefault="00475DCE" w:rsidP="00E71EE3">
      <w:pPr>
        <w:ind w:left="783" w:right="1092"/>
        <w:jc w:val="both"/>
        <w:rPr>
          <w:sz w:val="32"/>
        </w:rPr>
      </w:pPr>
    </w:p>
    <w:p w:rsidR="00475DCE" w:rsidRDefault="00475DCE" w:rsidP="00E71EE3">
      <w:pPr>
        <w:ind w:left="783" w:right="1092"/>
        <w:jc w:val="both"/>
        <w:rPr>
          <w:sz w:val="32"/>
        </w:rPr>
      </w:pPr>
    </w:p>
    <w:p w:rsidR="00475DCE" w:rsidRDefault="00475DCE" w:rsidP="00E71EE3">
      <w:pPr>
        <w:ind w:left="783" w:right="1092"/>
        <w:jc w:val="both"/>
        <w:rPr>
          <w:sz w:val="32"/>
        </w:rPr>
      </w:pPr>
    </w:p>
    <w:p w:rsidR="00475DCE" w:rsidRDefault="00475DCE" w:rsidP="00E71EE3">
      <w:pPr>
        <w:ind w:left="783" w:right="1092"/>
        <w:jc w:val="both"/>
        <w:rPr>
          <w:sz w:val="32"/>
        </w:rPr>
      </w:pPr>
    </w:p>
    <w:p w:rsidR="00475DCE" w:rsidRDefault="00475DCE" w:rsidP="00B25769">
      <w:pPr>
        <w:ind w:left="2466" w:right="2773"/>
        <w:jc w:val="center"/>
        <w:rPr>
          <w:b/>
          <w:sz w:val="32"/>
        </w:rPr>
      </w:pPr>
      <w:r>
        <w:rPr>
          <w:b/>
          <w:sz w:val="32"/>
        </w:rPr>
        <w:t>2023-2024</w:t>
      </w:r>
      <w:r w:rsidR="00E71EE3"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учебныйгод</w:t>
      </w:r>
      <w:proofErr w:type="spellEnd"/>
    </w:p>
    <w:p w:rsidR="00475DCE" w:rsidRDefault="00475DCE" w:rsidP="00E71EE3">
      <w:pPr>
        <w:jc w:val="both"/>
        <w:rPr>
          <w:sz w:val="32"/>
        </w:rPr>
        <w:sectPr w:rsidR="00475DCE" w:rsidSect="00E71EE3">
          <w:footerReference w:type="default" r:id="rId10"/>
          <w:pgSz w:w="16840" w:h="11910" w:orient="landscape"/>
          <w:pgMar w:top="80" w:right="1580" w:bottom="60" w:left="880" w:header="720" w:footer="700" w:gutter="0"/>
          <w:pgNumType w:start="1"/>
          <w:cols w:space="720"/>
        </w:sectPr>
      </w:pPr>
    </w:p>
    <w:p w:rsidR="00E71EE3" w:rsidRDefault="00E71EE3" w:rsidP="00E71EE3">
      <w:pPr>
        <w:spacing w:before="73"/>
        <w:ind w:left="2466" w:right="2057"/>
        <w:jc w:val="both"/>
        <w:rPr>
          <w:b/>
          <w:sz w:val="32"/>
        </w:rPr>
      </w:pPr>
    </w:p>
    <w:p w:rsidR="00475DCE" w:rsidRDefault="00475DCE" w:rsidP="00E71EE3">
      <w:pPr>
        <w:spacing w:before="73"/>
        <w:ind w:left="2466" w:right="2057"/>
        <w:jc w:val="both"/>
        <w:rPr>
          <w:b/>
          <w:sz w:val="32"/>
        </w:rPr>
      </w:pPr>
      <w:r>
        <w:rPr>
          <w:b/>
          <w:sz w:val="32"/>
        </w:rPr>
        <w:t>СОДЕРЖАНИЕ</w:t>
      </w:r>
      <w:r w:rsidR="008A1D45">
        <w:rPr>
          <w:b/>
          <w:sz w:val="32"/>
        </w:rPr>
        <w:t xml:space="preserve"> ПО САМООЦЕНКЕ ДЕЯТЕЛЬНОСТИ КГУ «ОБЩЕОБРАЗОВАТЕЛЬНАЯ ШКОЛА №1» ГОРОДА ТЕМИРТАУ УПРАВЛЕНИЯ ОБРАЗОВАНИЯ КАРАГАНДИНСКОЙ ОБЛАСТИ</w:t>
      </w:r>
    </w:p>
    <w:p w:rsidR="00475DCE" w:rsidRDefault="00475DCE" w:rsidP="00E71EE3">
      <w:pPr>
        <w:pStyle w:val="a3"/>
        <w:ind w:left="0"/>
        <w:jc w:val="both"/>
        <w:rPr>
          <w:b/>
          <w:sz w:val="20"/>
        </w:rPr>
      </w:pPr>
    </w:p>
    <w:p w:rsidR="00475DCE" w:rsidRDefault="00475DCE" w:rsidP="00E71EE3">
      <w:pPr>
        <w:pStyle w:val="a3"/>
        <w:spacing w:before="4"/>
        <w:ind w:left="0"/>
        <w:jc w:val="both"/>
        <w:rPr>
          <w:b/>
          <w:sz w:val="12"/>
        </w:rPr>
      </w:pPr>
    </w:p>
    <w:tbl>
      <w:tblPr>
        <w:tblStyle w:val="TableNormal"/>
        <w:tblW w:w="0" w:type="auto"/>
        <w:tblInd w:w="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7"/>
        <w:gridCol w:w="9593"/>
      </w:tblGrid>
      <w:tr w:rsidR="00475DCE" w:rsidTr="00B25769">
        <w:trPr>
          <w:trHeight w:val="321"/>
        </w:trPr>
        <w:tc>
          <w:tcPr>
            <w:tcW w:w="747" w:type="dxa"/>
          </w:tcPr>
          <w:p w:rsidR="00475DCE" w:rsidRDefault="00475DCE" w:rsidP="00E71EE3">
            <w:pPr>
              <w:pStyle w:val="TableParagraph"/>
              <w:spacing w:line="302" w:lineRule="exact"/>
              <w:ind w:left="11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</w:p>
        </w:tc>
        <w:tc>
          <w:tcPr>
            <w:tcW w:w="9593" w:type="dxa"/>
          </w:tcPr>
          <w:p w:rsidR="00475DCE" w:rsidRPr="002A350C" w:rsidRDefault="00475DCE" w:rsidP="00E71EE3">
            <w:pPr>
              <w:pStyle w:val="TableParagraph"/>
              <w:spacing w:line="302" w:lineRule="exact"/>
              <w:ind w:left="107"/>
              <w:jc w:val="both"/>
              <w:rPr>
                <w:b/>
                <w:sz w:val="28"/>
                <w:lang w:val="ru-RU"/>
              </w:rPr>
            </w:pPr>
            <w:r w:rsidRPr="002A350C">
              <w:rPr>
                <w:b/>
                <w:sz w:val="28"/>
                <w:lang w:val="ru-RU"/>
              </w:rPr>
              <w:t>Общие</w:t>
            </w:r>
            <w:r w:rsidR="00167FFD">
              <w:rPr>
                <w:b/>
                <w:sz w:val="28"/>
                <w:lang w:val="ru-RU"/>
              </w:rPr>
              <w:t xml:space="preserve"> </w:t>
            </w:r>
            <w:r w:rsidRPr="002A350C">
              <w:rPr>
                <w:b/>
                <w:sz w:val="28"/>
                <w:lang w:val="ru-RU"/>
              </w:rPr>
              <w:t>сведения</w:t>
            </w:r>
            <w:r w:rsidR="00167FFD">
              <w:rPr>
                <w:b/>
                <w:sz w:val="28"/>
                <w:lang w:val="ru-RU"/>
              </w:rPr>
              <w:t xml:space="preserve"> </w:t>
            </w:r>
            <w:r w:rsidRPr="002A350C">
              <w:rPr>
                <w:b/>
                <w:sz w:val="28"/>
                <w:lang w:val="ru-RU"/>
              </w:rPr>
              <w:t>об</w:t>
            </w:r>
            <w:r w:rsidR="00167FFD">
              <w:rPr>
                <w:b/>
                <w:sz w:val="28"/>
                <w:lang w:val="ru-RU"/>
              </w:rPr>
              <w:t xml:space="preserve"> </w:t>
            </w:r>
            <w:r w:rsidRPr="002A350C">
              <w:rPr>
                <w:b/>
                <w:sz w:val="28"/>
                <w:lang w:val="ru-RU"/>
              </w:rPr>
              <w:t>организации</w:t>
            </w:r>
            <w:r w:rsidR="00167FFD">
              <w:rPr>
                <w:b/>
                <w:sz w:val="28"/>
                <w:lang w:val="ru-RU"/>
              </w:rPr>
              <w:t xml:space="preserve"> </w:t>
            </w:r>
            <w:r w:rsidRPr="002A350C">
              <w:rPr>
                <w:b/>
                <w:sz w:val="28"/>
                <w:lang w:val="ru-RU"/>
              </w:rPr>
              <w:t>образования</w:t>
            </w:r>
          </w:p>
        </w:tc>
      </w:tr>
      <w:tr w:rsidR="00475DCE" w:rsidTr="00B25769">
        <w:trPr>
          <w:trHeight w:val="321"/>
        </w:trPr>
        <w:tc>
          <w:tcPr>
            <w:tcW w:w="747" w:type="dxa"/>
          </w:tcPr>
          <w:p w:rsidR="00475DCE" w:rsidRDefault="00475DCE" w:rsidP="00E71EE3">
            <w:pPr>
              <w:pStyle w:val="TableParagraph"/>
              <w:spacing w:line="301" w:lineRule="exact"/>
              <w:ind w:left="87" w:right="7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</w:p>
        </w:tc>
        <w:tc>
          <w:tcPr>
            <w:tcW w:w="9593" w:type="dxa"/>
          </w:tcPr>
          <w:p w:rsidR="00475DCE" w:rsidRDefault="00475DCE" w:rsidP="00E71EE3">
            <w:pPr>
              <w:pStyle w:val="TableParagraph"/>
              <w:spacing w:line="301" w:lineRule="exact"/>
              <w:ind w:left="107"/>
              <w:jc w:val="both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Анализ</w:t>
            </w:r>
            <w:proofErr w:type="spellEnd"/>
            <w:r w:rsidR="00167FFD">
              <w:rPr>
                <w:b/>
                <w:sz w:val="28"/>
                <w:lang w:val="ru-RU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кадрового</w:t>
            </w:r>
            <w:proofErr w:type="spellEnd"/>
            <w:r w:rsidR="00167FFD">
              <w:rPr>
                <w:b/>
                <w:sz w:val="28"/>
                <w:lang w:val="ru-RU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потенциала</w:t>
            </w:r>
            <w:proofErr w:type="spellEnd"/>
          </w:p>
        </w:tc>
      </w:tr>
      <w:tr w:rsidR="00475DCE" w:rsidRPr="001B093C" w:rsidTr="00B25769">
        <w:trPr>
          <w:trHeight w:val="323"/>
        </w:trPr>
        <w:tc>
          <w:tcPr>
            <w:tcW w:w="747" w:type="dxa"/>
          </w:tcPr>
          <w:p w:rsidR="00475DCE" w:rsidRPr="001B093C" w:rsidRDefault="00475DCE" w:rsidP="00E71EE3">
            <w:pPr>
              <w:pStyle w:val="TableParagraph"/>
              <w:spacing w:line="304" w:lineRule="exact"/>
              <w:ind w:left="87" w:right="79"/>
              <w:jc w:val="both"/>
              <w:rPr>
                <w:b/>
                <w:sz w:val="28"/>
              </w:rPr>
            </w:pPr>
            <w:r w:rsidRPr="001B093C">
              <w:rPr>
                <w:b/>
                <w:sz w:val="28"/>
              </w:rPr>
              <w:t>III</w:t>
            </w:r>
          </w:p>
        </w:tc>
        <w:tc>
          <w:tcPr>
            <w:tcW w:w="9593" w:type="dxa"/>
          </w:tcPr>
          <w:p w:rsidR="00475DCE" w:rsidRPr="001B093C" w:rsidRDefault="00475DCE" w:rsidP="00E71EE3">
            <w:pPr>
              <w:pStyle w:val="TableParagraph"/>
              <w:spacing w:line="304" w:lineRule="exact"/>
              <w:ind w:left="107"/>
              <w:jc w:val="both"/>
              <w:rPr>
                <w:b/>
                <w:sz w:val="28"/>
              </w:rPr>
            </w:pPr>
            <w:proofErr w:type="spellStart"/>
            <w:r w:rsidRPr="001B093C">
              <w:rPr>
                <w:b/>
                <w:sz w:val="28"/>
              </w:rPr>
              <w:t>Контингент</w:t>
            </w:r>
            <w:proofErr w:type="spellEnd"/>
            <w:r w:rsidR="00167FFD">
              <w:rPr>
                <w:b/>
                <w:sz w:val="28"/>
                <w:lang w:val="ru-RU"/>
              </w:rPr>
              <w:t xml:space="preserve"> </w:t>
            </w:r>
            <w:proofErr w:type="spellStart"/>
            <w:r w:rsidRPr="001B093C">
              <w:rPr>
                <w:b/>
                <w:sz w:val="28"/>
              </w:rPr>
              <w:t>обучающихся</w:t>
            </w:r>
            <w:proofErr w:type="spellEnd"/>
          </w:p>
        </w:tc>
      </w:tr>
      <w:tr w:rsidR="00475DCE" w:rsidRPr="001B093C" w:rsidTr="00B25769">
        <w:trPr>
          <w:trHeight w:val="321"/>
        </w:trPr>
        <w:tc>
          <w:tcPr>
            <w:tcW w:w="747" w:type="dxa"/>
          </w:tcPr>
          <w:p w:rsidR="00475DCE" w:rsidRPr="001B093C" w:rsidRDefault="00475DCE" w:rsidP="00E71EE3">
            <w:pPr>
              <w:pStyle w:val="TableParagraph"/>
              <w:spacing w:line="301" w:lineRule="exact"/>
              <w:ind w:left="87" w:right="78"/>
              <w:jc w:val="both"/>
              <w:rPr>
                <w:b/>
                <w:sz w:val="28"/>
              </w:rPr>
            </w:pPr>
            <w:r w:rsidRPr="001B093C">
              <w:rPr>
                <w:b/>
                <w:sz w:val="28"/>
              </w:rPr>
              <w:t>IV</w:t>
            </w:r>
          </w:p>
        </w:tc>
        <w:tc>
          <w:tcPr>
            <w:tcW w:w="9593" w:type="dxa"/>
          </w:tcPr>
          <w:p w:rsidR="00475DCE" w:rsidRPr="001B093C" w:rsidRDefault="00475DCE" w:rsidP="00E71EE3">
            <w:pPr>
              <w:pStyle w:val="TableParagraph"/>
              <w:spacing w:line="301" w:lineRule="exact"/>
              <w:ind w:left="107"/>
              <w:jc w:val="both"/>
              <w:rPr>
                <w:b/>
                <w:sz w:val="28"/>
              </w:rPr>
            </w:pPr>
            <w:proofErr w:type="spellStart"/>
            <w:r w:rsidRPr="001B093C">
              <w:rPr>
                <w:b/>
                <w:sz w:val="28"/>
              </w:rPr>
              <w:t>Учебно-методическая</w:t>
            </w:r>
            <w:proofErr w:type="spellEnd"/>
            <w:r w:rsidR="00167FFD">
              <w:rPr>
                <w:b/>
                <w:sz w:val="28"/>
                <w:lang w:val="ru-RU"/>
              </w:rPr>
              <w:t xml:space="preserve"> </w:t>
            </w:r>
            <w:proofErr w:type="spellStart"/>
            <w:r w:rsidRPr="001B093C">
              <w:rPr>
                <w:b/>
                <w:sz w:val="28"/>
              </w:rPr>
              <w:t>деятельность</w:t>
            </w:r>
            <w:proofErr w:type="spellEnd"/>
          </w:p>
        </w:tc>
      </w:tr>
      <w:tr w:rsidR="00475DCE" w:rsidRPr="001B093C" w:rsidTr="00B25769">
        <w:trPr>
          <w:trHeight w:val="642"/>
        </w:trPr>
        <w:tc>
          <w:tcPr>
            <w:tcW w:w="747" w:type="dxa"/>
          </w:tcPr>
          <w:p w:rsidR="00475DCE" w:rsidRPr="001B093C" w:rsidRDefault="00475DCE" w:rsidP="00E71EE3">
            <w:pPr>
              <w:pStyle w:val="TableParagraph"/>
              <w:spacing w:line="315" w:lineRule="exact"/>
              <w:ind w:left="87" w:right="79"/>
              <w:jc w:val="both"/>
              <w:rPr>
                <w:sz w:val="28"/>
              </w:rPr>
            </w:pPr>
            <w:r w:rsidRPr="001B093C">
              <w:rPr>
                <w:sz w:val="28"/>
              </w:rPr>
              <w:t>4.1</w:t>
            </w:r>
          </w:p>
        </w:tc>
        <w:tc>
          <w:tcPr>
            <w:tcW w:w="9593" w:type="dxa"/>
          </w:tcPr>
          <w:p w:rsidR="00475DCE" w:rsidRPr="001B093C" w:rsidRDefault="00475DCE" w:rsidP="00E71EE3">
            <w:pPr>
              <w:pStyle w:val="TableParagraph"/>
              <w:spacing w:line="315" w:lineRule="exact"/>
              <w:ind w:left="107"/>
              <w:jc w:val="both"/>
              <w:rPr>
                <w:sz w:val="28"/>
                <w:lang w:val="ru-RU"/>
              </w:rPr>
            </w:pPr>
            <w:r w:rsidRPr="001B093C">
              <w:rPr>
                <w:sz w:val="28"/>
                <w:lang w:val="ru-RU"/>
              </w:rPr>
              <w:t>Наличие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и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соответствие</w:t>
            </w:r>
            <w:r w:rsidR="00167FFD">
              <w:rPr>
                <w:sz w:val="28"/>
                <w:lang w:val="ru-RU"/>
              </w:rPr>
              <w:t xml:space="preserve"> </w:t>
            </w:r>
            <w:r w:rsidR="00A75D0E" w:rsidRPr="001B093C">
              <w:rPr>
                <w:sz w:val="28"/>
                <w:lang w:val="ru-RU"/>
              </w:rPr>
              <w:t xml:space="preserve">рабочего </w:t>
            </w:r>
            <w:r w:rsidR="00A75D0E">
              <w:rPr>
                <w:sz w:val="28"/>
                <w:lang w:val="ru-RU"/>
              </w:rPr>
              <w:t>учебного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плана,</w:t>
            </w:r>
          </w:p>
          <w:p w:rsidR="00475DCE" w:rsidRPr="00C51A07" w:rsidRDefault="00837D4C" w:rsidP="00E71EE3">
            <w:pPr>
              <w:pStyle w:val="TableParagraph"/>
              <w:spacing w:line="308" w:lineRule="exact"/>
              <w:ind w:left="107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р</w:t>
            </w:r>
            <w:r w:rsidR="00475DCE" w:rsidRPr="00C51A07">
              <w:rPr>
                <w:sz w:val="28"/>
                <w:lang w:val="ru-RU"/>
              </w:rPr>
              <w:t>асписание</w:t>
            </w:r>
            <w:r w:rsidR="00167FFD">
              <w:rPr>
                <w:sz w:val="28"/>
                <w:lang w:val="ru-RU"/>
              </w:rPr>
              <w:t xml:space="preserve"> </w:t>
            </w:r>
            <w:r w:rsidR="00475DCE" w:rsidRPr="00C51A07">
              <w:rPr>
                <w:sz w:val="28"/>
                <w:lang w:val="ru-RU"/>
              </w:rPr>
              <w:t>занятий</w:t>
            </w:r>
          </w:p>
        </w:tc>
      </w:tr>
      <w:tr w:rsidR="00475DCE" w:rsidRPr="001B093C" w:rsidTr="00B25769">
        <w:trPr>
          <w:trHeight w:val="1288"/>
        </w:trPr>
        <w:tc>
          <w:tcPr>
            <w:tcW w:w="747" w:type="dxa"/>
          </w:tcPr>
          <w:p w:rsidR="00475DCE" w:rsidRPr="001B093C" w:rsidRDefault="00475DCE" w:rsidP="00E71EE3">
            <w:pPr>
              <w:pStyle w:val="TableParagraph"/>
              <w:spacing w:line="317" w:lineRule="exact"/>
              <w:ind w:left="87" w:right="79"/>
              <w:jc w:val="both"/>
              <w:rPr>
                <w:sz w:val="28"/>
              </w:rPr>
            </w:pPr>
            <w:r w:rsidRPr="001B093C">
              <w:rPr>
                <w:sz w:val="28"/>
              </w:rPr>
              <w:t>4.2</w:t>
            </w:r>
          </w:p>
        </w:tc>
        <w:tc>
          <w:tcPr>
            <w:tcW w:w="9593" w:type="dxa"/>
          </w:tcPr>
          <w:p w:rsidR="00475DCE" w:rsidRPr="001B093C" w:rsidRDefault="00475DCE" w:rsidP="00E71EE3">
            <w:pPr>
              <w:pStyle w:val="TableParagraph"/>
              <w:ind w:left="107" w:right="539"/>
              <w:jc w:val="both"/>
              <w:rPr>
                <w:sz w:val="28"/>
                <w:lang w:val="ru-RU"/>
              </w:rPr>
            </w:pPr>
            <w:r w:rsidRPr="001B093C">
              <w:rPr>
                <w:sz w:val="28"/>
                <w:lang w:val="ru-RU"/>
              </w:rPr>
              <w:t>Уровень подготовки обучающихся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по каждой образовательной области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(и учебным предметам) соответствующего уровня образования в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соответствии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с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типовыми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учебными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программами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и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требованиями</w:t>
            </w:r>
          </w:p>
          <w:p w:rsidR="00475DCE" w:rsidRPr="001B093C" w:rsidRDefault="00475DCE" w:rsidP="00E71EE3">
            <w:pPr>
              <w:pStyle w:val="TableParagraph"/>
              <w:spacing w:line="307" w:lineRule="exact"/>
              <w:ind w:left="107"/>
              <w:jc w:val="both"/>
              <w:rPr>
                <w:sz w:val="28"/>
              </w:rPr>
            </w:pPr>
            <w:r w:rsidRPr="001B093C">
              <w:rPr>
                <w:sz w:val="28"/>
              </w:rPr>
              <w:t>ГОСО</w:t>
            </w:r>
          </w:p>
        </w:tc>
      </w:tr>
      <w:tr w:rsidR="00475DCE" w:rsidRPr="001B093C" w:rsidTr="00B25769">
        <w:trPr>
          <w:trHeight w:val="581"/>
        </w:trPr>
        <w:tc>
          <w:tcPr>
            <w:tcW w:w="747" w:type="dxa"/>
          </w:tcPr>
          <w:p w:rsidR="00475DCE" w:rsidRPr="001B093C" w:rsidRDefault="00475DCE" w:rsidP="00E71EE3">
            <w:pPr>
              <w:pStyle w:val="TableParagraph"/>
              <w:spacing w:line="315" w:lineRule="exact"/>
              <w:ind w:left="87" w:right="79"/>
              <w:jc w:val="both"/>
              <w:rPr>
                <w:sz w:val="28"/>
              </w:rPr>
            </w:pPr>
            <w:r w:rsidRPr="001B093C">
              <w:rPr>
                <w:sz w:val="28"/>
              </w:rPr>
              <w:t>4.3</w:t>
            </w:r>
          </w:p>
        </w:tc>
        <w:tc>
          <w:tcPr>
            <w:tcW w:w="9593" w:type="dxa"/>
          </w:tcPr>
          <w:p w:rsidR="00475DCE" w:rsidRPr="001B093C" w:rsidRDefault="00475DCE" w:rsidP="00E71EE3">
            <w:pPr>
              <w:pStyle w:val="TableParagraph"/>
              <w:spacing w:line="315" w:lineRule="exact"/>
              <w:ind w:left="107"/>
              <w:jc w:val="both"/>
              <w:rPr>
                <w:sz w:val="28"/>
                <w:lang w:val="ru-RU"/>
              </w:rPr>
            </w:pPr>
            <w:r w:rsidRPr="001B093C">
              <w:rPr>
                <w:sz w:val="28"/>
                <w:lang w:val="ru-RU"/>
              </w:rPr>
              <w:t>Соблюдение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требований к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домашнему</w:t>
            </w:r>
            <w:r w:rsidR="00687E9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заданию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с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учетом</w:t>
            </w:r>
          </w:p>
          <w:p w:rsidR="00475DCE" w:rsidRPr="001B093C" w:rsidRDefault="00167FFD" w:rsidP="00E71EE3">
            <w:pPr>
              <w:pStyle w:val="TableParagraph"/>
              <w:spacing w:line="311" w:lineRule="exact"/>
              <w:ind w:left="107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в</w:t>
            </w:r>
            <w:r w:rsidR="00475DCE" w:rsidRPr="001B093C">
              <w:rPr>
                <w:sz w:val="28"/>
                <w:lang w:val="ru-RU"/>
              </w:rPr>
              <w:t>озможности</w:t>
            </w:r>
            <w:r>
              <w:rPr>
                <w:sz w:val="28"/>
                <w:lang w:val="ru-RU"/>
              </w:rPr>
              <w:t xml:space="preserve"> </w:t>
            </w:r>
            <w:r w:rsidR="00475DCE" w:rsidRPr="001B093C">
              <w:rPr>
                <w:sz w:val="28"/>
                <w:lang w:val="ru-RU"/>
              </w:rPr>
              <w:t>его выполнения</w:t>
            </w:r>
            <w:r>
              <w:rPr>
                <w:sz w:val="28"/>
                <w:lang w:val="ru-RU"/>
              </w:rPr>
              <w:t xml:space="preserve"> </w:t>
            </w:r>
            <w:r w:rsidR="00475DCE" w:rsidRPr="001B093C">
              <w:rPr>
                <w:sz w:val="28"/>
                <w:lang w:val="ru-RU"/>
              </w:rPr>
              <w:t>для</w:t>
            </w:r>
            <w:r>
              <w:rPr>
                <w:sz w:val="28"/>
                <w:lang w:val="ru-RU"/>
              </w:rPr>
              <w:t xml:space="preserve"> </w:t>
            </w:r>
            <w:r w:rsidR="00475DCE" w:rsidRPr="001B093C">
              <w:rPr>
                <w:sz w:val="28"/>
                <w:lang w:val="ru-RU"/>
              </w:rPr>
              <w:t>2,</w:t>
            </w:r>
            <w:r>
              <w:rPr>
                <w:sz w:val="28"/>
                <w:lang w:val="ru-RU"/>
              </w:rPr>
              <w:t xml:space="preserve"> </w:t>
            </w:r>
            <w:r w:rsidR="00475DCE" w:rsidRPr="001B093C">
              <w:rPr>
                <w:sz w:val="28"/>
                <w:lang w:val="ru-RU"/>
              </w:rPr>
              <w:t>3,4</w:t>
            </w:r>
            <w:r>
              <w:rPr>
                <w:sz w:val="28"/>
                <w:lang w:val="ru-RU"/>
              </w:rPr>
              <w:t xml:space="preserve"> </w:t>
            </w:r>
            <w:r w:rsidR="00475DCE" w:rsidRPr="001B093C">
              <w:rPr>
                <w:sz w:val="28"/>
                <w:lang w:val="ru-RU"/>
              </w:rPr>
              <w:t>классов</w:t>
            </w:r>
          </w:p>
        </w:tc>
      </w:tr>
      <w:tr w:rsidR="00475DCE" w:rsidRPr="001B093C" w:rsidTr="00B25769">
        <w:trPr>
          <w:trHeight w:val="1610"/>
        </w:trPr>
        <w:tc>
          <w:tcPr>
            <w:tcW w:w="747" w:type="dxa"/>
          </w:tcPr>
          <w:p w:rsidR="00475DCE" w:rsidRPr="001B093C" w:rsidRDefault="00475DCE" w:rsidP="00E71EE3">
            <w:pPr>
              <w:pStyle w:val="TableParagraph"/>
              <w:spacing w:line="315" w:lineRule="exact"/>
              <w:ind w:left="87" w:right="79"/>
              <w:jc w:val="both"/>
              <w:rPr>
                <w:sz w:val="28"/>
                <w:lang w:val="ru-RU"/>
              </w:rPr>
            </w:pPr>
            <w:r w:rsidRPr="001B093C">
              <w:rPr>
                <w:sz w:val="28"/>
              </w:rPr>
              <w:t>4.</w:t>
            </w:r>
            <w:r w:rsidR="00601A2C" w:rsidRPr="001B093C">
              <w:rPr>
                <w:sz w:val="28"/>
                <w:lang w:val="ru-RU"/>
              </w:rPr>
              <w:t>4</w:t>
            </w:r>
          </w:p>
        </w:tc>
        <w:tc>
          <w:tcPr>
            <w:tcW w:w="9593" w:type="dxa"/>
          </w:tcPr>
          <w:p w:rsidR="00475DCE" w:rsidRPr="001B093C" w:rsidRDefault="00475DCE" w:rsidP="00E71EE3">
            <w:pPr>
              <w:pStyle w:val="TableParagraph"/>
              <w:ind w:left="107" w:right="435"/>
              <w:jc w:val="both"/>
              <w:rPr>
                <w:sz w:val="28"/>
                <w:lang w:val="ru-RU"/>
              </w:rPr>
            </w:pPr>
            <w:r w:rsidRPr="001B093C">
              <w:rPr>
                <w:sz w:val="28"/>
                <w:lang w:val="ru-RU"/>
              </w:rPr>
              <w:t xml:space="preserve">Осуществление оценки </w:t>
            </w:r>
            <w:r w:rsidR="00A75D0E" w:rsidRPr="001B093C">
              <w:rPr>
                <w:sz w:val="28"/>
                <w:lang w:val="ru-RU"/>
              </w:rPr>
              <w:t>учебных достижений,</w:t>
            </w:r>
            <w:r w:rsidRPr="001B093C">
              <w:rPr>
                <w:sz w:val="28"/>
                <w:lang w:val="ru-RU"/>
              </w:rPr>
              <w:t xml:space="preserve"> обучающихся в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соответствии с критериями оценки знании обучающихся, утвержденными</w:t>
            </w:r>
            <w:r w:rsidR="00B25769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Приказом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Министра образования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и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науки</w:t>
            </w:r>
          </w:p>
          <w:p w:rsidR="00475DCE" w:rsidRPr="001B093C" w:rsidRDefault="00475DCE" w:rsidP="00E71EE3">
            <w:pPr>
              <w:pStyle w:val="TableParagraph"/>
              <w:spacing w:line="322" w:lineRule="exact"/>
              <w:ind w:left="107" w:right="1435"/>
              <w:jc w:val="both"/>
              <w:rPr>
                <w:sz w:val="28"/>
                <w:lang w:val="ru-RU"/>
              </w:rPr>
            </w:pPr>
            <w:r w:rsidRPr="001B093C">
              <w:rPr>
                <w:sz w:val="28"/>
                <w:lang w:val="ru-RU"/>
              </w:rPr>
              <w:t>Республики Казахстан от 21 января 2016 года № 52 и соблюдение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требований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формативного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и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суммативного</w:t>
            </w:r>
            <w:r w:rsidR="00687E9D">
              <w:rPr>
                <w:sz w:val="28"/>
                <w:lang w:val="ru-RU"/>
              </w:rPr>
              <w:t xml:space="preserve"> </w:t>
            </w:r>
            <w:proofErr w:type="spellStart"/>
            <w:r w:rsidRPr="001B093C">
              <w:rPr>
                <w:sz w:val="28"/>
                <w:lang w:val="ru-RU"/>
              </w:rPr>
              <w:t>оценивани</w:t>
            </w:r>
            <w:r w:rsidR="00167FFD">
              <w:rPr>
                <w:sz w:val="28"/>
                <w:lang w:val="ru-RU"/>
              </w:rPr>
              <w:t>й</w:t>
            </w:r>
            <w:proofErr w:type="spellEnd"/>
          </w:p>
        </w:tc>
      </w:tr>
      <w:tr w:rsidR="00475DCE" w:rsidRPr="001B093C" w:rsidTr="00B25769">
        <w:trPr>
          <w:trHeight w:val="321"/>
        </w:trPr>
        <w:tc>
          <w:tcPr>
            <w:tcW w:w="747" w:type="dxa"/>
          </w:tcPr>
          <w:p w:rsidR="00475DCE" w:rsidRPr="001B093C" w:rsidRDefault="00475DCE" w:rsidP="00E71EE3">
            <w:pPr>
              <w:pStyle w:val="TableParagraph"/>
              <w:spacing w:line="301" w:lineRule="exact"/>
              <w:ind w:left="87" w:right="79"/>
              <w:jc w:val="both"/>
              <w:rPr>
                <w:sz w:val="28"/>
                <w:lang w:val="ru-RU"/>
              </w:rPr>
            </w:pPr>
            <w:r w:rsidRPr="001B093C">
              <w:rPr>
                <w:sz w:val="28"/>
              </w:rPr>
              <w:t>4.</w:t>
            </w:r>
            <w:r w:rsidR="00601A2C" w:rsidRPr="001B093C">
              <w:rPr>
                <w:sz w:val="28"/>
                <w:lang w:val="ru-RU"/>
              </w:rPr>
              <w:t>5</w:t>
            </w:r>
          </w:p>
        </w:tc>
        <w:tc>
          <w:tcPr>
            <w:tcW w:w="9593" w:type="dxa"/>
          </w:tcPr>
          <w:p w:rsidR="00475DCE" w:rsidRPr="001B093C" w:rsidRDefault="00475DCE" w:rsidP="00E71EE3">
            <w:pPr>
              <w:pStyle w:val="TableParagraph"/>
              <w:spacing w:line="301" w:lineRule="exact"/>
              <w:ind w:left="107"/>
              <w:jc w:val="both"/>
              <w:rPr>
                <w:sz w:val="28"/>
              </w:rPr>
            </w:pPr>
            <w:proofErr w:type="spellStart"/>
            <w:r w:rsidRPr="001B093C">
              <w:rPr>
                <w:sz w:val="28"/>
              </w:rPr>
              <w:t>Реализация</w:t>
            </w:r>
            <w:proofErr w:type="spellEnd"/>
            <w:r w:rsidR="00167FFD">
              <w:rPr>
                <w:sz w:val="28"/>
                <w:lang w:val="ru-RU"/>
              </w:rPr>
              <w:t xml:space="preserve"> </w:t>
            </w:r>
            <w:proofErr w:type="spellStart"/>
            <w:r w:rsidRPr="001B093C">
              <w:rPr>
                <w:sz w:val="28"/>
              </w:rPr>
              <w:t>воспитательной</w:t>
            </w:r>
            <w:proofErr w:type="spellEnd"/>
            <w:r w:rsidR="00167FFD">
              <w:rPr>
                <w:sz w:val="28"/>
                <w:lang w:val="ru-RU"/>
              </w:rPr>
              <w:t xml:space="preserve"> </w:t>
            </w:r>
            <w:proofErr w:type="spellStart"/>
            <w:r w:rsidR="00687E9D">
              <w:rPr>
                <w:sz w:val="28"/>
              </w:rPr>
              <w:t>раб</w:t>
            </w:r>
            <w:proofErr w:type="spellEnd"/>
            <w:r w:rsidR="00687E9D">
              <w:rPr>
                <w:sz w:val="28"/>
                <w:lang w:val="ru-RU"/>
              </w:rPr>
              <w:t>от</w:t>
            </w:r>
            <w:r w:rsidRPr="001B093C">
              <w:rPr>
                <w:sz w:val="28"/>
              </w:rPr>
              <w:t>ы</w:t>
            </w:r>
          </w:p>
        </w:tc>
      </w:tr>
      <w:tr w:rsidR="00475DCE" w:rsidRPr="001B093C" w:rsidTr="00B25769">
        <w:trPr>
          <w:trHeight w:val="645"/>
        </w:trPr>
        <w:tc>
          <w:tcPr>
            <w:tcW w:w="747" w:type="dxa"/>
          </w:tcPr>
          <w:p w:rsidR="00475DCE" w:rsidRPr="001B093C" w:rsidRDefault="00475DCE" w:rsidP="00E71EE3">
            <w:pPr>
              <w:pStyle w:val="TableParagraph"/>
              <w:spacing w:line="315" w:lineRule="exact"/>
              <w:ind w:left="87" w:right="79"/>
              <w:jc w:val="both"/>
              <w:rPr>
                <w:sz w:val="28"/>
                <w:lang w:val="ru-RU"/>
              </w:rPr>
            </w:pPr>
            <w:r w:rsidRPr="001B093C">
              <w:rPr>
                <w:sz w:val="28"/>
              </w:rPr>
              <w:t>4.</w:t>
            </w:r>
            <w:r w:rsidR="00601A2C" w:rsidRPr="001B093C">
              <w:rPr>
                <w:sz w:val="28"/>
                <w:lang w:val="ru-RU"/>
              </w:rPr>
              <w:t>6</w:t>
            </w:r>
          </w:p>
        </w:tc>
        <w:tc>
          <w:tcPr>
            <w:tcW w:w="9593" w:type="dxa"/>
          </w:tcPr>
          <w:p w:rsidR="00475DCE" w:rsidRPr="001B093C" w:rsidRDefault="00475DCE" w:rsidP="00E71EE3">
            <w:pPr>
              <w:pStyle w:val="TableParagraph"/>
              <w:spacing w:line="315" w:lineRule="exact"/>
              <w:ind w:left="107"/>
              <w:jc w:val="both"/>
              <w:rPr>
                <w:sz w:val="28"/>
                <w:lang w:val="ru-RU"/>
              </w:rPr>
            </w:pPr>
            <w:r w:rsidRPr="001B093C">
              <w:rPr>
                <w:sz w:val="28"/>
                <w:lang w:val="ru-RU"/>
              </w:rPr>
              <w:t>Реализация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профильного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обучения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с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учетом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индивидуальных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интересов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и</w:t>
            </w:r>
          </w:p>
          <w:p w:rsidR="00475DCE" w:rsidRPr="003C76BE" w:rsidRDefault="00167FFD" w:rsidP="00E71EE3">
            <w:pPr>
              <w:pStyle w:val="TableParagraph"/>
              <w:spacing w:line="311" w:lineRule="exact"/>
              <w:ind w:left="107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</w:t>
            </w:r>
            <w:r w:rsidR="00475DCE" w:rsidRPr="003C76BE">
              <w:rPr>
                <w:sz w:val="28"/>
                <w:lang w:val="ru-RU"/>
              </w:rPr>
              <w:t>отребностей</w:t>
            </w:r>
            <w:r>
              <w:rPr>
                <w:sz w:val="28"/>
                <w:lang w:val="ru-RU"/>
              </w:rPr>
              <w:t xml:space="preserve"> </w:t>
            </w:r>
            <w:r w:rsidR="00475DCE" w:rsidRPr="003C76BE">
              <w:rPr>
                <w:sz w:val="28"/>
                <w:lang w:val="ru-RU"/>
              </w:rPr>
              <w:t>обучающихся</w:t>
            </w:r>
          </w:p>
        </w:tc>
      </w:tr>
      <w:tr w:rsidR="00475DCE" w:rsidRPr="001B093C" w:rsidTr="00B25769">
        <w:trPr>
          <w:trHeight w:val="642"/>
        </w:trPr>
        <w:tc>
          <w:tcPr>
            <w:tcW w:w="747" w:type="dxa"/>
          </w:tcPr>
          <w:p w:rsidR="00475DCE" w:rsidRPr="001B093C" w:rsidRDefault="00475DCE" w:rsidP="00E71EE3">
            <w:pPr>
              <w:pStyle w:val="TableParagraph"/>
              <w:spacing w:line="315" w:lineRule="exact"/>
              <w:ind w:left="87" w:right="80"/>
              <w:jc w:val="both"/>
              <w:rPr>
                <w:sz w:val="28"/>
                <w:lang w:val="ru-RU"/>
              </w:rPr>
            </w:pPr>
            <w:r w:rsidRPr="001B093C">
              <w:rPr>
                <w:sz w:val="28"/>
              </w:rPr>
              <w:t>4.</w:t>
            </w:r>
            <w:r w:rsidR="00601A2C" w:rsidRPr="001B093C">
              <w:rPr>
                <w:sz w:val="28"/>
                <w:lang w:val="ru-RU"/>
              </w:rPr>
              <w:t>7</w:t>
            </w:r>
          </w:p>
        </w:tc>
        <w:tc>
          <w:tcPr>
            <w:tcW w:w="9593" w:type="dxa"/>
          </w:tcPr>
          <w:p w:rsidR="00475DCE" w:rsidRPr="001B093C" w:rsidRDefault="00475DCE" w:rsidP="00E71EE3">
            <w:pPr>
              <w:pStyle w:val="TableParagraph"/>
              <w:spacing w:line="315" w:lineRule="exact"/>
              <w:ind w:left="107"/>
              <w:jc w:val="both"/>
              <w:rPr>
                <w:sz w:val="28"/>
                <w:lang w:val="ru-RU"/>
              </w:rPr>
            </w:pPr>
            <w:r w:rsidRPr="001B093C">
              <w:rPr>
                <w:sz w:val="28"/>
                <w:lang w:val="ru-RU"/>
              </w:rPr>
              <w:t>Организация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учебного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процесса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с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учетом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особых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образовательных</w:t>
            </w:r>
          </w:p>
          <w:p w:rsidR="00475DCE" w:rsidRPr="001B093C" w:rsidRDefault="00687E9D" w:rsidP="00E71EE3">
            <w:pPr>
              <w:pStyle w:val="TableParagraph"/>
              <w:spacing w:line="308" w:lineRule="exact"/>
              <w:ind w:left="107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</w:t>
            </w:r>
            <w:r w:rsidR="00475DCE" w:rsidRPr="001B093C">
              <w:rPr>
                <w:sz w:val="28"/>
                <w:lang w:val="ru-RU"/>
              </w:rPr>
              <w:t>отребностей</w:t>
            </w:r>
            <w:r w:rsidR="00167FFD">
              <w:rPr>
                <w:sz w:val="28"/>
                <w:lang w:val="ru-RU"/>
              </w:rPr>
              <w:t xml:space="preserve"> </w:t>
            </w:r>
            <w:r w:rsidR="00475DCE" w:rsidRPr="001B093C">
              <w:rPr>
                <w:sz w:val="28"/>
                <w:lang w:val="ru-RU"/>
              </w:rPr>
              <w:t>и</w:t>
            </w:r>
            <w:r w:rsidR="00167FFD">
              <w:rPr>
                <w:sz w:val="28"/>
                <w:lang w:val="ru-RU"/>
              </w:rPr>
              <w:t xml:space="preserve"> </w:t>
            </w:r>
            <w:r w:rsidR="00475DCE" w:rsidRPr="001B093C">
              <w:rPr>
                <w:sz w:val="28"/>
                <w:lang w:val="ru-RU"/>
              </w:rPr>
              <w:t>индивидуальных</w:t>
            </w:r>
            <w:r w:rsidR="002B4975">
              <w:rPr>
                <w:sz w:val="28"/>
                <w:lang w:val="ru-RU"/>
              </w:rPr>
              <w:t xml:space="preserve"> </w:t>
            </w:r>
            <w:r w:rsidR="00475DCE" w:rsidRPr="001B093C">
              <w:rPr>
                <w:sz w:val="28"/>
                <w:lang w:val="ru-RU"/>
              </w:rPr>
              <w:t>возможностей</w:t>
            </w:r>
            <w:r>
              <w:rPr>
                <w:sz w:val="28"/>
                <w:lang w:val="ru-RU"/>
              </w:rPr>
              <w:t xml:space="preserve"> </w:t>
            </w:r>
            <w:r w:rsidR="00475DCE" w:rsidRPr="001B093C">
              <w:rPr>
                <w:sz w:val="28"/>
              </w:rPr>
              <w:t>o</w:t>
            </w:r>
            <w:proofErr w:type="spellStart"/>
            <w:r w:rsidR="00475DCE" w:rsidRPr="001B093C">
              <w:rPr>
                <w:sz w:val="28"/>
                <w:lang w:val="ru-RU"/>
              </w:rPr>
              <w:t>бучающихся</w:t>
            </w:r>
            <w:proofErr w:type="spellEnd"/>
          </w:p>
        </w:tc>
      </w:tr>
      <w:tr w:rsidR="008E7EA6" w:rsidRPr="001B093C" w:rsidTr="00B25769">
        <w:trPr>
          <w:trHeight w:val="645"/>
        </w:trPr>
        <w:tc>
          <w:tcPr>
            <w:tcW w:w="747" w:type="dxa"/>
          </w:tcPr>
          <w:p w:rsidR="008E7EA6" w:rsidRPr="001B093C" w:rsidRDefault="008E7EA6" w:rsidP="00E71EE3">
            <w:pPr>
              <w:pStyle w:val="TableParagraph"/>
              <w:spacing w:line="315" w:lineRule="exact"/>
              <w:ind w:left="87" w:right="80"/>
              <w:jc w:val="both"/>
              <w:rPr>
                <w:sz w:val="28"/>
                <w:lang w:val="ru-RU"/>
              </w:rPr>
            </w:pPr>
            <w:r w:rsidRPr="001B093C">
              <w:rPr>
                <w:sz w:val="28"/>
              </w:rPr>
              <w:t>4.</w:t>
            </w:r>
            <w:r w:rsidRPr="001B093C">
              <w:rPr>
                <w:sz w:val="28"/>
                <w:lang w:val="ru-RU"/>
              </w:rPr>
              <w:t>8</w:t>
            </w:r>
          </w:p>
        </w:tc>
        <w:tc>
          <w:tcPr>
            <w:tcW w:w="9593" w:type="dxa"/>
          </w:tcPr>
          <w:p w:rsidR="008E7EA6" w:rsidRPr="001B093C" w:rsidRDefault="008E7EA6" w:rsidP="00E71EE3">
            <w:pPr>
              <w:pStyle w:val="TableParagraph"/>
              <w:spacing w:line="315" w:lineRule="exact"/>
              <w:ind w:left="107"/>
              <w:jc w:val="both"/>
              <w:rPr>
                <w:sz w:val="28"/>
                <w:lang w:val="ru-RU"/>
              </w:rPr>
            </w:pPr>
            <w:r w:rsidRPr="001B093C">
              <w:rPr>
                <w:sz w:val="28"/>
                <w:lang w:val="ru-RU"/>
              </w:rPr>
              <w:t>Изучение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обязательного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учебного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курса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«Основы</w:t>
            </w:r>
            <w:r w:rsidR="00687E9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безопасности</w:t>
            </w:r>
          </w:p>
          <w:p w:rsidR="008E7EA6" w:rsidRPr="00A75D0E" w:rsidRDefault="008E7EA6" w:rsidP="00E71EE3">
            <w:pPr>
              <w:pStyle w:val="TableParagraph"/>
              <w:spacing w:line="308" w:lineRule="exact"/>
              <w:ind w:left="107"/>
              <w:jc w:val="both"/>
              <w:rPr>
                <w:sz w:val="28"/>
                <w:lang w:val="ru-RU"/>
              </w:rPr>
            </w:pPr>
            <w:r w:rsidRPr="00A75D0E">
              <w:rPr>
                <w:sz w:val="28"/>
                <w:lang w:val="ru-RU"/>
              </w:rPr>
              <w:t>жизнедеятельности»</w:t>
            </w:r>
            <w:r w:rsidR="00687E9D">
              <w:rPr>
                <w:sz w:val="28"/>
                <w:lang w:val="ru-RU"/>
              </w:rPr>
              <w:t xml:space="preserve"> </w:t>
            </w:r>
          </w:p>
        </w:tc>
      </w:tr>
      <w:tr w:rsidR="008E7EA6" w:rsidRPr="001B093C" w:rsidTr="00B25769">
        <w:trPr>
          <w:trHeight w:val="642"/>
        </w:trPr>
        <w:tc>
          <w:tcPr>
            <w:tcW w:w="747" w:type="dxa"/>
          </w:tcPr>
          <w:p w:rsidR="008E7EA6" w:rsidRPr="001B093C" w:rsidRDefault="008E7EA6" w:rsidP="00E71EE3">
            <w:pPr>
              <w:pStyle w:val="TableParagraph"/>
              <w:spacing w:line="315" w:lineRule="exact"/>
              <w:ind w:left="87" w:right="80"/>
              <w:jc w:val="both"/>
              <w:rPr>
                <w:sz w:val="28"/>
                <w:lang w:val="ru-RU"/>
              </w:rPr>
            </w:pPr>
            <w:r w:rsidRPr="001B093C">
              <w:rPr>
                <w:sz w:val="28"/>
              </w:rPr>
              <w:lastRenderedPageBreak/>
              <w:t>4.</w:t>
            </w:r>
            <w:r w:rsidRPr="001B093C">
              <w:rPr>
                <w:sz w:val="28"/>
                <w:lang w:val="ru-RU"/>
              </w:rPr>
              <w:t>9</w:t>
            </w:r>
          </w:p>
        </w:tc>
        <w:tc>
          <w:tcPr>
            <w:tcW w:w="9593" w:type="dxa"/>
          </w:tcPr>
          <w:p w:rsidR="008E7EA6" w:rsidRPr="001B093C" w:rsidRDefault="008E7EA6" w:rsidP="00E71EE3">
            <w:pPr>
              <w:pStyle w:val="TableParagraph"/>
              <w:spacing w:line="315" w:lineRule="exact"/>
              <w:ind w:left="107"/>
              <w:jc w:val="both"/>
              <w:rPr>
                <w:sz w:val="28"/>
                <w:lang w:val="ru-RU"/>
              </w:rPr>
            </w:pPr>
            <w:r w:rsidRPr="001B093C">
              <w:rPr>
                <w:sz w:val="28"/>
                <w:lang w:val="ru-RU"/>
              </w:rPr>
              <w:t>Изучение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обязательного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учебного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курса</w:t>
            </w:r>
          </w:p>
          <w:p w:rsidR="008E7EA6" w:rsidRPr="001B093C" w:rsidRDefault="008E7EA6" w:rsidP="00E71EE3">
            <w:pPr>
              <w:pStyle w:val="TableParagraph"/>
              <w:spacing w:line="311" w:lineRule="exact"/>
              <w:ind w:left="107"/>
              <w:jc w:val="both"/>
              <w:rPr>
                <w:sz w:val="28"/>
                <w:lang w:val="ru-RU"/>
              </w:rPr>
            </w:pPr>
            <w:r w:rsidRPr="001B093C">
              <w:rPr>
                <w:sz w:val="28"/>
                <w:lang w:val="ru-RU"/>
              </w:rPr>
              <w:t>«Правила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дорожного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движения»</w:t>
            </w:r>
          </w:p>
        </w:tc>
      </w:tr>
      <w:tr w:rsidR="00475DCE" w:rsidRPr="001B093C" w:rsidTr="00B25769">
        <w:trPr>
          <w:trHeight w:val="323"/>
        </w:trPr>
        <w:tc>
          <w:tcPr>
            <w:tcW w:w="747" w:type="dxa"/>
          </w:tcPr>
          <w:p w:rsidR="00475DCE" w:rsidRPr="001B093C" w:rsidRDefault="00475DCE" w:rsidP="00E71EE3">
            <w:pPr>
              <w:pStyle w:val="TableParagraph"/>
              <w:spacing w:line="304" w:lineRule="exact"/>
              <w:ind w:left="87" w:right="80"/>
              <w:jc w:val="both"/>
              <w:rPr>
                <w:sz w:val="28"/>
                <w:lang w:val="ru-RU"/>
              </w:rPr>
            </w:pPr>
            <w:r w:rsidRPr="001B093C">
              <w:rPr>
                <w:sz w:val="28"/>
              </w:rPr>
              <w:t>4.1</w:t>
            </w:r>
            <w:r w:rsidR="008E7EA6">
              <w:rPr>
                <w:sz w:val="28"/>
                <w:lang w:val="ru-RU"/>
              </w:rPr>
              <w:t>0</w:t>
            </w:r>
          </w:p>
        </w:tc>
        <w:tc>
          <w:tcPr>
            <w:tcW w:w="9593" w:type="dxa"/>
          </w:tcPr>
          <w:p w:rsidR="00475DCE" w:rsidRPr="001B093C" w:rsidRDefault="00475DCE" w:rsidP="00E71EE3">
            <w:pPr>
              <w:pStyle w:val="TableParagraph"/>
              <w:spacing w:line="304" w:lineRule="exact"/>
              <w:ind w:left="107"/>
              <w:jc w:val="both"/>
              <w:rPr>
                <w:sz w:val="28"/>
                <w:lang w:val="ru-RU"/>
              </w:rPr>
            </w:pPr>
            <w:r w:rsidRPr="001B093C">
              <w:rPr>
                <w:sz w:val="28"/>
                <w:lang w:val="ru-RU"/>
              </w:rPr>
              <w:t>Соблюдение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требований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к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делению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классов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на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группы</w:t>
            </w:r>
          </w:p>
        </w:tc>
      </w:tr>
      <w:tr w:rsidR="00475DCE" w:rsidRPr="001B093C" w:rsidTr="00B25769">
        <w:trPr>
          <w:trHeight w:val="321"/>
        </w:trPr>
        <w:tc>
          <w:tcPr>
            <w:tcW w:w="747" w:type="dxa"/>
          </w:tcPr>
          <w:p w:rsidR="00475DCE" w:rsidRPr="001B093C" w:rsidRDefault="00475DCE" w:rsidP="00E71EE3">
            <w:pPr>
              <w:pStyle w:val="TableParagraph"/>
              <w:spacing w:line="301" w:lineRule="exact"/>
              <w:ind w:left="8"/>
              <w:jc w:val="both"/>
              <w:rPr>
                <w:b/>
                <w:sz w:val="28"/>
              </w:rPr>
            </w:pPr>
            <w:r w:rsidRPr="001B093C">
              <w:rPr>
                <w:b/>
                <w:sz w:val="28"/>
              </w:rPr>
              <w:t>V</w:t>
            </w:r>
          </w:p>
        </w:tc>
        <w:tc>
          <w:tcPr>
            <w:tcW w:w="9593" w:type="dxa"/>
          </w:tcPr>
          <w:p w:rsidR="00475DCE" w:rsidRPr="001B093C" w:rsidRDefault="00475DCE" w:rsidP="00E71EE3">
            <w:pPr>
              <w:pStyle w:val="TableParagraph"/>
              <w:spacing w:line="301" w:lineRule="exact"/>
              <w:ind w:left="107"/>
              <w:jc w:val="both"/>
              <w:rPr>
                <w:b/>
                <w:sz w:val="28"/>
              </w:rPr>
            </w:pPr>
            <w:proofErr w:type="spellStart"/>
            <w:r w:rsidRPr="001B093C">
              <w:rPr>
                <w:b/>
                <w:sz w:val="28"/>
              </w:rPr>
              <w:t>Учебно-материальные</w:t>
            </w:r>
            <w:proofErr w:type="spellEnd"/>
            <w:r w:rsidR="00167FFD">
              <w:rPr>
                <w:b/>
                <w:sz w:val="28"/>
                <w:lang w:val="ru-RU"/>
              </w:rPr>
              <w:t xml:space="preserve"> </w:t>
            </w:r>
            <w:proofErr w:type="spellStart"/>
            <w:r w:rsidRPr="001B093C">
              <w:rPr>
                <w:b/>
                <w:sz w:val="28"/>
              </w:rPr>
              <w:t>активы</w:t>
            </w:r>
            <w:proofErr w:type="spellEnd"/>
          </w:p>
        </w:tc>
      </w:tr>
      <w:tr w:rsidR="00475DCE" w:rsidRPr="001B093C" w:rsidTr="00B25769">
        <w:trPr>
          <w:trHeight w:val="321"/>
        </w:trPr>
        <w:tc>
          <w:tcPr>
            <w:tcW w:w="747" w:type="dxa"/>
          </w:tcPr>
          <w:p w:rsidR="00475DCE" w:rsidRPr="001B093C" w:rsidRDefault="00475DCE" w:rsidP="00E71EE3">
            <w:pPr>
              <w:pStyle w:val="TableParagraph"/>
              <w:spacing w:line="301" w:lineRule="exact"/>
              <w:ind w:left="85" w:right="80"/>
              <w:jc w:val="both"/>
              <w:rPr>
                <w:b/>
                <w:sz w:val="28"/>
              </w:rPr>
            </w:pPr>
            <w:r w:rsidRPr="001B093C">
              <w:rPr>
                <w:b/>
                <w:sz w:val="28"/>
              </w:rPr>
              <w:t>VI</w:t>
            </w:r>
          </w:p>
        </w:tc>
        <w:tc>
          <w:tcPr>
            <w:tcW w:w="9593" w:type="dxa"/>
          </w:tcPr>
          <w:p w:rsidR="00475DCE" w:rsidRPr="001B093C" w:rsidRDefault="00475DCE" w:rsidP="00E71EE3">
            <w:pPr>
              <w:pStyle w:val="TableParagraph"/>
              <w:spacing w:line="301" w:lineRule="exact"/>
              <w:ind w:left="107"/>
              <w:jc w:val="both"/>
              <w:rPr>
                <w:b/>
                <w:sz w:val="28"/>
                <w:lang w:val="ru-RU"/>
              </w:rPr>
            </w:pPr>
            <w:r w:rsidRPr="001B093C">
              <w:rPr>
                <w:b/>
                <w:sz w:val="28"/>
                <w:lang w:val="ru-RU"/>
              </w:rPr>
              <w:t>Информационные</w:t>
            </w:r>
            <w:r w:rsidR="00167FFD">
              <w:rPr>
                <w:b/>
                <w:sz w:val="28"/>
                <w:lang w:val="ru-RU"/>
              </w:rPr>
              <w:t xml:space="preserve"> </w:t>
            </w:r>
            <w:r w:rsidRPr="001B093C">
              <w:rPr>
                <w:b/>
                <w:sz w:val="28"/>
                <w:lang w:val="ru-RU"/>
              </w:rPr>
              <w:t>ресурсы</w:t>
            </w:r>
            <w:r w:rsidR="00167FFD">
              <w:rPr>
                <w:b/>
                <w:sz w:val="28"/>
                <w:lang w:val="ru-RU"/>
              </w:rPr>
              <w:t xml:space="preserve"> </w:t>
            </w:r>
            <w:r w:rsidRPr="001B093C">
              <w:rPr>
                <w:b/>
                <w:sz w:val="28"/>
                <w:lang w:val="ru-RU"/>
              </w:rPr>
              <w:t>и</w:t>
            </w:r>
            <w:r w:rsidR="00167FFD">
              <w:rPr>
                <w:b/>
                <w:sz w:val="28"/>
                <w:lang w:val="ru-RU"/>
              </w:rPr>
              <w:t xml:space="preserve"> </w:t>
            </w:r>
            <w:r w:rsidRPr="001B093C">
              <w:rPr>
                <w:b/>
                <w:sz w:val="28"/>
                <w:lang w:val="ru-RU"/>
              </w:rPr>
              <w:t>библиотечный</w:t>
            </w:r>
            <w:r w:rsidR="00167FFD">
              <w:rPr>
                <w:b/>
                <w:sz w:val="28"/>
                <w:lang w:val="ru-RU"/>
              </w:rPr>
              <w:t xml:space="preserve"> </w:t>
            </w:r>
            <w:r w:rsidRPr="001B093C">
              <w:rPr>
                <w:b/>
                <w:sz w:val="28"/>
                <w:lang w:val="ru-RU"/>
              </w:rPr>
              <w:t>фонд</w:t>
            </w:r>
          </w:p>
        </w:tc>
      </w:tr>
      <w:tr w:rsidR="00475DCE" w:rsidRPr="001B093C" w:rsidTr="00B25769">
        <w:trPr>
          <w:trHeight w:val="481"/>
        </w:trPr>
        <w:tc>
          <w:tcPr>
            <w:tcW w:w="747" w:type="dxa"/>
          </w:tcPr>
          <w:p w:rsidR="00475DCE" w:rsidRPr="001B093C" w:rsidRDefault="00475DCE" w:rsidP="00E71EE3">
            <w:pPr>
              <w:pStyle w:val="TableParagraph"/>
              <w:ind w:left="87" w:right="78"/>
              <w:jc w:val="both"/>
              <w:rPr>
                <w:b/>
                <w:sz w:val="28"/>
              </w:rPr>
            </w:pPr>
            <w:r w:rsidRPr="001B093C">
              <w:rPr>
                <w:b/>
                <w:sz w:val="28"/>
              </w:rPr>
              <w:t>VII</w:t>
            </w:r>
          </w:p>
        </w:tc>
        <w:tc>
          <w:tcPr>
            <w:tcW w:w="9593" w:type="dxa"/>
          </w:tcPr>
          <w:p w:rsidR="00475DCE" w:rsidRPr="001B093C" w:rsidRDefault="00475DCE" w:rsidP="00E71EE3">
            <w:pPr>
              <w:pStyle w:val="TableParagraph"/>
              <w:ind w:left="107"/>
              <w:jc w:val="both"/>
              <w:rPr>
                <w:b/>
                <w:sz w:val="28"/>
              </w:rPr>
            </w:pPr>
            <w:proofErr w:type="spellStart"/>
            <w:r w:rsidRPr="001B093C">
              <w:rPr>
                <w:b/>
                <w:sz w:val="28"/>
              </w:rPr>
              <w:t>Оценка</w:t>
            </w:r>
            <w:proofErr w:type="spellEnd"/>
            <w:r w:rsidR="00167FFD">
              <w:rPr>
                <w:b/>
                <w:sz w:val="28"/>
                <w:lang w:val="ru-RU"/>
              </w:rPr>
              <w:t xml:space="preserve"> </w:t>
            </w:r>
            <w:r w:rsidRPr="001B093C">
              <w:rPr>
                <w:b/>
                <w:sz w:val="28"/>
              </w:rPr>
              <w:t>знаний</w:t>
            </w:r>
            <w:r w:rsidR="00167FFD">
              <w:rPr>
                <w:b/>
                <w:sz w:val="28"/>
                <w:lang w:val="ru-RU"/>
              </w:rPr>
              <w:t xml:space="preserve"> </w:t>
            </w:r>
            <w:proofErr w:type="spellStart"/>
            <w:r w:rsidRPr="001B093C">
              <w:rPr>
                <w:b/>
                <w:sz w:val="28"/>
              </w:rPr>
              <w:t>обучающихся</w:t>
            </w:r>
            <w:proofErr w:type="spellEnd"/>
          </w:p>
        </w:tc>
      </w:tr>
      <w:tr w:rsidR="00475DCE" w:rsidRPr="001B093C" w:rsidTr="00B25769">
        <w:trPr>
          <w:trHeight w:val="645"/>
        </w:trPr>
        <w:tc>
          <w:tcPr>
            <w:tcW w:w="747" w:type="dxa"/>
          </w:tcPr>
          <w:p w:rsidR="00475DCE" w:rsidRPr="001B093C" w:rsidRDefault="00475DCE" w:rsidP="00E71EE3">
            <w:pPr>
              <w:pStyle w:val="TableParagraph"/>
              <w:spacing w:line="312" w:lineRule="exact"/>
              <w:ind w:left="87" w:right="79"/>
              <w:jc w:val="both"/>
              <w:rPr>
                <w:sz w:val="28"/>
              </w:rPr>
            </w:pPr>
            <w:r w:rsidRPr="001B093C">
              <w:rPr>
                <w:sz w:val="28"/>
              </w:rPr>
              <w:t>7.1</w:t>
            </w:r>
          </w:p>
        </w:tc>
        <w:tc>
          <w:tcPr>
            <w:tcW w:w="9593" w:type="dxa"/>
          </w:tcPr>
          <w:p w:rsidR="00475DCE" w:rsidRPr="001B093C" w:rsidRDefault="00475DCE" w:rsidP="00E71EE3">
            <w:pPr>
              <w:pStyle w:val="TableParagraph"/>
              <w:spacing w:line="311" w:lineRule="exact"/>
              <w:ind w:left="107"/>
              <w:jc w:val="both"/>
              <w:rPr>
                <w:sz w:val="28"/>
                <w:lang w:val="ru-RU"/>
              </w:rPr>
            </w:pPr>
            <w:r w:rsidRPr="001B093C">
              <w:rPr>
                <w:sz w:val="28"/>
                <w:lang w:val="ru-RU"/>
              </w:rPr>
              <w:t>Качество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знаний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и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успеваемости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учащихся</w:t>
            </w:r>
            <w:r w:rsidR="00167FFD">
              <w:rPr>
                <w:sz w:val="28"/>
                <w:lang w:val="ru-RU"/>
              </w:rPr>
              <w:t xml:space="preserve"> и воспитанников мини-центра</w:t>
            </w:r>
          </w:p>
          <w:p w:rsidR="00475DCE" w:rsidRPr="001B093C" w:rsidRDefault="00167FFD" w:rsidP="00E71EE3">
            <w:pPr>
              <w:pStyle w:val="TableParagraph"/>
              <w:spacing w:line="314" w:lineRule="exact"/>
              <w:ind w:left="107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з</w:t>
            </w:r>
            <w:r w:rsidR="00475DCE" w:rsidRPr="001B093C">
              <w:rPr>
                <w:sz w:val="28"/>
                <w:lang w:val="ru-RU"/>
              </w:rPr>
              <w:t>а</w:t>
            </w:r>
            <w:r>
              <w:rPr>
                <w:sz w:val="28"/>
                <w:lang w:val="ru-RU"/>
              </w:rPr>
              <w:t xml:space="preserve"> </w:t>
            </w:r>
            <w:r w:rsidR="00475DCE" w:rsidRPr="001B093C">
              <w:rPr>
                <w:sz w:val="28"/>
                <w:lang w:val="ru-RU"/>
              </w:rPr>
              <w:t>2021-2022,</w:t>
            </w:r>
            <w:r>
              <w:rPr>
                <w:sz w:val="28"/>
                <w:lang w:val="ru-RU"/>
              </w:rPr>
              <w:t xml:space="preserve"> </w:t>
            </w:r>
            <w:r w:rsidR="00475DCE" w:rsidRPr="001B093C">
              <w:rPr>
                <w:sz w:val="28"/>
                <w:lang w:val="ru-RU"/>
              </w:rPr>
              <w:t>2022-2023</w:t>
            </w:r>
            <w:r w:rsidR="00601A2C" w:rsidRPr="001B093C">
              <w:rPr>
                <w:sz w:val="28"/>
                <w:lang w:val="ru-RU"/>
              </w:rPr>
              <w:t>, 2023-2024</w:t>
            </w:r>
            <w:r>
              <w:rPr>
                <w:sz w:val="28"/>
                <w:lang w:val="ru-RU"/>
              </w:rPr>
              <w:t xml:space="preserve"> </w:t>
            </w:r>
            <w:r w:rsidR="00475DCE" w:rsidRPr="001B093C">
              <w:rPr>
                <w:sz w:val="28"/>
                <w:lang w:val="ru-RU"/>
              </w:rPr>
              <w:t>учебные</w:t>
            </w:r>
            <w:r>
              <w:rPr>
                <w:sz w:val="28"/>
                <w:lang w:val="ru-RU"/>
              </w:rPr>
              <w:t xml:space="preserve"> </w:t>
            </w:r>
            <w:r w:rsidR="00475DCE" w:rsidRPr="001B093C">
              <w:rPr>
                <w:sz w:val="28"/>
                <w:lang w:val="ru-RU"/>
              </w:rPr>
              <w:t>годы</w:t>
            </w:r>
          </w:p>
        </w:tc>
      </w:tr>
      <w:tr w:rsidR="00475DCE" w:rsidRPr="001B093C" w:rsidTr="00B25769">
        <w:trPr>
          <w:trHeight w:val="321"/>
        </w:trPr>
        <w:tc>
          <w:tcPr>
            <w:tcW w:w="747" w:type="dxa"/>
          </w:tcPr>
          <w:p w:rsidR="00475DCE" w:rsidRPr="001B093C" w:rsidRDefault="00475DCE" w:rsidP="00E71EE3">
            <w:pPr>
              <w:pStyle w:val="TableParagraph"/>
              <w:spacing w:line="301" w:lineRule="exact"/>
              <w:ind w:left="87" w:right="79"/>
              <w:jc w:val="both"/>
              <w:rPr>
                <w:sz w:val="28"/>
                <w:lang w:val="ru-RU"/>
              </w:rPr>
            </w:pPr>
            <w:r w:rsidRPr="001B093C">
              <w:rPr>
                <w:sz w:val="28"/>
              </w:rPr>
              <w:t>7.</w:t>
            </w:r>
            <w:r w:rsidR="00601A2C" w:rsidRPr="001B093C">
              <w:rPr>
                <w:sz w:val="28"/>
                <w:lang w:val="ru-RU"/>
              </w:rPr>
              <w:t>2</w:t>
            </w:r>
          </w:p>
        </w:tc>
        <w:tc>
          <w:tcPr>
            <w:tcW w:w="9593" w:type="dxa"/>
          </w:tcPr>
          <w:p w:rsidR="00475DCE" w:rsidRPr="001B093C" w:rsidRDefault="00475DCE" w:rsidP="00E71EE3">
            <w:pPr>
              <w:pStyle w:val="TableParagraph"/>
              <w:spacing w:line="301" w:lineRule="exact"/>
              <w:ind w:left="107"/>
              <w:jc w:val="both"/>
              <w:rPr>
                <w:sz w:val="28"/>
                <w:lang w:val="ru-RU"/>
              </w:rPr>
            </w:pPr>
            <w:r w:rsidRPr="001B093C">
              <w:rPr>
                <w:sz w:val="28"/>
                <w:lang w:val="ru-RU"/>
              </w:rPr>
              <w:t>Результаты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тестирования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по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аттестации школы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в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разрезе</w:t>
            </w:r>
            <w:r w:rsidR="00167FFD">
              <w:rPr>
                <w:sz w:val="28"/>
                <w:lang w:val="ru-RU"/>
              </w:rPr>
              <w:t xml:space="preserve"> </w:t>
            </w:r>
            <w:r w:rsidRPr="001B093C">
              <w:rPr>
                <w:sz w:val="28"/>
                <w:lang w:val="ru-RU"/>
              </w:rPr>
              <w:t>4,9-х классов</w:t>
            </w:r>
          </w:p>
        </w:tc>
      </w:tr>
      <w:tr w:rsidR="00475DCE" w:rsidTr="00B25769">
        <w:trPr>
          <w:trHeight w:val="323"/>
        </w:trPr>
        <w:tc>
          <w:tcPr>
            <w:tcW w:w="747" w:type="dxa"/>
          </w:tcPr>
          <w:p w:rsidR="00475DCE" w:rsidRPr="001B093C" w:rsidRDefault="00475DCE" w:rsidP="00E71EE3">
            <w:pPr>
              <w:pStyle w:val="TableParagraph"/>
              <w:spacing w:line="304" w:lineRule="exact"/>
              <w:ind w:left="87" w:right="80"/>
              <w:jc w:val="both"/>
              <w:rPr>
                <w:b/>
                <w:sz w:val="28"/>
              </w:rPr>
            </w:pPr>
            <w:r w:rsidRPr="001B093C">
              <w:rPr>
                <w:b/>
                <w:sz w:val="28"/>
              </w:rPr>
              <w:t>VIII</w:t>
            </w:r>
          </w:p>
        </w:tc>
        <w:tc>
          <w:tcPr>
            <w:tcW w:w="9593" w:type="dxa"/>
          </w:tcPr>
          <w:p w:rsidR="00475DCE" w:rsidRPr="002A350C" w:rsidRDefault="00475DCE" w:rsidP="00E71EE3">
            <w:pPr>
              <w:pStyle w:val="TableParagraph"/>
              <w:spacing w:line="304" w:lineRule="exact"/>
              <w:ind w:left="107"/>
              <w:jc w:val="both"/>
              <w:rPr>
                <w:b/>
                <w:sz w:val="28"/>
                <w:lang w:val="ru-RU"/>
              </w:rPr>
            </w:pPr>
            <w:r w:rsidRPr="001B093C">
              <w:rPr>
                <w:b/>
                <w:sz w:val="28"/>
                <w:lang w:val="ru-RU"/>
              </w:rPr>
              <w:t>Опрос</w:t>
            </w:r>
            <w:r w:rsidR="00167FFD">
              <w:rPr>
                <w:b/>
                <w:sz w:val="28"/>
                <w:lang w:val="ru-RU"/>
              </w:rPr>
              <w:t xml:space="preserve"> </w:t>
            </w:r>
            <w:r w:rsidRPr="001B093C">
              <w:rPr>
                <w:b/>
                <w:sz w:val="28"/>
                <w:lang w:val="ru-RU"/>
              </w:rPr>
              <w:t>участников</w:t>
            </w:r>
            <w:r w:rsidR="00167FFD">
              <w:rPr>
                <w:b/>
                <w:sz w:val="28"/>
                <w:lang w:val="ru-RU"/>
              </w:rPr>
              <w:t xml:space="preserve"> </w:t>
            </w:r>
            <w:r w:rsidRPr="001B093C">
              <w:rPr>
                <w:b/>
                <w:sz w:val="28"/>
                <w:lang w:val="ru-RU"/>
              </w:rPr>
              <w:t>образовательного</w:t>
            </w:r>
            <w:r w:rsidR="00167FFD">
              <w:rPr>
                <w:b/>
                <w:sz w:val="28"/>
                <w:lang w:val="ru-RU"/>
              </w:rPr>
              <w:t xml:space="preserve"> </w:t>
            </w:r>
            <w:r w:rsidRPr="001B093C">
              <w:rPr>
                <w:b/>
                <w:sz w:val="28"/>
                <w:lang w:val="ru-RU"/>
              </w:rPr>
              <w:t>процесса</w:t>
            </w:r>
            <w:r w:rsidR="00167FFD">
              <w:rPr>
                <w:b/>
                <w:sz w:val="28"/>
                <w:lang w:val="ru-RU"/>
              </w:rPr>
              <w:t xml:space="preserve"> </w:t>
            </w:r>
            <w:r w:rsidRPr="001B093C">
              <w:rPr>
                <w:b/>
                <w:sz w:val="28"/>
                <w:lang w:val="ru-RU"/>
              </w:rPr>
              <w:t>и</w:t>
            </w:r>
            <w:r w:rsidR="00167FFD">
              <w:rPr>
                <w:b/>
                <w:sz w:val="28"/>
                <w:lang w:val="ru-RU"/>
              </w:rPr>
              <w:t xml:space="preserve"> </w:t>
            </w:r>
            <w:r w:rsidRPr="001B093C">
              <w:rPr>
                <w:b/>
                <w:sz w:val="28"/>
                <w:lang w:val="ru-RU"/>
              </w:rPr>
              <w:t>других</w:t>
            </w:r>
            <w:r w:rsidR="00167FFD">
              <w:rPr>
                <w:b/>
                <w:sz w:val="28"/>
                <w:lang w:val="ru-RU"/>
              </w:rPr>
              <w:t xml:space="preserve"> </w:t>
            </w:r>
            <w:r w:rsidRPr="001B093C">
              <w:rPr>
                <w:b/>
                <w:sz w:val="28"/>
                <w:lang w:val="ru-RU"/>
              </w:rPr>
              <w:t>респондентов</w:t>
            </w:r>
          </w:p>
        </w:tc>
      </w:tr>
      <w:tr w:rsidR="00D1709B" w:rsidTr="00B25769">
        <w:trPr>
          <w:trHeight w:val="323"/>
        </w:trPr>
        <w:tc>
          <w:tcPr>
            <w:tcW w:w="747" w:type="dxa"/>
          </w:tcPr>
          <w:p w:rsidR="00D1709B" w:rsidRPr="001B093C" w:rsidRDefault="00D1709B" w:rsidP="00E71EE3">
            <w:pPr>
              <w:pStyle w:val="TableParagraph"/>
              <w:spacing w:line="304" w:lineRule="exact"/>
              <w:ind w:left="87" w:right="8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IX</w:t>
            </w:r>
          </w:p>
        </w:tc>
        <w:tc>
          <w:tcPr>
            <w:tcW w:w="9593" w:type="dxa"/>
          </w:tcPr>
          <w:p w:rsidR="00D1709B" w:rsidRPr="00D1709B" w:rsidRDefault="00D1709B" w:rsidP="00E71EE3">
            <w:pPr>
              <w:pStyle w:val="TableParagraph"/>
              <w:spacing w:line="304" w:lineRule="exact"/>
              <w:ind w:left="107"/>
              <w:jc w:val="both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 xml:space="preserve">Лист </w:t>
            </w:r>
            <w:proofErr w:type="spellStart"/>
            <w:r>
              <w:rPr>
                <w:b/>
                <w:sz w:val="28"/>
                <w:lang w:val="ru-RU"/>
              </w:rPr>
              <w:t>самооценивания</w:t>
            </w:r>
            <w:proofErr w:type="spellEnd"/>
          </w:p>
        </w:tc>
      </w:tr>
    </w:tbl>
    <w:p w:rsidR="004B4D18" w:rsidRDefault="004B4D18" w:rsidP="00E71EE3">
      <w:pPr>
        <w:pStyle w:val="a3"/>
        <w:spacing w:before="2"/>
        <w:ind w:left="0" w:right="1077"/>
        <w:jc w:val="both"/>
      </w:pPr>
    </w:p>
    <w:p w:rsidR="004B4D18" w:rsidRDefault="00475DCE" w:rsidP="00E71EE3">
      <w:pPr>
        <w:pStyle w:val="10"/>
        <w:numPr>
          <w:ilvl w:val="0"/>
          <w:numId w:val="42"/>
        </w:numPr>
        <w:spacing w:before="72"/>
        <w:jc w:val="both"/>
      </w:pPr>
      <w:r>
        <w:t>Общая</w:t>
      </w:r>
      <w:r w:rsidR="00167FFD">
        <w:t xml:space="preserve"> </w:t>
      </w:r>
      <w:r>
        <w:t>характеристика</w:t>
      </w:r>
      <w:r w:rsidR="00167FFD">
        <w:t xml:space="preserve"> </w:t>
      </w:r>
      <w:r w:rsidR="007B6480">
        <w:t>организации</w:t>
      </w:r>
      <w:r w:rsidR="00167FFD">
        <w:t xml:space="preserve"> </w:t>
      </w:r>
      <w:r>
        <w:t>образования</w:t>
      </w:r>
      <w:r w:rsidR="00167FFD">
        <w:t xml:space="preserve"> КГУ «Общеобразовательная школа №1» города Темиртау УОКО и мини-центра при КГУ ««Общеобразовательная школа №1»</w:t>
      </w:r>
    </w:p>
    <w:p w:rsidR="00054B42" w:rsidRDefault="00054B42" w:rsidP="00E71EE3">
      <w:pPr>
        <w:spacing w:line="319" w:lineRule="exact"/>
        <w:ind w:firstLine="720"/>
        <w:jc w:val="both"/>
        <w:rPr>
          <w:b/>
          <w:sz w:val="28"/>
        </w:rPr>
      </w:pPr>
    </w:p>
    <w:p w:rsidR="00054B42" w:rsidRPr="00054B42" w:rsidRDefault="00167FFD" w:rsidP="00E71EE3">
      <w:pPr>
        <w:spacing w:line="319" w:lineRule="exact"/>
        <w:ind w:left="567" w:firstLine="720"/>
        <w:jc w:val="both"/>
        <w:rPr>
          <w:b/>
          <w:sz w:val="28"/>
        </w:rPr>
      </w:pPr>
      <w:r>
        <w:rPr>
          <w:b/>
          <w:sz w:val="28"/>
        </w:rPr>
        <w:t>Наименование в соответствии с У</w:t>
      </w:r>
      <w:r w:rsidR="00054B42" w:rsidRPr="00054B42">
        <w:rPr>
          <w:b/>
          <w:sz w:val="28"/>
        </w:rPr>
        <w:t>ставом:</w:t>
      </w:r>
    </w:p>
    <w:p w:rsidR="00CE4F6D" w:rsidRPr="001250CB" w:rsidRDefault="00054B42" w:rsidP="00E71EE3">
      <w:pPr>
        <w:spacing w:line="319" w:lineRule="exact"/>
        <w:ind w:left="567"/>
        <w:jc w:val="both"/>
        <w:rPr>
          <w:bCs/>
          <w:sz w:val="28"/>
        </w:rPr>
      </w:pPr>
      <w:proofErr w:type="spellStart"/>
      <w:r w:rsidRPr="001250CB">
        <w:rPr>
          <w:bCs/>
          <w:sz w:val="28"/>
        </w:rPr>
        <w:t>Қарағанды</w:t>
      </w:r>
      <w:proofErr w:type="spellEnd"/>
      <w:r w:rsidRPr="001250CB">
        <w:rPr>
          <w:bCs/>
          <w:sz w:val="28"/>
        </w:rPr>
        <w:t xml:space="preserve"> </w:t>
      </w:r>
      <w:proofErr w:type="spellStart"/>
      <w:r w:rsidRPr="001250CB">
        <w:rPr>
          <w:bCs/>
          <w:sz w:val="28"/>
        </w:rPr>
        <w:t>облысы</w:t>
      </w:r>
      <w:proofErr w:type="spellEnd"/>
      <w:r w:rsidRPr="001250CB">
        <w:rPr>
          <w:bCs/>
          <w:sz w:val="28"/>
        </w:rPr>
        <w:t xml:space="preserve"> </w:t>
      </w:r>
      <w:proofErr w:type="spellStart"/>
      <w:r w:rsidRPr="001250CB">
        <w:rPr>
          <w:bCs/>
          <w:sz w:val="28"/>
        </w:rPr>
        <w:t>білім</w:t>
      </w:r>
      <w:proofErr w:type="spellEnd"/>
      <w:r w:rsidRPr="001250CB">
        <w:rPr>
          <w:bCs/>
          <w:sz w:val="28"/>
        </w:rPr>
        <w:t xml:space="preserve"> </w:t>
      </w:r>
      <w:proofErr w:type="spellStart"/>
      <w:r w:rsidRPr="001250CB">
        <w:rPr>
          <w:bCs/>
          <w:sz w:val="28"/>
        </w:rPr>
        <w:t>басқармасының</w:t>
      </w:r>
      <w:proofErr w:type="spellEnd"/>
      <w:r w:rsidRPr="001250CB">
        <w:rPr>
          <w:bCs/>
          <w:sz w:val="28"/>
        </w:rPr>
        <w:t xml:space="preserve"> </w:t>
      </w:r>
      <w:r w:rsidR="00DF7811" w:rsidRPr="001250CB">
        <w:rPr>
          <w:bCs/>
          <w:sz w:val="28"/>
        </w:rPr>
        <w:t>Тем</w:t>
      </w:r>
      <w:r w:rsidR="00DF7811" w:rsidRPr="001250CB">
        <w:rPr>
          <w:bCs/>
          <w:sz w:val="28"/>
          <w:lang w:val="en-US"/>
        </w:rPr>
        <w:t>i</w:t>
      </w:r>
      <w:proofErr w:type="spellStart"/>
      <w:r w:rsidR="00E7711D" w:rsidRPr="001250CB">
        <w:rPr>
          <w:bCs/>
          <w:sz w:val="28"/>
        </w:rPr>
        <w:t>ртау</w:t>
      </w:r>
      <w:proofErr w:type="spellEnd"/>
      <w:r w:rsidRPr="001250CB">
        <w:rPr>
          <w:bCs/>
          <w:sz w:val="28"/>
        </w:rPr>
        <w:t xml:space="preserve"> </w:t>
      </w:r>
      <w:proofErr w:type="spellStart"/>
      <w:r w:rsidRPr="001250CB">
        <w:rPr>
          <w:bCs/>
          <w:sz w:val="28"/>
        </w:rPr>
        <w:t>қаласы</w:t>
      </w:r>
      <w:proofErr w:type="spellEnd"/>
      <w:r w:rsidRPr="001250CB">
        <w:rPr>
          <w:bCs/>
          <w:sz w:val="28"/>
        </w:rPr>
        <w:t xml:space="preserve"> </w:t>
      </w:r>
      <w:proofErr w:type="spellStart"/>
      <w:r w:rsidRPr="001250CB">
        <w:rPr>
          <w:bCs/>
          <w:sz w:val="28"/>
        </w:rPr>
        <w:t>білім</w:t>
      </w:r>
      <w:proofErr w:type="spellEnd"/>
      <w:r w:rsidRPr="001250CB">
        <w:rPr>
          <w:bCs/>
          <w:sz w:val="28"/>
        </w:rPr>
        <w:t xml:space="preserve"> </w:t>
      </w:r>
      <w:proofErr w:type="spellStart"/>
      <w:r w:rsidRPr="001250CB">
        <w:rPr>
          <w:bCs/>
          <w:sz w:val="28"/>
        </w:rPr>
        <w:t>бөлімінің</w:t>
      </w:r>
      <w:proofErr w:type="spellEnd"/>
      <w:r w:rsidR="00E7711D" w:rsidRPr="001250CB">
        <w:rPr>
          <w:bCs/>
          <w:sz w:val="28"/>
        </w:rPr>
        <w:t xml:space="preserve"> «№1</w:t>
      </w:r>
      <w:r w:rsidRPr="001250CB">
        <w:rPr>
          <w:bCs/>
          <w:sz w:val="28"/>
        </w:rPr>
        <w:t xml:space="preserve"> </w:t>
      </w:r>
      <w:proofErr w:type="spellStart"/>
      <w:r w:rsidRPr="001250CB">
        <w:rPr>
          <w:bCs/>
          <w:sz w:val="28"/>
        </w:rPr>
        <w:t>жалпыбілім</w:t>
      </w:r>
      <w:proofErr w:type="spellEnd"/>
      <w:r w:rsidRPr="001250CB">
        <w:rPr>
          <w:bCs/>
          <w:sz w:val="28"/>
        </w:rPr>
        <w:t xml:space="preserve"> </w:t>
      </w:r>
      <w:proofErr w:type="spellStart"/>
      <w:r w:rsidRPr="001250CB">
        <w:rPr>
          <w:bCs/>
          <w:sz w:val="28"/>
        </w:rPr>
        <w:t>беретін</w:t>
      </w:r>
      <w:proofErr w:type="spellEnd"/>
      <w:r w:rsidRPr="001250CB">
        <w:rPr>
          <w:bCs/>
          <w:sz w:val="28"/>
        </w:rPr>
        <w:t xml:space="preserve"> </w:t>
      </w:r>
      <w:proofErr w:type="spellStart"/>
      <w:r w:rsidRPr="001250CB">
        <w:rPr>
          <w:bCs/>
          <w:sz w:val="28"/>
        </w:rPr>
        <w:t>мектебі</w:t>
      </w:r>
      <w:proofErr w:type="spellEnd"/>
      <w:r w:rsidRPr="001250CB">
        <w:rPr>
          <w:bCs/>
          <w:sz w:val="28"/>
        </w:rPr>
        <w:t xml:space="preserve">» </w:t>
      </w:r>
      <w:proofErr w:type="spellStart"/>
      <w:r w:rsidRPr="001250CB">
        <w:rPr>
          <w:bCs/>
          <w:sz w:val="28"/>
        </w:rPr>
        <w:t>коммуналдық</w:t>
      </w:r>
      <w:proofErr w:type="spellEnd"/>
      <w:r w:rsidRPr="001250CB">
        <w:rPr>
          <w:bCs/>
          <w:sz w:val="28"/>
        </w:rPr>
        <w:t xml:space="preserve"> </w:t>
      </w:r>
      <w:proofErr w:type="spellStart"/>
      <w:r w:rsidRPr="001250CB">
        <w:rPr>
          <w:bCs/>
          <w:sz w:val="28"/>
        </w:rPr>
        <w:t>мемлекеттік</w:t>
      </w:r>
      <w:proofErr w:type="spellEnd"/>
      <w:r w:rsidRPr="001250CB">
        <w:rPr>
          <w:bCs/>
          <w:sz w:val="28"/>
        </w:rPr>
        <w:t xml:space="preserve"> </w:t>
      </w:r>
      <w:proofErr w:type="spellStart"/>
      <w:r w:rsidRPr="001250CB">
        <w:rPr>
          <w:bCs/>
          <w:sz w:val="28"/>
        </w:rPr>
        <w:t>мекемесі</w:t>
      </w:r>
      <w:r w:rsidR="00DF7811" w:rsidRPr="001250CB">
        <w:rPr>
          <w:bCs/>
          <w:sz w:val="28"/>
        </w:rPr>
        <w:t>нің</w:t>
      </w:r>
      <w:proofErr w:type="spellEnd"/>
      <w:r w:rsidR="00DF7811" w:rsidRPr="001250CB">
        <w:rPr>
          <w:bCs/>
          <w:sz w:val="28"/>
        </w:rPr>
        <w:t xml:space="preserve"> (08.01.2021 ж. №22).</w:t>
      </w:r>
    </w:p>
    <w:p w:rsidR="00054B42" w:rsidRPr="001250CB" w:rsidRDefault="00054B42" w:rsidP="00E71EE3">
      <w:pPr>
        <w:spacing w:line="319" w:lineRule="exact"/>
        <w:ind w:left="567"/>
        <w:jc w:val="both"/>
        <w:rPr>
          <w:bCs/>
          <w:sz w:val="28"/>
        </w:rPr>
      </w:pPr>
      <w:r w:rsidRPr="001250CB">
        <w:rPr>
          <w:bCs/>
          <w:sz w:val="28"/>
        </w:rPr>
        <w:t>Коммунальное</w:t>
      </w:r>
      <w:r w:rsidR="00B25769" w:rsidRPr="001250CB">
        <w:rPr>
          <w:bCs/>
          <w:sz w:val="28"/>
        </w:rPr>
        <w:t xml:space="preserve"> </w:t>
      </w:r>
      <w:r w:rsidRPr="001250CB">
        <w:rPr>
          <w:bCs/>
          <w:sz w:val="28"/>
        </w:rPr>
        <w:t>государственное учреждени</w:t>
      </w:r>
      <w:r w:rsidR="00E7711D" w:rsidRPr="001250CB">
        <w:rPr>
          <w:bCs/>
          <w:sz w:val="28"/>
        </w:rPr>
        <w:t>е «Общеобразовательная школа №1</w:t>
      </w:r>
      <w:r w:rsidRPr="001250CB">
        <w:rPr>
          <w:bCs/>
          <w:sz w:val="28"/>
        </w:rPr>
        <w:t>» отдела</w:t>
      </w:r>
      <w:r w:rsidR="00B25769" w:rsidRPr="001250CB">
        <w:rPr>
          <w:bCs/>
          <w:sz w:val="28"/>
        </w:rPr>
        <w:t xml:space="preserve"> </w:t>
      </w:r>
      <w:r w:rsidRPr="001250CB">
        <w:rPr>
          <w:bCs/>
          <w:sz w:val="28"/>
        </w:rPr>
        <w:t>образования</w:t>
      </w:r>
      <w:r w:rsidR="00B25769" w:rsidRPr="001250CB">
        <w:rPr>
          <w:bCs/>
          <w:sz w:val="28"/>
        </w:rPr>
        <w:t xml:space="preserve"> </w:t>
      </w:r>
      <w:r w:rsidRPr="001250CB">
        <w:rPr>
          <w:bCs/>
          <w:sz w:val="28"/>
        </w:rPr>
        <w:t>города</w:t>
      </w:r>
      <w:r w:rsidR="00E7711D" w:rsidRPr="001250CB">
        <w:rPr>
          <w:bCs/>
          <w:sz w:val="28"/>
        </w:rPr>
        <w:t xml:space="preserve"> Темиртау</w:t>
      </w:r>
      <w:r w:rsidR="00B25769" w:rsidRPr="001250CB">
        <w:rPr>
          <w:bCs/>
          <w:sz w:val="28"/>
        </w:rPr>
        <w:t xml:space="preserve"> </w:t>
      </w:r>
      <w:r w:rsidRPr="001250CB">
        <w:rPr>
          <w:bCs/>
          <w:sz w:val="28"/>
        </w:rPr>
        <w:t>управления</w:t>
      </w:r>
      <w:r w:rsidRPr="001250CB">
        <w:rPr>
          <w:bCs/>
          <w:sz w:val="28"/>
        </w:rPr>
        <w:tab/>
        <w:t>образования Карагандинской области</w:t>
      </w:r>
      <w:r w:rsidR="00B25769" w:rsidRPr="001250CB">
        <w:rPr>
          <w:bCs/>
          <w:sz w:val="28"/>
        </w:rPr>
        <w:t xml:space="preserve"> </w:t>
      </w:r>
      <w:r w:rsidR="00DF7811" w:rsidRPr="001250CB">
        <w:rPr>
          <w:bCs/>
          <w:sz w:val="28"/>
        </w:rPr>
        <w:t>(08.01.2021 г. №22).</w:t>
      </w:r>
    </w:p>
    <w:p w:rsidR="00054B42" w:rsidRPr="001250CB" w:rsidRDefault="00D26979" w:rsidP="00E71EE3">
      <w:pPr>
        <w:spacing w:line="319" w:lineRule="exact"/>
        <w:ind w:left="567"/>
        <w:jc w:val="both"/>
        <w:rPr>
          <w:b/>
          <w:bCs/>
          <w:sz w:val="28"/>
        </w:rPr>
      </w:pPr>
      <w:r w:rsidRPr="001250CB">
        <w:rPr>
          <w:b/>
          <w:bCs/>
          <w:sz w:val="28"/>
        </w:rPr>
        <w:t xml:space="preserve">           История школы</w:t>
      </w:r>
    </w:p>
    <w:p w:rsidR="0092222D" w:rsidRPr="001250CB" w:rsidRDefault="0092222D" w:rsidP="00E71EE3">
      <w:pPr>
        <w:spacing w:line="319" w:lineRule="exact"/>
        <w:ind w:left="567" w:firstLine="720"/>
        <w:jc w:val="both"/>
        <w:rPr>
          <w:bCs/>
          <w:sz w:val="28"/>
        </w:rPr>
      </w:pPr>
      <w:r w:rsidRPr="001250CB">
        <w:rPr>
          <w:bCs/>
          <w:sz w:val="28"/>
        </w:rPr>
        <w:t>Первая школа появилась в поселке Самаркандский еще в 1909 году. Преподавание велось на двух языках – русском и немецком.</w:t>
      </w:r>
      <w:r w:rsidR="00B25769" w:rsidRPr="001250CB">
        <w:rPr>
          <w:bCs/>
          <w:sz w:val="28"/>
        </w:rPr>
        <w:t xml:space="preserve"> </w:t>
      </w:r>
      <w:r w:rsidRPr="001250CB">
        <w:rPr>
          <w:bCs/>
          <w:sz w:val="28"/>
        </w:rPr>
        <w:t>В 1936 году открылась первая средняя школа в двухэтажном здании за №26. Поселок входил в Кировский район Караганды и нумерация велась по этому району. В 1946 году школа переименована</w:t>
      </w:r>
      <w:r w:rsidR="003E0CD0" w:rsidRPr="001250CB">
        <w:rPr>
          <w:bCs/>
          <w:sz w:val="28"/>
        </w:rPr>
        <w:t xml:space="preserve"> в среднюю школу №1, ей присвоено имя Героя Советского Союза Панфилова Ивана Васильевича.</w:t>
      </w:r>
    </w:p>
    <w:p w:rsidR="00E33698" w:rsidRPr="001250CB" w:rsidRDefault="003E0CD0" w:rsidP="00E71EE3">
      <w:pPr>
        <w:spacing w:line="319" w:lineRule="exact"/>
        <w:ind w:left="567" w:firstLine="720"/>
        <w:jc w:val="both"/>
        <w:rPr>
          <w:bCs/>
          <w:sz w:val="28"/>
        </w:rPr>
      </w:pPr>
      <w:r w:rsidRPr="001250CB">
        <w:rPr>
          <w:bCs/>
          <w:sz w:val="28"/>
        </w:rPr>
        <w:t>В 1955 году школа переехала в ново</w:t>
      </w:r>
      <w:r w:rsidR="00B25769" w:rsidRPr="001250CB">
        <w:rPr>
          <w:bCs/>
          <w:sz w:val="28"/>
        </w:rPr>
        <w:t>е</w:t>
      </w:r>
      <w:r w:rsidRPr="001250CB">
        <w:rPr>
          <w:bCs/>
          <w:sz w:val="28"/>
        </w:rPr>
        <w:t xml:space="preserve"> четырехэтажное здание, которое было построено японскими военнопленными, где находится до сих пор. Большое и красивое, украшенное лепниной – аналогов в городе, </w:t>
      </w:r>
      <w:r w:rsidR="00895B30" w:rsidRPr="001250CB">
        <w:rPr>
          <w:bCs/>
          <w:sz w:val="28"/>
        </w:rPr>
        <w:t xml:space="preserve">наверное, уже и не найти. Со школы №1 началась история сферы образования города Темиртау. Школа была укомплектована талантливыми учителями, некоторые были из числа репрессированных. Они давали очень </w:t>
      </w:r>
      <w:r w:rsidR="00D26979" w:rsidRPr="001250CB">
        <w:rPr>
          <w:bCs/>
          <w:sz w:val="28"/>
        </w:rPr>
        <w:t>прочные знания, прививали любовь к школе, Родине, поэтому многие ученики, окончив эту школу, возвращались в нее учителями.</w:t>
      </w:r>
    </w:p>
    <w:p w:rsidR="00E33698" w:rsidRPr="001250CB" w:rsidRDefault="00475DCE" w:rsidP="00E71EE3">
      <w:pPr>
        <w:pStyle w:val="a3"/>
        <w:ind w:left="709" w:right="1070" w:firstLine="388"/>
        <w:jc w:val="both"/>
        <w:rPr>
          <w:b/>
          <w:spacing w:val="1"/>
        </w:rPr>
      </w:pPr>
      <w:r w:rsidRPr="001250CB">
        <w:rPr>
          <w:b/>
        </w:rPr>
        <w:lastRenderedPageBreak/>
        <w:t>Переименование:</w:t>
      </w:r>
    </w:p>
    <w:p w:rsidR="00403372" w:rsidRPr="001250CB" w:rsidRDefault="00475DCE" w:rsidP="00E71EE3">
      <w:pPr>
        <w:pStyle w:val="a3"/>
        <w:ind w:left="709" w:firstLine="388"/>
        <w:jc w:val="both"/>
        <w:rPr>
          <w:color w:val="4472C4" w:themeColor="accent1"/>
          <w:u w:val="single"/>
        </w:rPr>
      </w:pPr>
      <w:r w:rsidRPr="001250CB">
        <w:t>Постановлением</w:t>
      </w:r>
      <w:r w:rsidR="00E6187A" w:rsidRPr="001250CB">
        <w:t xml:space="preserve"> </w:t>
      </w:r>
      <w:r w:rsidRPr="001250CB">
        <w:t>акимата</w:t>
      </w:r>
      <w:r w:rsidR="00E6187A" w:rsidRPr="001250CB">
        <w:t xml:space="preserve"> </w:t>
      </w:r>
      <w:r w:rsidRPr="001250CB">
        <w:t>Карагандинской</w:t>
      </w:r>
      <w:r w:rsidR="00E6187A" w:rsidRPr="001250CB">
        <w:t xml:space="preserve"> </w:t>
      </w:r>
      <w:r w:rsidRPr="001250CB">
        <w:t>области</w:t>
      </w:r>
      <w:r w:rsidR="00B25769" w:rsidRPr="001250CB">
        <w:t xml:space="preserve"> </w:t>
      </w:r>
      <w:r w:rsidRPr="001250CB">
        <w:t>за</w:t>
      </w:r>
      <w:r w:rsidR="00B25769" w:rsidRPr="001250CB">
        <w:t xml:space="preserve"> </w:t>
      </w:r>
      <w:r w:rsidRPr="001250CB">
        <w:t>№01/01от</w:t>
      </w:r>
      <w:r w:rsidR="00E6187A" w:rsidRPr="001250CB">
        <w:t xml:space="preserve"> </w:t>
      </w:r>
      <w:r w:rsidRPr="001250CB">
        <w:t>5января</w:t>
      </w:r>
      <w:r w:rsidR="00B25769" w:rsidRPr="001250CB">
        <w:t xml:space="preserve"> </w:t>
      </w:r>
      <w:r w:rsidRPr="001250CB">
        <w:t>2021года</w:t>
      </w:r>
      <w:r w:rsidR="00B25769" w:rsidRPr="001250CB">
        <w:t xml:space="preserve"> </w:t>
      </w:r>
      <w:r w:rsidRPr="001250CB">
        <w:t>«О</w:t>
      </w:r>
      <w:r w:rsidR="00B25769" w:rsidRPr="001250CB">
        <w:t xml:space="preserve"> </w:t>
      </w:r>
      <w:r w:rsidRPr="001250CB">
        <w:t>переименовании</w:t>
      </w:r>
      <w:r w:rsidR="00B25769" w:rsidRPr="001250CB">
        <w:t xml:space="preserve"> </w:t>
      </w:r>
      <w:r w:rsidRPr="001250CB">
        <w:t>отделов</w:t>
      </w:r>
      <w:r w:rsidR="00B25769" w:rsidRPr="001250CB">
        <w:t xml:space="preserve"> </w:t>
      </w:r>
      <w:r w:rsidRPr="001250CB">
        <w:t>и</w:t>
      </w:r>
      <w:r w:rsidR="00B25769" w:rsidRPr="001250CB">
        <w:t xml:space="preserve"> </w:t>
      </w:r>
      <w:r w:rsidRPr="001250CB">
        <w:t>организаций</w:t>
      </w:r>
      <w:r w:rsidR="00B25769" w:rsidRPr="001250CB">
        <w:t xml:space="preserve"> </w:t>
      </w:r>
      <w:r w:rsidRPr="001250CB">
        <w:t>образования</w:t>
      </w:r>
      <w:r w:rsidR="00B25769" w:rsidRPr="001250CB">
        <w:t xml:space="preserve"> </w:t>
      </w:r>
      <w:r w:rsidRPr="001250CB">
        <w:t>Карагандинской</w:t>
      </w:r>
      <w:r w:rsidR="00B25769" w:rsidRPr="001250CB">
        <w:t xml:space="preserve"> </w:t>
      </w:r>
      <w:r w:rsidRPr="001250CB">
        <w:t>области»</w:t>
      </w:r>
      <w:r w:rsidR="00B25769" w:rsidRPr="001250CB">
        <w:t xml:space="preserve"> </w:t>
      </w:r>
      <w:r w:rsidRPr="001250CB">
        <w:t>школа</w:t>
      </w:r>
      <w:r w:rsidR="00B25769" w:rsidRPr="001250CB">
        <w:t xml:space="preserve"> </w:t>
      </w:r>
      <w:r w:rsidRPr="001250CB">
        <w:t>была</w:t>
      </w:r>
      <w:r w:rsidR="00B25769" w:rsidRPr="001250CB">
        <w:t xml:space="preserve"> </w:t>
      </w:r>
      <w:r w:rsidRPr="001250CB">
        <w:t>переименована</w:t>
      </w:r>
      <w:r w:rsidR="00B25769" w:rsidRPr="001250CB">
        <w:t xml:space="preserve"> </w:t>
      </w:r>
      <w:r w:rsidRPr="001250CB">
        <w:t>на</w:t>
      </w:r>
      <w:r w:rsidR="00B25769" w:rsidRPr="001250CB">
        <w:t xml:space="preserve"> </w:t>
      </w:r>
      <w:r w:rsidRPr="001250CB">
        <w:t>Коммунальное</w:t>
      </w:r>
      <w:r w:rsidR="00B25769" w:rsidRPr="001250CB">
        <w:t xml:space="preserve"> </w:t>
      </w:r>
      <w:r w:rsidRPr="001250CB">
        <w:t>государственное</w:t>
      </w:r>
      <w:r w:rsidR="00B25769" w:rsidRPr="001250CB">
        <w:t xml:space="preserve"> </w:t>
      </w:r>
      <w:r w:rsidRPr="001250CB">
        <w:t>учреждение</w:t>
      </w:r>
      <w:r w:rsidR="00B25769" w:rsidRPr="001250CB">
        <w:t xml:space="preserve"> </w:t>
      </w:r>
      <w:r w:rsidRPr="001250CB">
        <w:t>«Общеобразовательная</w:t>
      </w:r>
      <w:r w:rsidR="00B25769" w:rsidRPr="001250CB">
        <w:t xml:space="preserve"> </w:t>
      </w:r>
      <w:r w:rsidRPr="001250CB">
        <w:t>школа</w:t>
      </w:r>
      <w:r w:rsidR="00B25769" w:rsidRPr="001250CB">
        <w:t xml:space="preserve"> </w:t>
      </w:r>
      <w:r w:rsidRPr="001250CB">
        <w:t>№</w:t>
      </w:r>
      <w:r w:rsidR="00403372" w:rsidRPr="001250CB">
        <w:t>1</w:t>
      </w:r>
      <w:r w:rsidRPr="001250CB">
        <w:t>»</w:t>
      </w:r>
      <w:r w:rsidR="00B25769" w:rsidRPr="001250CB">
        <w:t xml:space="preserve"> </w:t>
      </w:r>
      <w:r w:rsidRPr="001250CB">
        <w:t>отдела</w:t>
      </w:r>
      <w:r w:rsidR="00B25769" w:rsidRPr="001250CB">
        <w:t xml:space="preserve"> </w:t>
      </w:r>
      <w:r w:rsidRPr="001250CB">
        <w:t>образования</w:t>
      </w:r>
      <w:r w:rsidR="00B25769" w:rsidRPr="001250CB">
        <w:t xml:space="preserve"> </w:t>
      </w:r>
      <w:r w:rsidRPr="001250CB">
        <w:t>города</w:t>
      </w:r>
      <w:r w:rsidR="006769F1" w:rsidRPr="001250CB">
        <w:t xml:space="preserve"> Темиртау </w:t>
      </w:r>
      <w:r w:rsidRPr="001250CB">
        <w:t>управления</w:t>
      </w:r>
      <w:r w:rsidR="00B25769" w:rsidRPr="001250CB">
        <w:t xml:space="preserve"> </w:t>
      </w:r>
      <w:r w:rsidRPr="001250CB">
        <w:t>образования</w:t>
      </w:r>
      <w:r w:rsidR="00B25769" w:rsidRPr="001250CB">
        <w:t xml:space="preserve"> </w:t>
      </w:r>
      <w:r w:rsidRPr="001250CB">
        <w:t>Карагандинской</w:t>
      </w:r>
      <w:r w:rsidR="00B25769" w:rsidRPr="001250CB">
        <w:t xml:space="preserve"> </w:t>
      </w:r>
      <w:r w:rsidRPr="001250CB">
        <w:t>области».</w:t>
      </w:r>
    </w:p>
    <w:p w:rsidR="00E33698" w:rsidRPr="001250CB" w:rsidRDefault="00B25769" w:rsidP="00E71EE3">
      <w:pPr>
        <w:pStyle w:val="a3"/>
        <w:spacing w:line="319" w:lineRule="exact"/>
        <w:ind w:left="720" w:firstLine="720"/>
        <w:jc w:val="both"/>
      </w:pPr>
      <w:r w:rsidRPr="001250CB">
        <w:t xml:space="preserve">Согласно </w:t>
      </w:r>
      <w:r w:rsidR="00054B42" w:rsidRPr="001250CB">
        <w:t>приказу</w:t>
      </w:r>
      <w:r w:rsidRPr="001250CB">
        <w:t xml:space="preserve"> </w:t>
      </w:r>
      <w:proofErr w:type="spellStart"/>
      <w:r w:rsidR="00475DCE" w:rsidRPr="001250CB">
        <w:t>ГУ«Управление</w:t>
      </w:r>
      <w:proofErr w:type="spellEnd"/>
      <w:r w:rsidRPr="001250CB">
        <w:t xml:space="preserve"> </w:t>
      </w:r>
      <w:r w:rsidR="00475DCE" w:rsidRPr="001250CB">
        <w:t>экономики</w:t>
      </w:r>
      <w:r w:rsidRPr="001250CB">
        <w:t xml:space="preserve"> </w:t>
      </w:r>
      <w:r w:rsidR="00475DCE" w:rsidRPr="001250CB">
        <w:t>Карагандинской</w:t>
      </w:r>
      <w:r w:rsidRPr="001250CB">
        <w:t xml:space="preserve"> </w:t>
      </w:r>
      <w:r w:rsidR="00475DCE" w:rsidRPr="001250CB">
        <w:t>области»</w:t>
      </w:r>
      <w:r w:rsidRPr="001250CB">
        <w:t xml:space="preserve"> </w:t>
      </w:r>
      <w:r w:rsidR="00475DCE" w:rsidRPr="001250CB">
        <w:t>за</w:t>
      </w:r>
      <w:r w:rsidRPr="001250CB">
        <w:t xml:space="preserve"> </w:t>
      </w:r>
      <w:r w:rsidR="00475DCE" w:rsidRPr="001250CB">
        <w:t>№</w:t>
      </w:r>
      <w:r w:rsidR="00403372" w:rsidRPr="001250CB">
        <w:t>2</w:t>
      </w:r>
      <w:r w:rsidRPr="001250CB">
        <w:t xml:space="preserve"> </w:t>
      </w:r>
      <w:r w:rsidR="00475DCE" w:rsidRPr="001250CB">
        <w:t>от</w:t>
      </w:r>
      <w:r w:rsidRPr="001250CB">
        <w:t xml:space="preserve"> </w:t>
      </w:r>
      <w:r w:rsidR="00475DCE" w:rsidRPr="001250CB">
        <w:t>8января</w:t>
      </w:r>
      <w:r w:rsidRPr="001250CB">
        <w:t xml:space="preserve"> </w:t>
      </w:r>
      <w:r w:rsidR="00475DCE" w:rsidRPr="001250CB">
        <w:t>2021года</w:t>
      </w:r>
      <w:r w:rsidRPr="001250CB">
        <w:t xml:space="preserve"> </w:t>
      </w:r>
      <w:r w:rsidR="00475DCE" w:rsidRPr="001250CB">
        <w:t>«Об</w:t>
      </w:r>
      <w:r w:rsidRPr="001250CB">
        <w:t xml:space="preserve"> </w:t>
      </w:r>
      <w:r w:rsidR="00475DCE" w:rsidRPr="001250CB">
        <w:t>утверждении</w:t>
      </w:r>
      <w:r w:rsidRPr="001250CB">
        <w:t xml:space="preserve"> </w:t>
      </w:r>
      <w:r w:rsidR="00475DCE" w:rsidRPr="001250CB">
        <w:t>уставов</w:t>
      </w:r>
      <w:r w:rsidRPr="001250CB">
        <w:t xml:space="preserve"> </w:t>
      </w:r>
      <w:r w:rsidR="00475DCE" w:rsidRPr="001250CB">
        <w:t>организаций</w:t>
      </w:r>
      <w:r w:rsidRPr="001250CB">
        <w:t xml:space="preserve"> </w:t>
      </w:r>
      <w:r w:rsidR="00475DCE" w:rsidRPr="001250CB">
        <w:t>образования</w:t>
      </w:r>
      <w:r w:rsidRPr="001250CB">
        <w:t xml:space="preserve"> </w:t>
      </w:r>
      <w:r w:rsidR="00475DCE" w:rsidRPr="001250CB">
        <w:t>города</w:t>
      </w:r>
      <w:r w:rsidRPr="001250CB">
        <w:t xml:space="preserve"> </w:t>
      </w:r>
      <w:r w:rsidR="00475DCE" w:rsidRPr="001250CB">
        <w:t>Караганды</w:t>
      </w:r>
      <w:r w:rsidRPr="001250CB">
        <w:t xml:space="preserve"> </w:t>
      </w:r>
      <w:r w:rsidR="00475DCE" w:rsidRPr="001250CB">
        <w:t>Карагандинской области»</w:t>
      </w:r>
      <w:r w:rsidRPr="001250CB">
        <w:t xml:space="preserve"> </w:t>
      </w:r>
      <w:r w:rsidR="00475DCE" w:rsidRPr="001250CB">
        <w:t>был</w:t>
      </w:r>
      <w:r w:rsidRPr="001250CB">
        <w:t xml:space="preserve"> </w:t>
      </w:r>
      <w:r w:rsidR="00475DCE" w:rsidRPr="001250CB">
        <w:t>утвержден</w:t>
      </w:r>
      <w:r w:rsidRPr="001250CB">
        <w:t xml:space="preserve"> </w:t>
      </w:r>
      <w:r w:rsidR="00475DCE" w:rsidRPr="001250CB">
        <w:t>устав</w:t>
      </w:r>
      <w:r w:rsidR="00F06149" w:rsidRPr="001250CB">
        <w:t>.</w:t>
      </w:r>
    </w:p>
    <w:p w:rsidR="008347CD" w:rsidRDefault="00700EA7" w:rsidP="00E71EE3">
      <w:pPr>
        <w:pStyle w:val="a3"/>
        <w:ind w:left="709" w:right="1077" w:firstLine="708"/>
        <w:jc w:val="both"/>
      </w:pPr>
      <w:hyperlink r:id="rId11" w:history="1">
        <w:r w:rsidR="008347CD" w:rsidRPr="00AF6FA2">
          <w:rPr>
            <w:rStyle w:val="a5"/>
          </w:rPr>
          <w:t>https://krguo.edu.kz/content/view/291/321332181</w:t>
        </w:r>
      </w:hyperlink>
    </w:p>
    <w:p w:rsidR="004B4D18" w:rsidRPr="001250CB" w:rsidRDefault="00475DCE" w:rsidP="00E71EE3">
      <w:pPr>
        <w:pStyle w:val="a3"/>
        <w:ind w:left="709" w:right="1077" w:firstLine="708"/>
        <w:jc w:val="both"/>
      </w:pPr>
      <w:r w:rsidRPr="001250CB">
        <w:t>Справка</w:t>
      </w:r>
      <w:r w:rsidR="00B25769" w:rsidRPr="001250CB">
        <w:t xml:space="preserve"> </w:t>
      </w:r>
      <w:r w:rsidRPr="001250CB">
        <w:t>о</w:t>
      </w:r>
      <w:r w:rsidR="00B25769" w:rsidRPr="001250CB">
        <w:t xml:space="preserve"> </w:t>
      </w:r>
      <w:r w:rsidRPr="001250CB">
        <w:t>государственной</w:t>
      </w:r>
      <w:r w:rsidR="00B25769" w:rsidRPr="001250CB">
        <w:t xml:space="preserve"> </w:t>
      </w:r>
      <w:r w:rsidRPr="001250CB">
        <w:t>перерегистрации</w:t>
      </w:r>
      <w:r w:rsidR="00B25769" w:rsidRPr="001250CB">
        <w:t xml:space="preserve"> </w:t>
      </w:r>
      <w:r w:rsidRPr="001250CB">
        <w:t>юридического</w:t>
      </w:r>
      <w:r w:rsidR="00B25769" w:rsidRPr="001250CB">
        <w:t xml:space="preserve"> </w:t>
      </w:r>
      <w:r w:rsidRPr="001250CB">
        <w:t>лица</w:t>
      </w:r>
      <w:r w:rsidR="00B25769" w:rsidRPr="001250CB">
        <w:t xml:space="preserve"> </w:t>
      </w:r>
      <w:r w:rsidRPr="001250CB">
        <w:t>от</w:t>
      </w:r>
      <w:r w:rsidR="007455A7" w:rsidRPr="001250CB">
        <w:t xml:space="preserve"> 14</w:t>
      </w:r>
      <w:r w:rsidRPr="001250CB">
        <w:t>.01.2021 года.</w:t>
      </w:r>
    </w:p>
    <w:p w:rsidR="008347CD" w:rsidRDefault="008347CD" w:rsidP="00E71EE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hyperlink r:id="rId12" w:history="1">
        <w:r w:rsidRPr="00AF6FA2">
          <w:rPr>
            <w:rStyle w:val="a5"/>
            <w:sz w:val="28"/>
            <w:szCs w:val="28"/>
          </w:rPr>
          <w:t>https://krguo.edu.kz/loader/fromorg/291/3061</w:t>
        </w:r>
      </w:hyperlink>
    </w:p>
    <w:p w:rsidR="00370647" w:rsidRPr="001250CB" w:rsidRDefault="000128BD" w:rsidP="00E71EE3">
      <w:pPr>
        <w:jc w:val="both"/>
        <w:rPr>
          <w:sz w:val="28"/>
          <w:szCs w:val="28"/>
        </w:rPr>
      </w:pPr>
      <w:r w:rsidRPr="001250CB">
        <w:rPr>
          <w:sz w:val="28"/>
          <w:szCs w:val="28"/>
        </w:rPr>
        <w:tab/>
      </w:r>
      <w:r w:rsidR="00475DCE" w:rsidRPr="001250CB">
        <w:rPr>
          <w:sz w:val="28"/>
          <w:szCs w:val="28"/>
        </w:rPr>
        <w:t>Лицензия</w:t>
      </w:r>
      <w:r w:rsidR="00475DCE" w:rsidRPr="001250CB">
        <w:rPr>
          <w:sz w:val="28"/>
          <w:szCs w:val="28"/>
        </w:rPr>
        <w:tab/>
        <w:t>на</w:t>
      </w:r>
      <w:r w:rsidR="00475DCE" w:rsidRPr="001250CB">
        <w:rPr>
          <w:sz w:val="28"/>
          <w:szCs w:val="28"/>
        </w:rPr>
        <w:tab/>
        <w:t>занятие</w:t>
      </w:r>
      <w:r w:rsidR="00475DCE" w:rsidRPr="001250CB">
        <w:rPr>
          <w:sz w:val="28"/>
          <w:szCs w:val="28"/>
        </w:rPr>
        <w:tab/>
        <w:t>образовательной</w:t>
      </w:r>
      <w:r w:rsidR="00475DCE" w:rsidRPr="001250CB">
        <w:rPr>
          <w:sz w:val="28"/>
          <w:szCs w:val="28"/>
        </w:rPr>
        <w:tab/>
        <w:t>деятельностью:</w:t>
      </w:r>
    </w:p>
    <w:p w:rsidR="00370647" w:rsidRPr="001250CB" w:rsidRDefault="00475DCE" w:rsidP="00E71EE3">
      <w:pPr>
        <w:ind w:left="709"/>
        <w:jc w:val="both"/>
        <w:rPr>
          <w:sz w:val="28"/>
          <w:szCs w:val="28"/>
        </w:rPr>
      </w:pPr>
      <w:r w:rsidRPr="001250CB">
        <w:rPr>
          <w:sz w:val="28"/>
          <w:szCs w:val="28"/>
        </w:rPr>
        <w:t>№ KZ</w:t>
      </w:r>
      <w:r w:rsidR="00DF7811" w:rsidRPr="001250CB">
        <w:rPr>
          <w:sz w:val="28"/>
          <w:szCs w:val="28"/>
        </w:rPr>
        <w:t>89</w:t>
      </w:r>
      <w:r w:rsidRPr="001250CB">
        <w:rPr>
          <w:sz w:val="28"/>
          <w:szCs w:val="28"/>
        </w:rPr>
        <w:t>LAA</w:t>
      </w:r>
      <w:r w:rsidR="00370647" w:rsidRPr="001250CB">
        <w:rPr>
          <w:sz w:val="28"/>
          <w:szCs w:val="28"/>
        </w:rPr>
        <w:t>000</w:t>
      </w:r>
      <w:r w:rsidR="00DF7811" w:rsidRPr="001250CB">
        <w:rPr>
          <w:sz w:val="28"/>
          <w:szCs w:val="28"/>
        </w:rPr>
        <w:t>21200</w:t>
      </w:r>
      <w:r w:rsidRPr="001250CB">
        <w:rPr>
          <w:sz w:val="28"/>
          <w:szCs w:val="28"/>
        </w:rPr>
        <w:t xml:space="preserve"> от </w:t>
      </w:r>
      <w:r w:rsidR="00DF7811" w:rsidRPr="001250CB">
        <w:rPr>
          <w:sz w:val="28"/>
          <w:szCs w:val="28"/>
        </w:rPr>
        <w:t>01</w:t>
      </w:r>
      <w:r w:rsidRPr="001250CB">
        <w:rPr>
          <w:sz w:val="28"/>
          <w:szCs w:val="28"/>
        </w:rPr>
        <w:t>.</w:t>
      </w:r>
      <w:r w:rsidR="00DF7811" w:rsidRPr="001250CB">
        <w:rPr>
          <w:sz w:val="28"/>
          <w:szCs w:val="28"/>
        </w:rPr>
        <w:t>02</w:t>
      </w:r>
      <w:r w:rsidRPr="001250CB">
        <w:rPr>
          <w:sz w:val="28"/>
          <w:szCs w:val="28"/>
        </w:rPr>
        <w:t>.202</w:t>
      </w:r>
      <w:r w:rsidR="00DF7811" w:rsidRPr="001250CB">
        <w:rPr>
          <w:sz w:val="28"/>
          <w:szCs w:val="28"/>
        </w:rPr>
        <w:t>1</w:t>
      </w:r>
      <w:r w:rsidRPr="001250CB">
        <w:rPr>
          <w:sz w:val="28"/>
          <w:szCs w:val="28"/>
        </w:rPr>
        <w:t xml:space="preserve"> года. Лицензиар: Государственное учреждение «Департамент по обеспечению качества в сфере образования Карагандинской области Комитета по обеспечению качества в сфере образования и науки Министерства образования и науки Республики Казахстан»</w:t>
      </w:r>
      <w:r w:rsidR="00370647" w:rsidRPr="001250CB">
        <w:rPr>
          <w:sz w:val="28"/>
          <w:szCs w:val="28"/>
        </w:rPr>
        <w:t>.</w:t>
      </w:r>
    </w:p>
    <w:p w:rsidR="000128BD" w:rsidRPr="001250CB" w:rsidRDefault="008347CD" w:rsidP="00E71EE3">
      <w:pPr>
        <w:tabs>
          <w:tab w:val="left" w:pos="3397"/>
          <w:tab w:val="left" w:pos="5231"/>
          <w:tab w:val="left" w:pos="7392"/>
          <w:tab w:val="left" w:pos="8249"/>
          <w:tab w:val="left" w:pos="9475"/>
          <w:tab w:val="left" w:pos="10458"/>
        </w:tabs>
        <w:spacing w:line="242" w:lineRule="auto"/>
        <w:ind w:left="709" w:right="1072" w:firstLine="778"/>
        <w:jc w:val="both"/>
        <w:rPr>
          <w:b/>
          <w:color w:val="005000"/>
          <w:sz w:val="28"/>
          <w:u w:val="thick" w:color="005000"/>
        </w:rPr>
      </w:pPr>
      <w:r w:rsidRPr="008347CD">
        <w:rPr>
          <w:b/>
          <w:color w:val="005000"/>
          <w:sz w:val="28"/>
          <w:u w:val="thick" w:color="005000"/>
        </w:rPr>
        <w:t>https://krguo.edu.kz/loader/fromorg/291/3061</w:t>
      </w:r>
    </w:p>
    <w:p w:rsidR="00765038" w:rsidRPr="001250CB" w:rsidRDefault="00765038" w:rsidP="00E71EE3">
      <w:pPr>
        <w:widowControl/>
        <w:autoSpaceDE/>
        <w:autoSpaceDN/>
        <w:jc w:val="both"/>
        <w:rPr>
          <w:rFonts w:eastAsia="Arial Unicode MS"/>
          <w:b/>
          <w:sz w:val="28"/>
          <w:szCs w:val="28"/>
          <w:lang w:eastAsia="ru-RU"/>
        </w:rPr>
      </w:pPr>
      <w:r w:rsidRPr="001250CB">
        <w:rPr>
          <w:rFonts w:eastAsia="Arial Unicode MS"/>
          <w:b/>
          <w:sz w:val="28"/>
          <w:szCs w:val="28"/>
          <w:lang w:eastAsia="ru-RU"/>
        </w:rPr>
        <w:t>ПАСПОРТ ОРГАНИЗАЦИИ ОБРАЗОВАНИЯ</w:t>
      </w:r>
    </w:p>
    <w:tbl>
      <w:tblPr>
        <w:tblW w:w="14317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8505"/>
      </w:tblGrid>
      <w:tr w:rsidR="00765038" w:rsidRPr="001250CB" w:rsidTr="00765038">
        <w:trPr>
          <w:trHeight w:val="585"/>
        </w:trPr>
        <w:tc>
          <w:tcPr>
            <w:tcW w:w="5812" w:type="dxa"/>
            <w:shd w:val="clear" w:color="auto" w:fill="auto"/>
            <w:vAlign w:val="center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1250CB">
              <w:rPr>
                <w:bCs/>
                <w:color w:val="000000"/>
                <w:sz w:val="24"/>
                <w:szCs w:val="24"/>
                <w:lang w:eastAsia="ru-RU"/>
              </w:rPr>
              <w:t xml:space="preserve">Название </w:t>
            </w:r>
          </w:p>
        </w:tc>
        <w:tc>
          <w:tcPr>
            <w:tcW w:w="8505" w:type="dxa"/>
            <w:shd w:val="clear" w:color="auto" w:fill="DEEAF6"/>
          </w:tcPr>
          <w:p w:rsidR="00765038" w:rsidRPr="001250CB" w:rsidRDefault="00765038" w:rsidP="00E71EE3">
            <w:pPr>
              <w:widowControl/>
              <w:autoSpaceDE/>
              <w:autoSpaceDN/>
              <w:ind w:left="87" w:hanging="1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250CB">
              <w:rPr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 1» </w:t>
            </w:r>
            <w:r w:rsidR="009B238A" w:rsidRPr="001250CB">
              <w:rPr>
                <w:color w:val="000000"/>
                <w:sz w:val="24"/>
                <w:szCs w:val="24"/>
                <w:lang w:eastAsia="ru-RU"/>
              </w:rPr>
              <w:t>отдела образования  города</w:t>
            </w:r>
            <w:r w:rsidRPr="001250CB">
              <w:rPr>
                <w:color w:val="000000"/>
                <w:sz w:val="24"/>
                <w:szCs w:val="24"/>
                <w:lang w:eastAsia="ru-RU"/>
              </w:rPr>
              <w:t xml:space="preserve"> Темиртау управления образования Карагандинской области</w:t>
            </w:r>
          </w:p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rFonts w:eastAsia="Arial Unicode MS"/>
                <w:sz w:val="24"/>
                <w:szCs w:val="24"/>
                <w:lang w:eastAsia="ru-RU"/>
              </w:rPr>
            </w:pPr>
          </w:p>
        </w:tc>
      </w:tr>
      <w:tr w:rsidR="00765038" w:rsidRPr="001250CB" w:rsidTr="00765038">
        <w:tc>
          <w:tcPr>
            <w:tcW w:w="5812" w:type="dxa"/>
            <w:shd w:val="clear" w:color="auto" w:fill="auto"/>
            <w:vAlign w:val="center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1250CB">
              <w:rPr>
                <w:bCs/>
                <w:color w:val="000000"/>
                <w:sz w:val="24"/>
                <w:szCs w:val="24"/>
                <w:lang w:eastAsia="ru-RU"/>
              </w:rPr>
              <w:t>Тип и вид</w:t>
            </w:r>
          </w:p>
        </w:tc>
        <w:tc>
          <w:tcPr>
            <w:tcW w:w="8505" w:type="dxa"/>
            <w:shd w:val="clear" w:color="auto" w:fill="DEEAF6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rFonts w:eastAsia="Arial Unicode MS"/>
                <w:sz w:val="24"/>
                <w:szCs w:val="24"/>
                <w:lang w:eastAsia="ru-RU"/>
              </w:rPr>
            </w:pPr>
            <w:r w:rsidRPr="001250CB">
              <w:rPr>
                <w:color w:val="000000"/>
                <w:sz w:val="24"/>
                <w:szCs w:val="24"/>
                <w:lang w:eastAsia="ru-RU"/>
              </w:rPr>
              <w:t xml:space="preserve">Государственная, общеобразовательная средняя школа </w:t>
            </w:r>
          </w:p>
        </w:tc>
      </w:tr>
      <w:tr w:rsidR="00765038" w:rsidRPr="001250CB" w:rsidTr="00765038">
        <w:tc>
          <w:tcPr>
            <w:tcW w:w="5812" w:type="dxa"/>
            <w:shd w:val="clear" w:color="auto" w:fill="auto"/>
            <w:vAlign w:val="center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1250CB">
              <w:rPr>
                <w:bCs/>
                <w:color w:val="000000"/>
                <w:sz w:val="24"/>
                <w:szCs w:val="24"/>
                <w:lang w:eastAsia="ru-RU"/>
              </w:rPr>
              <w:t>Организационно-правовая форма</w:t>
            </w:r>
          </w:p>
        </w:tc>
        <w:tc>
          <w:tcPr>
            <w:tcW w:w="8505" w:type="dxa"/>
            <w:shd w:val="clear" w:color="auto" w:fill="DEEAF6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rFonts w:eastAsia="Arial Unicode MS"/>
                <w:sz w:val="24"/>
                <w:szCs w:val="24"/>
                <w:lang w:eastAsia="ru-RU"/>
              </w:rPr>
            </w:pPr>
            <w:r w:rsidRPr="001250CB">
              <w:rPr>
                <w:color w:val="000000"/>
                <w:sz w:val="24"/>
                <w:szCs w:val="24"/>
                <w:lang w:eastAsia="ru-RU"/>
              </w:rPr>
              <w:t>Государст</w:t>
            </w:r>
            <w:r w:rsidR="009B238A" w:rsidRPr="001250CB">
              <w:rPr>
                <w:color w:val="000000"/>
                <w:sz w:val="24"/>
                <w:szCs w:val="24"/>
                <w:lang w:eastAsia="ru-RU"/>
              </w:rPr>
              <w:t xml:space="preserve">венное коммунальное учреждение </w:t>
            </w:r>
          </w:p>
        </w:tc>
      </w:tr>
      <w:tr w:rsidR="00765038" w:rsidRPr="001250CB" w:rsidTr="00765038">
        <w:tc>
          <w:tcPr>
            <w:tcW w:w="5812" w:type="dxa"/>
            <w:shd w:val="clear" w:color="auto" w:fill="auto"/>
            <w:vAlign w:val="center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1250CB">
              <w:rPr>
                <w:bCs/>
                <w:color w:val="000000"/>
                <w:sz w:val="24"/>
                <w:szCs w:val="24"/>
                <w:lang w:eastAsia="ru-RU"/>
              </w:rPr>
              <w:t>Год основания</w:t>
            </w:r>
          </w:p>
        </w:tc>
        <w:tc>
          <w:tcPr>
            <w:tcW w:w="8505" w:type="dxa"/>
            <w:shd w:val="clear" w:color="auto" w:fill="DEEAF6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rFonts w:eastAsia="Arial Unicode MS"/>
                <w:sz w:val="24"/>
                <w:szCs w:val="24"/>
                <w:lang w:eastAsia="ru-RU"/>
              </w:rPr>
            </w:pPr>
            <w:r w:rsidRPr="001250CB">
              <w:rPr>
                <w:spacing w:val="10"/>
                <w:sz w:val="24"/>
                <w:szCs w:val="24"/>
                <w:lang w:eastAsia="ru-RU"/>
              </w:rPr>
              <w:t xml:space="preserve">1936 год </w:t>
            </w:r>
          </w:p>
        </w:tc>
      </w:tr>
      <w:tr w:rsidR="00765038" w:rsidRPr="001250CB" w:rsidTr="00765038">
        <w:tc>
          <w:tcPr>
            <w:tcW w:w="5812" w:type="dxa"/>
            <w:shd w:val="clear" w:color="auto" w:fill="auto"/>
            <w:vAlign w:val="center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1250CB">
              <w:rPr>
                <w:bCs/>
                <w:color w:val="000000"/>
                <w:sz w:val="24"/>
                <w:szCs w:val="24"/>
                <w:lang w:eastAsia="ru-RU"/>
              </w:rPr>
              <w:t>Юридический адрес</w:t>
            </w:r>
          </w:p>
        </w:tc>
        <w:tc>
          <w:tcPr>
            <w:tcW w:w="8505" w:type="dxa"/>
            <w:shd w:val="clear" w:color="auto" w:fill="DEEAF6"/>
          </w:tcPr>
          <w:p w:rsidR="00765038" w:rsidRPr="001250CB" w:rsidRDefault="00765038" w:rsidP="00E71EE3">
            <w:pPr>
              <w:widowControl/>
              <w:autoSpaceDE/>
              <w:autoSpaceDN/>
              <w:ind w:right="141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250CB">
              <w:rPr>
                <w:color w:val="000000"/>
                <w:sz w:val="24"/>
                <w:szCs w:val="24"/>
                <w:lang w:eastAsia="ru-RU"/>
              </w:rPr>
              <w:t>Республика Казахстан, 101404, Карагандинская область, г. Темиртау, Карьерная 1</w:t>
            </w:r>
          </w:p>
        </w:tc>
      </w:tr>
      <w:tr w:rsidR="00765038" w:rsidRPr="001250CB" w:rsidTr="00765038">
        <w:tc>
          <w:tcPr>
            <w:tcW w:w="5812" w:type="dxa"/>
            <w:shd w:val="clear" w:color="auto" w:fill="auto"/>
            <w:vAlign w:val="center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1250CB">
              <w:rPr>
                <w:bCs/>
                <w:color w:val="000000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8505" w:type="dxa"/>
            <w:shd w:val="clear" w:color="auto" w:fill="DEEAF6"/>
          </w:tcPr>
          <w:p w:rsidR="00765038" w:rsidRPr="001250CB" w:rsidRDefault="00765038" w:rsidP="00E71EE3">
            <w:pPr>
              <w:widowControl/>
              <w:autoSpaceDE/>
              <w:autoSpaceDN/>
              <w:ind w:right="141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250CB">
              <w:rPr>
                <w:color w:val="000000"/>
                <w:sz w:val="24"/>
                <w:szCs w:val="24"/>
                <w:lang w:eastAsia="ru-RU"/>
              </w:rPr>
              <w:t>8(7213) 93-47-15             8(7213) 41-48-18</w:t>
            </w:r>
          </w:p>
        </w:tc>
      </w:tr>
      <w:tr w:rsidR="00765038" w:rsidRPr="001250CB" w:rsidTr="00765038">
        <w:tc>
          <w:tcPr>
            <w:tcW w:w="5812" w:type="dxa"/>
            <w:shd w:val="clear" w:color="auto" w:fill="auto"/>
            <w:vAlign w:val="center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1250CB">
              <w:rPr>
                <w:bCs/>
                <w:color w:val="000000"/>
                <w:sz w:val="24"/>
                <w:szCs w:val="24"/>
                <w:lang w:eastAsia="ru-RU"/>
              </w:rPr>
              <w:t>E-mail</w:t>
            </w:r>
          </w:p>
        </w:tc>
        <w:tc>
          <w:tcPr>
            <w:tcW w:w="8505" w:type="dxa"/>
            <w:shd w:val="clear" w:color="auto" w:fill="DEEAF6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1250CB">
              <w:rPr>
                <w:sz w:val="24"/>
                <w:szCs w:val="24"/>
                <w:lang w:eastAsia="ru-RU"/>
              </w:rPr>
              <w:t>1shkolagorodatemirtau@mail.ru</w:t>
            </w:r>
          </w:p>
        </w:tc>
      </w:tr>
      <w:tr w:rsidR="00765038" w:rsidRPr="001250CB" w:rsidTr="00765038">
        <w:tc>
          <w:tcPr>
            <w:tcW w:w="5812" w:type="dxa"/>
            <w:shd w:val="clear" w:color="auto" w:fill="auto"/>
            <w:vAlign w:val="center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1250CB">
              <w:rPr>
                <w:bCs/>
                <w:color w:val="000000"/>
                <w:sz w:val="24"/>
                <w:szCs w:val="24"/>
                <w:lang w:eastAsia="ru-RU"/>
              </w:rPr>
              <w:t>Адрес сайта в Интернете</w:t>
            </w:r>
          </w:p>
        </w:tc>
        <w:tc>
          <w:tcPr>
            <w:tcW w:w="8505" w:type="dxa"/>
            <w:shd w:val="clear" w:color="auto" w:fill="DEEAF6"/>
          </w:tcPr>
          <w:p w:rsidR="00765038" w:rsidRPr="001250CB" w:rsidRDefault="00765038" w:rsidP="00E71EE3">
            <w:pPr>
              <w:widowControl/>
              <w:autoSpaceDE/>
              <w:autoSpaceDN/>
              <w:ind w:right="141"/>
              <w:jc w:val="both"/>
              <w:rPr>
                <w:color w:val="000000"/>
                <w:sz w:val="24"/>
                <w:szCs w:val="24"/>
                <w:lang w:val="en-US" w:eastAsia="ru-RU"/>
              </w:rPr>
            </w:pPr>
            <w:r w:rsidRPr="001250CB">
              <w:rPr>
                <w:color w:val="000000"/>
                <w:sz w:val="24"/>
                <w:szCs w:val="24"/>
                <w:lang w:val="en-US" w:eastAsia="ru-RU"/>
              </w:rPr>
              <w:t>kgu.ocsh1</w:t>
            </w:r>
          </w:p>
        </w:tc>
      </w:tr>
      <w:tr w:rsidR="00765038" w:rsidRPr="001250CB" w:rsidTr="00765038">
        <w:tc>
          <w:tcPr>
            <w:tcW w:w="5812" w:type="dxa"/>
            <w:shd w:val="clear" w:color="auto" w:fill="auto"/>
            <w:vAlign w:val="center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1250CB">
              <w:rPr>
                <w:bCs/>
                <w:color w:val="000000"/>
                <w:sz w:val="24"/>
                <w:szCs w:val="24"/>
                <w:lang w:eastAsia="ru-RU"/>
              </w:rPr>
              <w:t>Руководитель школы</w:t>
            </w:r>
          </w:p>
        </w:tc>
        <w:tc>
          <w:tcPr>
            <w:tcW w:w="8505" w:type="dxa"/>
            <w:shd w:val="clear" w:color="auto" w:fill="DEEAF6"/>
          </w:tcPr>
          <w:p w:rsidR="00765038" w:rsidRPr="001250CB" w:rsidRDefault="00765038" w:rsidP="00E71EE3">
            <w:pPr>
              <w:widowControl/>
              <w:autoSpaceDE/>
              <w:autoSpaceDN/>
              <w:ind w:right="141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250CB">
              <w:rPr>
                <w:color w:val="000000"/>
                <w:sz w:val="24"/>
                <w:szCs w:val="24"/>
                <w:lang w:eastAsia="ru-RU"/>
              </w:rPr>
              <w:t>директор Абрамова Вера Викторовна</w:t>
            </w:r>
          </w:p>
        </w:tc>
      </w:tr>
      <w:tr w:rsidR="00765038" w:rsidRPr="001250CB" w:rsidTr="00765038">
        <w:trPr>
          <w:trHeight w:val="457"/>
        </w:trPr>
        <w:tc>
          <w:tcPr>
            <w:tcW w:w="5812" w:type="dxa"/>
            <w:shd w:val="clear" w:color="auto" w:fill="FFFFFF"/>
            <w:vAlign w:val="center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1250CB">
              <w:rPr>
                <w:bCs/>
                <w:color w:val="000000"/>
                <w:sz w:val="24"/>
                <w:szCs w:val="24"/>
                <w:lang w:eastAsia="ru-RU"/>
              </w:rPr>
              <w:t>Формы ученического самоуправления</w:t>
            </w:r>
          </w:p>
        </w:tc>
        <w:tc>
          <w:tcPr>
            <w:tcW w:w="8505" w:type="dxa"/>
            <w:shd w:val="clear" w:color="auto" w:fill="DEEAF6"/>
          </w:tcPr>
          <w:p w:rsidR="00765038" w:rsidRPr="001250CB" w:rsidRDefault="00765038" w:rsidP="00E71EE3">
            <w:pPr>
              <w:widowControl/>
              <w:autoSpaceDE/>
              <w:autoSpaceDN/>
              <w:ind w:right="141"/>
              <w:jc w:val="both"/>
              <w:rPr>
                <w:color w:val="000000"/>
                <w:sz w:val="24"/>
                <w:szCs w:val="24"/>
                <w:lang w:val="en-US" w:eastAsia="ru-RU"/>
              </w:rPr>
            </w:pPr>
            <w:r w:rsidRPr="001250CB">
              <w:rPr>
                <w:bCs/>
                <w:color w:val="000000"/>
                <w:sz w:val="24"/>
                <w:szCs w:val="24"/>
                <w:lang w:eastAsia="ru-RU"/>
              </w:rPr>
              <w:t xml:space="preserve">Совет самоуправления </w:t>
            </w:r>
          </w:p>
        </w:tc>
      </w:tr>
    </w:tbl>
    <w:p w:rsidR="00765038" w:rsidRPr="001250CB" w:rsidRDefault="00765038" w:rsidP="00E71EE3">
      <w:pPr>
        <w:widowControl/>
        <w:autoSpaceDE/>
        <w:autoSpaceDN/>
        <w:ind w:firstLine="708"/>
        <w:jc w:val="both"/>
        <w:rPr>
          <w:b/>
          <w:bCs/>
          <w:kern w:val="32"/>
          <w:sz w:val="28"/>
          <w:szCs w:val="28"/>
          <w:lang w:eastAsia="ru-RU"/>
        </w:rPr>
      </w:pPr>
    </w:p>
    <w:p w:rsidR="00765038" w:rsidRPr="001250CB" w:rsidRDefault="00765038" w:rsidP="00E71EE3">
      <w:pPr>
        <w:widowControl/>
        <w:autoSpaceDE/>
        <w:autoSpaceDN/>
        <w:jc w:val="both"/>
        <w:rPr>
          <w:b/>
          <w:sz w:val="26"/>
          <w:szCs w:val="26"/>
          <w:lang w:eastAsia="ru-RU"/>
        </w:rPr>
      </w:pPr>
      <w:r w:rsidRPr="001250CB">
        <w:rPr>
          <w:b/>
          <w:sz w:val="26"/>
          <w:szCs w:val="26"/>
          <w:lang w:eastAsia="ru-RU"/>
        </w:rPr>
        <w:t>АНАЛИЗ ТЕКУЩЕЙ СИТУАЦИИ</w:t>
      </w:r>
    </w:p>
    <w:p w:rsidR="00765038" w:rsidRPr="001250CB" w:rsidRDefault="00765038" w:rsidP="00E71EE3">
      <w:pPr>
        <w:widowControl/>
        <w:autoSpaceDE/>
        <w:autoSpaceDN/>
        <w:ind w:left="567" w:right="585" w:firstLine="567"/>
        <w:jc w:val="both"/>
        <w:rPr>
          <w:sz w:val="26"/>
          <w:szCs w:val="26"/>
          <w:lang w:eastAsia="ru-RU"/>
        </w:rPr>
      </w:pPr>
      <w:r w:rsidRPr="001250CB">
        <w:rPr>
          <w:sz w:val="26"/>
          <w:szCs w:val="26"/>
          <w:lang w:eastAsia="ru-RU"/>
        </w:rPr>
        <w:t xml:space="preserve">Общеобразовательная средняя школа № 1 города Темиртау введена в эксплуатацию с 1936 года.  </w:t>
      </w:r>
    </w:p>
    <w:p w:rsidR="00765038" w:rsidRPr="001250CB" w:rsidRDefault="00765038" w:rsidP="00E71EE3">
      <w:pPr>
        <w:widowControl/>
        <w:tabs>
          <w:tab w:val="left" w:pos="8931"/>
        </w:tabs>
        <w:autoSpaceDE/>
        <w:autoSpaceDN/>
        <w:ind w:left="567" w:right="585" w:firstLine="567"/>
        <w:jc w:val="both"/>
        <w:rPr>
          <w:sz w:val="26"/>
          <w:szCs w:val="26"/>
          <w:lang w:eastAsia="ru-RU"/>
        </w:rPr>
      </w:pPr>
      <w:r w:rsidRPr="001250CB">
        <w:rPr>
          <w:sz w:val="26"/>
          <w:szCs w:val="26"/>
          <w:lang w:eastAsia="ru-RU"/>
        </w:rPr>
        <w:lastRenderedPageBreak/>
        <w:t xml:space="preserve">Проектная мощность – 320 мест, на </w:t>
      </w:r>
      <w:r w:rsidR="003C6AD8" w:rsidRPr="001250CB">
        <w:rPr>
          <w:sz w:val="26"/>
          <w:szCs w:val="26"/>
          <w:lang w:eastAsia="ru-RU"/>
        </w:rPr>
        <w:t>конец</w:t>
      </w:r>
      <w:r w:rsidRPr="001250CB">
        <w:rPr>
          <w:sz w:val="26"/>
          <w:szCs w:val="26"/>
          <w:lang w:eastAsia="ru-RU"/>
        </w:rPr>
        <w:t xml:space="preserve"> 2023</w:t>
      </w:r>
      <w:r w:rsidR="003C6AD8" w:rsidRPr="001250CB">
        <w:rPr>
          <w:sz w:val="26"/>
          <w:szCs w:val="26"/>
          <w:lang w:eastAsia="ru-RU"/>
        </w:rPr>
        <w:t>-2024</w:t>
      </w:r>
      <w:r w:rsidRPr="001250CB">
        <w:rPr>
          <w:sz w:val="26"/>
          <w:szCs w:val="26"/>
          <w:lang w:eastAsia="ru-RU"/>
        </w:rPr>
        <w:t xml:space="preserve"> года в школе обучается 2</w:t>
      </w:r>
      <w:r w:rsidR="009B238A" w:rsidRPr="001250CB">
        <w:rPr>
          <w:sz w:val="26"/>
          <w:szCs w:val="26"/>
          <w:lang w:eastAsia="ru-RU"/>
        </w:rPr>
        <w:t xml:space="preserve">61 </w:t>
      </w:r>
      <w:r w:rsidR="003C6AD8" w:rsidRPr="001250CB">
        <w:rPr>
          <w:sz w:val="26"/>
          <w:szCs w:val="26"/>
          <w:lang w:eastAsia="ru-RU"/>
        </w:rPr>
        <w:t>учащий</w:t>
      </w:r>
      <w:r w:rsidRPr="001250CB">
        <w:rPr>
          <w:sz w:val="26"/>
          <w:szCs w:val="26"/>
          <w:lang w:eastAsia="ru-RU"/>
        </w:rPr>
        <w:t>ся.</w:t>
      </w:r>
    </w:p>
    <w:p w:rsidR="00765038" w:rsidRPr="001250CB" w:rsidRDefault="00765038" w:rsidP="00E71EE3">
      <w:pPr>
        <w:widowControl/>
        <w:tabs>
          <w:tab w:val="left" w:pos="8931"/>
        </w:tabs>
        <w:autoSpaceDE/>
        <w:autoSpaceDN/>
        <w:ind w:right="585"/>
        <w:jc w:val="both"/>
        <w:rPr>
          <w:sz w:val="26"/>
          <w:szCs w:val="26"/>
          <w:lang w:eastAsia="ru-RU"/>
        </w:rPr>
      </w:pPr>
    </w:p>
    <w:p w:rsidR="00765038" w:rsidRPr="001250CB" w:rsidRDefault="00765038" w:rsidP="00E71EE3">
      <w:pPr>
        <w:widowControl/>
        <w:tabs>
          <w:tab w:val="left" w:pos="8931"/>
        </w:tabs>
        <w:autoSpaceDE/>
        <w:autoSpaceDN/>
        <w:ind w:left="567" w:right="585" w:firstLine="567"/>
        <w:jc w:val="both"/>
        <w:rPr>
          <w:sz w:val="26"/>
          <w:szCs w:val="26"/>
          <w:lang w:eastAsia="ru-RU"/>
        </w:rPr>
      </w:pPr>
      <w:r w:rsidRPr="001250CB">
        <w:rPr>
          <w:b/>
          <w:sz w:val="28"/>
          <w:szCs w:val="28"/>
          <w:lang w:eastAsia="ru-RU"/>
        </w:rPr>
        <w:t>Анализ последних трех лет показал</w:t>
      </w:r>
      <w:r w:rsidRPr="001250CB">
        <w:rPr>
          <w:sz w:val="26"/>
          <w:szCs w:val="26"/>
          <w:lang w:eastAsia="ru-RU"/>
        </w:rPr>
        <w:t>:</w:t>
      </w:r>
    </w:p>
    <w:p w:rsidR="00765038" w:rsidRPr="001250CB" w:rsidRDefault="00765038" w:rsidP="00E71EE3">
      <w:pPr>
        <w:widowControl/>
        <w:autoSpaceDE/>
        <w:autoSpaceDN/>
        <w:jc w:val="both"/>
        <w:rPr>
          <w:sz w:val="28"/>
          <w:szCs w:val="28"/>
          <w:lang w:eastAsia="ru-RU"/>
        </w:rPr>
      </w:pPr>
    </w:p>
    <w:tbl>
      <w:tblPr>
        <w:tblW w:w="15134" w:type="dxa"/>
        <w:tblLayout w:type="fixed"/>
        <w:tblLook w:val="04A0" w:firstRow="1" w:lastRow="0" w:firstColumn="1" w:lastColumn="0" w:noHBand="0" w:noVBand="1"/>
      </w:tblPr>
      <w:tblGrid>
        <w:gridCol w:w="11307"/>
        <w:gridCol w:w="3827"/>
      </w:tblGrid>
      <w:tr w:rsidR="00765038" w:rsidRPr="001250CB" w:rsidTr="00765038">
        <w:trPr>
          <w:trHeight w:val="3170"/>
        </w:trPr>
        <w:tc>
          <w:tcPr>
            <w:tcW w:w="11307" w:type="dxa"/>
            <w:shd w:val="clear" w:color="auto" w:fill="auto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  <w:r w:rsidRPr="001250CB">
              <w:rPr>
                <w:sz w:val="28"/>
                <w:szCs w:val="28"/>
                <w:lang w:eastAsia="ru-RU"/>
              </w:rPr>
              <w:t xml:space="preserve">Диаграмма по движению </w:t>
            </w:r>
          </w:p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  <w:r w:rsidRPr="001250C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A358A0" wp14:editId="658B9F88">
                  <wp:extent cx="4030980" cy="1828800"/>
                  <wp:effectExtent l="0" t="0" r="0" b="0"/>
                  <wp:docPr id="1850331844" name="Диаграмма 1850331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  <w:p w:rsidR="009B238A" w:rsidRPr="001250CB" w:rsidRDefault="009B238A" w:rsidP="00E71EE3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  <w:r w:rsidRPr="001250CB">
              <w:rPr>
                <w:sz w:val="26"/>
                <w:szCs w:val="26"/>
                <w:lang w:eastAsia="ru-RU"/>
              </w:rPr>
              <w:t>Движение учителей происходит в основном за счет перемены места жительства (школа в старом городе), ежегодное увольнение и прием пенсионеров.</w:t>
            </w:r>
          </w:p>
        </w:tc>
      </w:tr>
      <w:tr w:rsidR="00765038" w:rsidRPr="001250CB" w:rsidTr="00765038">
        <w:tc>
          <w:tcPr>
            <w:tcW w:w="11307" w:type="dxa"/>
            <w:shd w:val="clear" w:color="auto" w:fill="auto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  <w:r w:rsidRPr="001250CB">
              <w:rPr>
                <w:sz w:val="28"/>
                <w:szCs w:val="28"/>
                <w:lang w:eastAsia="ru-RU"/>
              </w:rPr>
              <w:t>Молодые специалисты</w:t>
            </w:r>
          </w:p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  <w:r w:rsidRPr="001250C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740118" wp14:editId="555AC3A5">
                  <wp:extent cx="4076065" cy="1828800"/>
                  <wp:effectExtent l="0" t="0" r="0" b="0"/>
                  <wp:docPr id="1850331841" name="Диаграмма 1850331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  <w:p w:rsidR="009B238A" w:rsidRPr="001250CB" w:rsidRDefault="009B238A" w:rsidP="00E71EE3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765038" w:rsidRPr="001250CB" w:rsidRDefault="00765038" w:rsidP="00E71EE3">
            <w:pPr>
              <w:spacing w:after="200" w:line="276" w:lineRule="auto"/>
              <w:contextualSpacing/>
              <w:jc w:val="both"/>
              <w:rPr>
                <w:sz w:val="26"/>
                <w:szCs w:val="26"/>
                <w:lang w:eastAsia="ru-RU"/>
              </w:rPr>
            </w:pPr>
            <w:r w:rsidRPr="001250CB">
              <w:rPr>
                <w:sz w:val="26"/>
                <w:szCs w:val="26"/>
                <w:lang w:eastAsia="ru-RU"/>
              </w:rPr>
              <w:t>В школе создаются условия для повышения уровня профессионального развития молодого учителя и реализации его личностных функций, оказывается методическая и практическая помощь.</w:t>
            </w:r>
          </w:p>
        </w:tc>
      </w:tr>
      <w:tr w:rsidR="00765038" w:rsidRPr="001250CB" w:rsidTr="00765038">
        <w:tc>
          <w:tcPr>
            <w:tcW w:w="11307" w:type="dxa"/>
            <w:shd w:val="clear" w:color="auto" w:fill="auto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  <w:r w:rsidRPr="001250CB">
              <w:rPr>
                <w:sz w:val="28"/>
                <w:szCs w:val="28"/>
                <w:lang w:eastAsia="ru-RU"/>
              </w:rPr>
              <w:t>Курсы повышения квалификации</w:t>
            </w:r>
          </w:p>
          <w:p w:rsidR="009B238A" w:rsidRPr="001250CB" w:rsidRDefault="009B238A" w:rsidP="00E71EE3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</w:p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  <w:r w:rsidRPr="001250CB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6106730" wp14:editId="0E53528A">
                  <wp:extent cx="4069715" cy="1210310"/>
                  <wp:effectExtent l="0" t="0" r="0" b="0"/>
                  <wp:docPr id="31" name="Диаграмма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  <w:p w:rsidR="009B238A" w:rsidRPr="001250CB" w:rsidRDefault="009B238A" w:rsidP="00E71EE3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765038" w:rsidRPr="001250CB" w:rsidRDefault="00765038" w:rsidP="00E71EE3">
            <w:pPr>
              <w:jc w:val="both"/>
              <w:rPr>
                <w:sz w:val="26"/>
                <w:szCs w:val="26"/>
                <w:lang w:eastAsia="ru-RU"/>
              </w:rPr>
            </w:pPr>
            <w:r w:rsidRPr="001250CB">
              <w:rPr>
                <w:sz w:val="26"/>
                <w:szCs w:val="26"/>
                <w:lang w:eastAsia="ru-RU"/>
              </w:rPr>
              <w:lastRenderedPageBreak/>
              <w:t>Педагоги</w:t>
            </w:r>
            <w:r w:rsidR="009B238A" w:rsidRPr="001250CB">
              <w:rPr>
                <w:sz w:val="26"/>
                <w:szCs w:val="26"/>
                <w:lang w:eastAsia="ru-RU"/>
              </w:rPr>
              <w:t xml:space="preserve"> </w:t>
            </w:r>
            <w:r w:rsidRPr="001250CB">
              <w:rPr>
                <w:sz w:val="26"/>
                <w:szCs w:val="26"/>
                <w:lang w:eastAsia="ru-RU"/>
              </w:rPr>
              <w:t>обучаются на</w:t>
            </w:r>
            <w:r w:rsidRPr="001250CB">
              <w:rPr>
                <w:sz w:val="26"/>
                <w:szCs w:val="26"/>
                <w:lang w:val="kk-KZ" w:eastAsia="ru-RU"/>
              </w:rPr>
              <w:t xml:space="preserve"> курс</w:t>
            </w:r>
            <w:r w:rsidRPr="001250CB">
              <w:rPr>
                <w:sz w:val="26"/>
                <w:szCs w:val="26"/>
                <w:lang w:eastAsia="ru-RU"/>
              </w:rPr>
              <w:t>ах</w:t>
            </w:r>
            <w:r w:rsidRPr="001250CB">
              <w:rPr>
                <w:sz w:val="26"/>
                <w:szCs w:val="26"/>
                <w:lang w:val="kk-KZ" w:eastAsia="ru-RU"/>
              </w:rPr>
              <w:t xml:space="preserve"> повышения квалификации </w:t>
            </w:r>
            <w:r w:rsidRPr="001250CB">
              <w:rPr>
                <w:sz w:val="26"/>
                <w:szCs w:val="26"/>
                <w:lang w:eastAsia="ru-RU"/>
              </w:rPr>
              <w:t>согласно план</w:t>
            </w:r>
            <w:r w:rsidR="009B238A" w:rsidRPr="001250CB">
              <w:rPr>
                <w:sz w:val="26"/>
                <w:szCs w:val="26"/>
                <w:lang w:eastAsia="ru-RU"/>
              </w:rPr>
              <w:t>у</w:t>
            </w:r>
            <w:r w:rsidRPr="001250CB">
              <w:rPr>
                <w:sz w:val="26"/>
                <w:szCs w:val="26"/>
                <w:lang w:eastAsia="ru-RU"/>
              </w:rPr>
              <w:t xml:space="preserve"> </w:t>
            </w:r>
            <w:r w:rsidRPr="001250CB">
              <w:rPr>
                <w:sz w:val="26"/>
                <w:szCs w:val="26"/>
                <w:lang w:val="kk-KZ" w:eastAsia="ru-RU"/>
              </w:rPr>
              <w:t>из расчета 1 раз в 3 года, особое внимание уделя</w:t>
            </w:r>
            <w:proofErr w:type="spellStart"/>
            <w:r w:rsidRPr="001250CB">
              <w:rPr>
                <w:sz w:val="26"/>
                <w:szCs w:val="26"/>
                <w:lang w:eastAsia="ru-RU"/>
              </w:rPr>
              <w:t>ется</w:t>
            </w:r>
            <w:proofErr w:type="spellEnd"/>
            <w:r w:rsidRPr="001250CB">
              <w:rPr>
                <w:sz w:val="26"/>
                <w:szCs w:val="26"/>
                <w:lang w:val="kk-KZ" w:eastAsia="ru-RU"/>
              </w:rPr>
              <w:t xml:space="preserve"> профессиональным компетенциям и инклюзии.</w:t>
            </w:r>
            <w:r w:rsidRPr="001250CB">
              <w:rPr>
                <w:sz w:val="26"/>
                <w:szCs w:val="26"/>
                <w:lang w:eastAsia="ru-RU"/>
              </w:rPr>
              <w:t xml:space="preserve"> </w:t>
            </w:r>
            <w:r w:rsidR="009B238A" w:rsidRPr="001250CB">
              <w:rPr>
                <w:sz w:val="26"/>
                <w:szCs w:val="26"/>
                <w:lang w:eastAsia="ru-RU"/>
              </w:rPr>
              <w:t xml:space="preserve">На </w:t>
            </w:r>
            <w:r w:rsidR="009B238A" w:rsidRPr="001250CB">
              <w:rPr>
                <w:sz w:val="26"/>
                <w:szCs w:val="26"/>
                <w:lang w:eastAsia="ru-RU"/>
              </w:rPr>
              <w:lastRenderedPageBreak/>
              <w:t>начало 2024-2025 учебного года</w:t>
            </w:r>
            <w:r w:rsidRPr="001250CB">
              <w:rPr>
                <w:sz w:val="26"/>
                <w:szCs w:val="26"/>
                <w:lang w:eastAsia="ru-RU"/>
              </w:rPr>
              <w:t xml:space="preserve"> </w:t>
            </w:r>
            <w:r w:rsidR="009B238A" w:rsidRPr="001250CB">
              <w:rPr>
                <w:sz w:val="26"/>
                <w:szCs w:val="26"/>
                <w:lang w:eastAsia="ru-RU"/>
              </w:rPr>
              <w:t>все преподаватели курсы прошли.</w:t>
            </w:r>
          </w:p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b/>
                <w:sz w:val="28"/>
                <w:szCs w:val="28"/>
                <w:lang w:eastAsia="ru-RU"/>
              </w:rPr>
            </w:pPr>
          </w:p>
        </w:tc>
      </w:tr>
      <w:tr w:rsidR="00765038" w:rsidRPr="001250CB" w:rsidTr="00765038">
        <w:tc>
          <w:tcPr>
            <w:tcW w:w="11307" w:type="dxa"/>
            <w:shd w:val="clear" w:color="auto" w:fill="auto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  <w:r w:rsidRPr="001250CB">
              <w:rPr>
                <w:sz w:val="28"/>
                <w:szCs w:val="28"/>
                <w:lang w:eastAsia="ru-RU"/>
              </w:rPr>
              <w:lastRenderedPageBreak/>
              <w:t>Профессиональные конкурсы</w:t>
            </w:r>
          </w:p>
          <w:p w:rsidR="009B238A" w:rsidRPr="001250CB" w:rsidRDefault="009B238A" w:rsidP="00E71EE3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</w:p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  <w:r w:rsidRPr="001250C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923128" wp14:editId="5C7487C6">
                  <wp:extent cx="3535045" cy="1828800"/>
                  <wp:effectExtent l="0" t="0" r="0" b="0"/>
                  <wp:docPr id="29" name="Диаграмма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765038" w:rsidRPr="001250CB" w:rsidRDefault="00765038" w:rsidP="00E71EE3">
            <w:pPr>
              <w:jc w:val="both"/>
              <w:rPr>
                <w:sz w:val="26"/>
                <w:szCs w:val="26"/>
                <w:lang w:eastAsia="ru-RU"/>
              </w:rPr>
            </w:pPr>
            <w:r w:rsidRPr="001250CB">
              <w:rPr>
                <w:sz w:val="26"/>
                <w:szCs w:val="26"/>
                <w:lang w:eastAsia="ru-RU"/>
              </w:rPr>
              <w:t xml:space="preserve">Возрастает количество участия учителей в профессиональных конкурсах согласно Приказу МОН Республики Казахстан от 7 декабря 2011 года № 514.  </w:t>
            </w:r>
          </w:p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b/>
                <w:sz w:val="28"/>
                <w:szCs w:val="28"/>
                <w:lang w:eastAsia="ru-RU"/>
              </w:rPr>
            </w:pPr>
          </w:p>
        </w:tc>
      </w:tr>
      <w:tr w:rsidR="00765038" w:rsidRPr="00DF7811" w:rsidTr="00765038">
        <w:tc>
          <w:tcPr>
            <w:tcW w:w="11307" w:type="dxa"/>
            <w:shd w:val="clear" w:color="auto" w:fill="auto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  <w:r w:rsidRPr="001250CB">
              <w:rPr>
                <w:sz w:val="28"/>
                <w:szCs w:val="28"/>
                <w:lang w:eastAsia="ru-RU"/>
              </w:rPr>
              <w:t>Контингент учащихся по годам</w:t>
            </w:r>
          </w:p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  <w:r w:rsidRPr="001250C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899244" wp14:editId="21BD24A7">
                  <wp:extent cx="3741420" cy="1828800"/>
                  <wp:effectExtent l="0" t="0" r="0" b="0"/>
                  <wp:docPr id="27" name="Диаграмма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1250CB">
              <w:rPr>
                <w:sz w:val="28"/>
                <w:szCs w:val="28"/>
                <w:lang w:eastAsia="ru-RU"/>
              </w:rPr>
              <w:t>Доля учащихся в классах с детьми инклюзии</w:t>
            </w:r>
          </w:p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1250CB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033EE83" wp14:editId="1351FB3F">
                  <wp:extent cx="4018280" cy="1828800"/>
                  <wp:effectExtent l="0" t="0" r="0" b="0"/>
                  <wp:docPr id="25" name="Диаграмма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765038" w:rsidRPr="001250CB" w:rsidRDefault="00765038" w:rsidP="00E71EE3">
            <w:pPr>
              <w:jc w:val="both"/>
              <w:rPr>
                <w:sz w:val="26"/>
                <w:szCs w:val="26"/>
                <w:lang w:eastAsia="ru-RU"/>
              </w:rPr>
            </w:pPr>
            <w:r w:rsidRPr="001250CB">
              <w:rPr>
                <w:sz w:val="26"/>
                <w:szCs w:val="26"/>
                <w:lang w:val="kk-KZ" w:eastAsia="ru-RU"/>
              </w:rPr>
              <w:lastRenderedPageBreak/>
              <w:t>Прирост</w:t>
            </w:r>
            <w:r w:rsidRPr="001250CB">
              <w:rPr>
                <w:sz w:val="26"/>
                <w:szCs w:val="26"/>
                <w:lang w:eastAsia="ru-RU"/>
              </w:rPr>
              <w:t xml:space="preserve"> и отток</w:t>
            </w:r>
            <w:r w:rsidRPr="001250CB">
              <w:rPr>
                <w:sz w:val="26"/>
                <w:szCs w:val="26"/>
                <w:lang w:val="kk-KZ" w:eastAsia="ru-RU"/>
              </w:rPr>
              <w:t xml:space="preserve"> контингента наблюдается в следствие перехода учеников в иновационные школы города и после 9 классов – в колледжи. </w:t>
            </w:r>
            <w:r w:rsidRPr="001250CB">
              <w:rPr>
                <w:sz w:val="26"/>
                <w:szCs w:val="26"/>
                <w:lang w:eastAsia="ru-RU"/>
              </w:rPr>
              <w:t xml:space="preserve">В целом контингент учащихся стабилен.  </w:t>
            </w:r>
          </w:p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b/>
                <w:sz w:val="28"/>
                <w:szCs w:val="28"/>
                <w:lang w:eastAsia="ru-RU"/>
              </w:rPr>
            </w:pPr>
          </w:p>
          <w:p w:rsidR="00765038" w:rsidRPr="001250CB" w:rsidRDefault="00765038" w:rsidP="00E71EE3">
            <w:pPr>
              <w:ind w:firstLine="708"/>
              <w:jc w:val="both"/>
              <w:rPr>
                <w:sz w:val="26"/>
                <w:szCs w:val="26"/>
                <w:lang w:val="kk-KZ" w:eastAsia="ru-RU"/>
              </w:rPr>
            </w:pPr>
          </w:p>
          <w:p w:rsidR="00765038" w:rsidRPr="001250CB" w:rsidRDefault="00765038" w:rsidP="00E71EE3">
            <w:pPr>
              <w:ind w:firstLine="708"/>
              <w:jc w:val="both"/>
              <w:rPr>
                <w:b/>
                <w:sz w:val="28"/>
                <w:szCs w:val="28"/>
                <w:lang w:val="kk-KZ" w:eastAsia="ru-RU"/>
              </w:rPr>
            </w:pPr>
            <w:r w:rsidRPr="001250CB">
              <w:rPr>
                <w:sz w:val="26"/>
                <w:szCs w:val="26"/>
                <w:lang w:val="kk-KZ" w:eastAsia="ru-RU"/>
              </w:rPr>
              <w:t xml:space="preserve">Обучение и социализация детей с ООП дает возможность оказывать качественную психолого-педагогическую </w:t>
            </w:r>
            <w:r w:rsidRPr="001250CB">
              <w:rPr>
                <w:sz w:val="26"/>
                <w:szCs w:val="26"/>
                <w:lang w:val="kk-KZ" w:eastAsia="ru-RU"/>
              </w:rPr>
              <w:lastRenderedPageBreak/>
              <w:t xml:space="preserve">помощь. Проведение индивидуально - групповых коррекционных занятий направлено на формирование полноценной учебной деятельности.  </w:t>
            </w:r>
          </w:p>
        </w:tc>
      </w:tr>
      <w:tr w:rsidR="00765038" w:rsidRPr="00DF7811" w:rsidTr="00765038">
        <w:tc>
          <w:tcPr>
            <w:tcW w:w="11307" w:type="dxa"/>
            <w:shd w:val="clear" w:color="auto" w:fill="auto"/>
          </w:tcPr>
          <w:p w:rsidR="00765038" w:rsidRPr="00DF7811" w:rsidRDefault="00765038" w:rsidP="00E71EE3">
            <w:pPr>
              <w:widowControl/>
              <w:autoSpaceDE/>
              <w:autoSpaceDN/>
              <w:jc w:val="both"/>
              <w:rPr>
                <w:sz w:val="24"/>
                <w:szCs w:val="24"/>
                <w:highlight w:val="cyan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765038" w:rsidRPr="00DF7811" w:rsidRDefault="00765038" w:rsidP="00E71EE3">
            <w:pPr>
              <w:widowControl/>
              <w:autoSpaceDE/>
              <w:autoSpaceDN/>
              <w:jc w:val="both"/>
              <w:rPr>
                <w:b/>
                <w:sz w:val="28"/>
                <w:szCs w:val="28"/>
                <w:highlight w:val="cyan"/>
                <w:lang w:eastAsia="ru-RU"/>
              </w:rPr>
            </w:pPr>
          </w:p>
        </w:tc>
      </w:tr>
      <w:tr w:rsidR="00765038" w:rsidRPr="00DF7811" w:rsidTr="00765038">
        <w:tc>
          <w:tcPr>
            <w:tcW w:w="11307" w:type="dxa"/>
            <w:shd w:val="clear" w:color="auto" w:fill="auto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  <w:r w:rsidRPr="001250CB">
              <w:rPr>
                <w:sz w:val="28"/>
                <w:szCs w:val="28"/>
                <w:lang w:eastAsia="ru-RU"/>
              </w:rPr>
              <w:t xml:space="preserve">Мониторинг качества знаний </w:t>
            </w:r>
          </w:p>
          <w:p w:rsidR="009B238A" w:rsidRPr="001250CB" w:rsidRDefault="009B238A" w:rsidP="00E71EE3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</w:p>
          <w:p w:rsidR="00765038" w:rsidRPr="001250CB" w:rsidRDefault="00765038" w:rsidP="009B238A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1250C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2069D7" wp14:editId="358941A9">
                  <wp:extent cx="4030980" cy="1828800"/>
                  <wp:effectExtent l="0" t="0" r="0" b="0"/>
                  <wp:docPr id="23" name="Диаграмма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  <w:p w:rsidR="009B238A" w:rsidRPr="001250CB" w:rsidRDefault="009B238A" w:rsidP="009B238A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6"/>
                <w:szCs w:val="26"/>
                <w:lang w:eastAsia="ru-RU"/>
              </w:rPr>
            </w:pPr>
            <w:r w:rsidRPr="001250CB">
              <w:rPr>
                <w:sz w:val="26"/>
                <w:szCs w:val="26"/>
                <w:lang w:eastAsia="ru-RU"/>
              </w:rPr>
              <w:t>Ведется постоянная работа по повышению качества знаний учащихся. Наблюдается незначительное повышение качества знаний учащихся от 38,46 до 44% за три последних года.</w:t>
            </w:r>
          </w:p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6"/>
                <w:szCs w:val="26"/>
                <w:lang w:eastAsia="ru-RU"/>
              </w:rPr>
            </w:pPr>
          </w:p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6"/>
                <w:szCs w:val="26"/>
                <w:lang w:eastAsia="ru-RU"/>
              </w:rPr>
            </w:pPr>
          </w:p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6"/>
                <w:szCs w:val="26"/>
                <w:lang w:eastAsia="ru-RU"/>
              </w:rPr>
            </w:pPr>
          </w:p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6"/>
                <w:szCs w:val="26"/>
                <w:lang w:eastAsia="ru-RU"/>
              </w:rPr>
            </w:pPr>
          </w:p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6"/>
                <w:szCs w:val="26"/>
                <w:lang w:eastAsia="ru-RU"/>
              </w:rPr>
            </w:pPr>
          </w:p>
        </w:tc>
      </w:tr>
      <w:tr w:rsidR="00765038" w:rsidRPr="00DF7811" w:rsidTr="00765038">
        <w:tc>
          <w:tcPr>
            <w:tcW w:w="11307" w:type="dxa"/>
            <w:shd w:val="clear" w:color="auto" w:fill="auto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  <w:r w:rsidRPr="001250CB">
              <w:rPr>
                <w:sz w:val="28"/>
                <w:szCs w:val="28"/>
                <w:lang w:eastAsia="ru-RU"/>
              </w:rPr>
              <w:t>Трудоустройство 9 классов</w:t>
            </w:r>
          </w:p>
          <w:p w:rsidR="009B238A" w:rsidRPr="001250CB" w:rsidRDefault="009B238A" w:rsidP="00E71EE3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</w:p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  <w:r w:rsidRPr="001250CB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DA8C117" wp14:editId="7E04813E">
                  <wp:extent cx="4533265" cy="1828800"/>
                  <wp:effectExtent l="0" t="0" r="0" b="0"/>
                  <wp:docPr id="22" name="Диаграмма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765038" w:rsidRPr="001250CB" w:rsidRDefault="00765038" w:rsidP="00E71EE3">
            <w:pPr>
              <w:jc w:val="both"/>
              <w:rPr>
                <w:b/>
                <w:sz w:val="28"/>
                <w:szCs w:val="28"/>
                <w:lang w:val="kk-KZ" w:eastAsia="ru-RU"/>
              </w:rPr>
            </w:pPr>
            <w:r w:rsidRPr="001250CB">
              <w:rPr>
                <w:sz w:val="26"/>
                <w:szCs w:val="26"/>
                <w:lang w:val="kk-KZ" w:eastAsia="ru-RU"/>
              </w:rPr>
              <w:lastRenderedPageBreak/>
              <w:t xml:space="preserve">По итогам </w:t>
            </w:r>
            <w:r w:rsidRPr="001250CB">
              <w:rPr>
                <w:sz w:val="26"/>
                <w:szCs w:val="26"/>
                <w:lang w:eastAsia="ru-RU"/>
              </w:rPr>
              <w:t xml:space="preserve">2022-2023 учебного </w:t>
            </w:r>
            <w:r w:rsidRPr="001250CB">
              <w:rPr>
                <w:sz w:val="26"/>
                <w:szCs w:val="26"/>
                <w:lang w:val="kk-KZ" w:eastAsia="ru-RU"/>
              </w:rPr>
              <w:t>года из 51 выпускников 9-х классов поступило на учебу в колледжи - 34 (66,6%), из 19 выпускников 11-х классов - поступили на учебу в ВУЗы и колледжи - 15 (79%).</w:t>
            </w:r>
          </w:p>
        </w:tc>
      </w:tr>
      <w:tr w:rsidR="00765038" w:rsidRPr="00DF7811" w:rsidTr="00765038">
        <w:tc>
          <w:tcPr>
            <w:tcW w:w="11307" w:type="dxa"/>
            <w:shd w:val="clear" w:color="auto" w:fill="auto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  <w:r w:rsidRPr="001250CB">
              <w:rPr>
                <w:sz w:val="28"/>
                <w:szCs w:val="28"/>
                <w:lang w:eastAsia="ru-RU"/>
              </w:rPr>
              <w:lastRenderedPageBreak/>
              <w:t>Трудоустройство 11 классов</w:t>
            </w:r>
          </w:p>
          <w:p w:rsidR="009B238A" w:rsidRPr="001250CB" w:rsidRDefault="009B238A" w:rsidP="00E71EE3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</w:p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  <w:r w:rsidRPr="001250C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DF2B53" wp14:editId="458DD61C">
                  <wp:extent cx="4867910" cy="1828800"/>
                  <wp:effectExtent l="0" t="0" r="0" b="0"/>
                  <wp:docPr id="20" name="Диаграмма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8"/>
                <w:szCs w:val="28"/>
                <w:lang w:val="kk-KZ" w:eastAsia="ru-RU"/>
              </w:rPr>
            </w:pPr>
          </w:p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8"/>
                <w:szCs w:val="28"/>
                <w:lang w:val="kk-KZ" w:eastAsia="ru-RU"/>
              </w:rPr>
            </w:pPr>
            <w:r w:rsidRPr="001250CB">
              <w:rPr>
                <w:sz w:val="28"/>
                <w:szCs w:val="28"/>
                <w:lang w:val="kk-KZ" w:eastAsia="ru-RU"/>
              </w:rPr>
              <w:t>Охват доп.образованием по годам</w:t>
            </w:r>
          </w:p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8"/>
                <w:szCs w:val="28"/>
                <w:lang w:val="kk-KZ" w:eastAsia="ru-RU"/>
              </w:rPr>
            </w:pPr>
            <w:r w:rsidRPr="001250C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5BCA88" wp14:editId="7575C5DA">
                  <wp:extent cx="5048250" cy="1828800"/>
                  <wp:effectExtent l="0" t="0" r="0" b="0"/>
                  <wp:docPr id="19" name="Диаграмма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8"/>
                <w:szCs w:val="28"/>
                <w:lang w:val="kk-KZ"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765038" w:rsidRPr="001250CB" w:rsidRDefault="00765038" w:rsidP="00E71EE3">
            <w:pPr>
              <w:tabs>
                <w:tab w:val="left" w:pos="1260"/>
              </w:tabs>
              <w:jc w:val="both"/>
              <w:rPr>
                <w:sz w:val="26"/>
                <w:szCs w:val="26"/>
                <w:lang w:val="kk-KZ"/>
              </w:rPr>
            </w:pPr>
            <w:r w:rsidRPr="001250CB">
              <w:rPr>
                <w:sz w:val="26"/>
                <w:szCs w:val="26"/>
                <w:lang w:val="kk-KZ"/>
              </w:rPr>
              <w:lastRenderedPageBreak/>
              <w:t>РУП общеобразовательной школы не позволяет в полном объеме осуществить обучение по выбору, однако реализуя предпрофильное обучение и естественно-математическое направление, школа работает в тесном контакте с колледжами и ВУЗами города Темиртау и Караганды.</w:t>
            </w:r>
          </w:p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6"/>
                <w:szCs w:val="26"/>
                <w:lang w:eastAsia="ru-RU"/>
              </w:rPr>
            </w:pPr>
          </w:p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6"/>
                <w:szCs w:val="26"/>
                <w:lang w:eastAsia="ru-RU"/>
              </w:rPr>
            </w:pPr>
          </w:p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6"/>
                <w:szCs w:val="26"/>
                <w:lang w:eastAsia="ru-RU"/>
              </w:rPr>
            </w:pPr>
          </w:p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6"/>
                <w:szCs w:val="26"/>
                <w:lang w:eastAsia="ru-RU"/>
              </w:rPr>
            </w:pPr>
            <w:r w:rsidRPr="001250CB">
              <w:rPr>
                <w:sz w:val="26"/>
                <w:szCs w:val="26"/>
                <w:lang w:eastAsia="ru-RU"/>
              </w:rPr>
              <w:t>Ежегодно наблюдается рост охвата детей дополнительным образованием, однако этого показателя недостаточно, сказывается отдалённость школы от социокультурных центров города.</w:t>
            </w:r>
          </w:p>
          <w:p w:rsidR="00765038" w:rsidRPr="001250CB" w:rsidRDefault="00765038" w:rsidP="00E71EE3">
            <w:pPr>
              <w:tabs>
                <w:tab w:val="left" w:pos="1260"/>
              </w:tabs>
              <w:jc w:val="both"/>
              <w:rPr>
                <w:sz w:val="26"/>
                <w:szCs w:val="26"/>
              </w:rPr>
            </w:pPr>
          </w:p>
          <w:p w:rsidR="00765038" w:rsidRPr="001250CB" w:rsidRDefault="00765038" w:rsidP="00E71EE3">
            <w:pPr>
              <w:tabs>
                <w:tab w:val="left" w:pos="1260"/>
              </w:tabs>
              <w:jc w:val="both"/>
              <w:rPr>
                <w:b/>
                <w:sz w:val="28"/>
                <w:szCs w:val="28"/>
                <w:lang w:val="kk-KZ" w:eastAsia="ru-RU"/>
              </w:rPr>
            </w:pPr>
          </w:p>
        </w:tc>
      </w:tr>
      <w:tr w:rsidR="00765038" w:rsidRPr="001250CB" w:rsidTr="00765038">
        <w:tc>
          <w:tcPr>
            <w:tcW w:w="11307" w:type="dxa"/>
            <w:shd w:val="clear" w:color="auto" w:fill="auto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6"/>
                <w:szCs w:val="26"/>
                <w:lang w:eastAsia="ru-RU"/>
              </w:rPr>
            </w:pPr>
          </w:p>
        </w:tc>
      </w:tr>
      <w:tr w:rsidR="00765038" w:rsidRPr="001250CB" w:rsidTr="00765038">
        <w:tc>
          <w:tcPr>
            <w:tcW w:w="11307" w:type="dxa"/>
            <w:shd w:val="clear" w:color="auto" w:fill="auto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  <w:r w:rsidRPr="001250CB">
              <w:rPr>
                <w:sz w:val="28"/>
                <w:szCs w:val="28"/>
                <w:lang w:eastAsia="ru-RU"/>
              </w:rPr>
              <w:t>Оснащение кабинетов</w:t>
            </w:r>
          </w:p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  <w:r w:rsidRPr="001250C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34458A" wp14:editId="6A5C9705">
                  <wp:extent cx="5041900" cy="1828800"/>
                  <wp:effectExtent l="0" t="0" r="0" b="0"/>
                  <wp:docPr id="18" name="Диаграмма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  <w:tc>
          <w:tcPr>
            <w:tcW w:w="3827" w:type="dxa"/>
            <w:shd w:val="clear" w:color="auto" w:fill="auto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6"/>
                <w:szCs w:val="26"/>
                <w:lang w:val="kk-KZ" w:eastAsia="ru-RU"/>
              </w:rPr>
            </w:pPr>
            <w:r w:rsidRPr="001250CB">
              <w:rPr>
                <w:sz w:val="26"/>
                <w:szCs w:val="26"/>
                <w:lang w:val="kk-KZ" w:eastAsia="ru-RU"/>
              </w:rPr>
              <w:t>Материально-техническое оснащение школы ведется, однако оно недостаточное и во многих случаях имеющееся обоудование устарело.</w:t>
            </w:r>
          </w:p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b/>
                <w:sz w:val="26"/>
                <w:szCs w:val="26"/>
                <w:lang w:eastAsia="ru-RU"/>
              </w:rPr>
            </w:pPr>
          </w:p>
        </w:tc>
      </w:tr>
    </w:tbl>
    <w:p w:rsidR="00765038" w:rsidRPr="001250CB" w:rsidRDefault="00765038" w:rsidP="00E71EE3">
      <w:pPr>
        <w:widowControl/>
        <w:autoSpaceDE/>
        <w:autoSpaceDN/>
        <w:ind w:firstLine="708"/>
        <w:jc w:val="both"/>
        <w:rPr>
          <w:sz w:val="28"/>
          <w:szCs w:val="28"/>
          <w:lang w:eastAsia="ru-RU"/>
        </w:rPr>
      </w:pPr>
    </w:p>
    <w:p w:rsidR="00765038" w:rsidRPr="001250CB" w:rsidRDefault="00765038" w:rsidP="00E71EE3">
      <w:pPr>
        <w:widowControl/>
        <w:autoSpaceDE/>
        <w:autoSpaceDN/>
        <w:ind w:firstLine="708"/>
        <w:jc w:val="both"/>
        <w:rPr>
          <w:sz w:val="28"/>
          <w:szCs w:val="28"/>
          <w:lang w:eastAsia="ru-RU"/>
        </w:rPr>
      </w:pPr>
      <w:r w:rsidRPr="001250CB">
        <w:rPr>
          <w:b/>
          <w:sz w:val="26"/>
          <w:szCs w:val="26"/>
          <w:lang w:eastAsia="ru-RU"/>
        </w:rPr>
        <w:t>КРАТКАЯ ХАРАКТЕРИСТИКА СОВРЕМЕННОГО СОСТОЯНИЯ ФУНКЦИОНИРОВАНИЯ ШКОЛЫ</w:t>
      </w:r>
    </w:p>
    <w:p w:rsidR="00765038" w:rsidRPr="001250CB" w:rsidRDefault="00765038" w:rsidP="00E71EE3">
      <w:pPr>
        <w:widowControl/>
        <w:tabs>
          <w:tab w:val="left" w:pos="8931"/>
        </w:tabs>
        <w:autoSpaceDE/>
        <w:autoSpaceDN/>
        <w:ind w:right="585"/>
        <w:jc w:val="both"/>
        <w:rPr>
          <w:sz w:val="26"/>
          <w:szCs w:val="26"/>
          <w:lang w:eastAsia="ru-RU"/>
        </w:rPr>
      </w:pPr>
      <w:r w:rsidRPr="001250CB">
        <w:rPr>
          <w:sz w:val="26"/>
          <w:szCs w:val="26"/>
          <w:lang w:eastAsia="ru-RU"/>
        </w:rPr>
        <w:t xml:space="preserve">                   В 2023-2024 учебном году школа работает в режиме пятидневной рабочей недели, в одну смену:</w:t>
      </w:r>
    </w:p>
    <w:p w:rsidR="00765038" w:rsidRPr="001250CB" w:rsidRDefault="00765038" w:rsidP="00E71EE3">
      <w:pPr>
        <w:widowControl/>
        <w:tabs>
          <w:tab w:val="left" w:pos="8931"/>
        </w:tabs>
        <w:autoSpaceDE/>
        <w:autoSpaceDN/>
        <w:ind w:right="585"/>
        <w:jc w:val="both"/>
        <w:rPr>
          <w:sz w:val="26"/>
          <w:szCs w:val="26"/>
          <w:lang w:eastAsia="ru-RU"/>
        </w:rPr>
      </w:pPr>
      <w:r w:rsidRPr="001250CB">
        <w:rPr>
          <w:sz w:val="26"/>
          <w:szCs w:val="26"/>
          <w:lang w:eastAsia="ru-RU"/>
        </w:rPr>
        <w:t xml:space="preserve">         I смена: 14 классов-комплектов, из них 1-4 классов – 6, 5-9 классов – 6, 10-11 классов – 2. Язык обучения – русский. Детей с инклюзивным обучением – 10.</w:t>
      </w:r>
    </w:p>
    <w:p w:rsidR="00765038" w:rsidRPr="001250CB" w:rsidRDefault="00765038" w:rsidP="00E71EE3">
      <w:pPr>
        <w:widowControl/>
        <w:autoSpaceDE/>
        <w:autoSpaceDN/>
        <w:ind w:left="567" w:right="585"/>
        <w:jc w:val="both"/>
        <w:rPr>
          <w:sz w:val="26"/>
          <w:szCs w:val="26"/>
          <w:lang w:eastAsia="ru-RU"/>
        </w:rPr>
      </w:pPr>
      <w:r w:rsidRPr="001250CB">
        <w:rPr>
          <w:sz w:val="26"/>
          <w:szCs w:val="26"/>
          <w:lang w:eastAsia="ru-RU"/>
        </w:rPr>
        <w:t xml:space="preserve">          Всего 261 ученик, средняя наполняемость учащихся по школе – 18,5.</w:t>
      </w:r>
    </w:p>
    <w:p w:rsidR="00765038" w:rsidRPr="001250CB" w:rsidRDefault="00765038" w:rsidP="00E71EE3">
      <w:pPr>
        <w:tabs>
          <w:tab w:val="left" w:pos="960"/>
          <w:tab w:val="left" w:pos="1411"/>
        </w:tabs>
        <w:autoSpaceDE/>
        <w:autoSpaceDN/>
        <w:ind w:left="567" w:right="585"/>
        <w:jc w:val="both"/>
        <w:rPr>
          <w:sz w:val="26"/>
          <w:szCs w:val="26"/>
        </w:rPr>
      </w:pPr>
      <w:r w:rsidRPr="001250CB">
        <w:rPr>
          <w:sz w:val="26"/>
          <w:szCs w:val="26"/>
        </w:rPr>
        <w:t>Воспитательная работа школы ориентирована на воспитание созидательного гражданина на основе общечеловеческих и национальных ценностей, адаптацию учащихся к жизни в обществе, привитие высокой духовно-нравственной культуры и культуры межэтнического общения, самоопределения и самореализации личности. Отмечается активность в самоуправлении школы.</w:t>
      </w:r>
    </w:p>
    <w:p w:rsidR="00765038" w:rsidRPr="001250CB" w:rsidRDefault="00765038" w:rsidP="00E71EE3">
      <w:pPr>
        <w:tabs>
          <w:tab w:val="left" w:pos="960"/>
          <w:tab w:val="left" w:pos="1411"/>
        </w:tabs>
        <w:autoSpaceDE/>
        <w:autoSpaceDN/>
        <w:ind w:left="567" w:right="585"/>
        <w:jc w:val="both"/>
        <w:rPr>
          <w:sz w:val="26"/>
          <w:szCs w:val="26"/>
        </w:rPr>
      </w:pPr>
      <w:r w:rsidRPr="001250CB">
        <w:rPr>
          <w:color w:val="FF0000"/>
          <w:sz w:val="26"/>
          <w:szCs w:val="26"/>
        </w:rPr>
        <w:tab/>
      </w:r>
      <w:r w:rsidRPr="001250CB">
        <w:rPr>
          <w:sz w:val="26"/>
          <w:szCs w:val="26"/>
        </w:rPr>
        <w:t>Ведется работа по совершенствованию информационно-библиотечного обеспечения образовательного процесса, пополняется фонд, но необходимо провести ремонт библиотеки. Учащиеся на 100% обеспечены учебной и научной литературой.</w:t>
      </w:r>
    </w:p>
    <w:p w:rsidR="00765038" w:rsidRPr="001250CB" w:rsidRDefault="00765038" w:rsidP="00E71EE3">
      <w:pPr>
        <w:tabs>
          <w:tab w:val="left" w:pos="960"/>
          <w:tab w:val="left" w:pos="1411"/>
        </w:tabs>
        <w:autoSpaceDE/>
        <w:autoSpaceDN/>
        <w:ind w:left="567" w:right="585"/>
        <w:jc w:val="both"/>
        <w:rPr>
          <w:sz w:val="26"/>
          <w:szCs w:val="26"/>
        </w:rPr>
      </w:pPr>
      <w:r w:rsidRPr="001250CB">
        <w:rPr>
          <w:sz w:val="26"/>
          <w:szCs w:val="26"/>
        </w:rPr>
        <w:t>На постоянном контроле работа по улучшению и укреплению образовательной среды, модернизации МТБ, увеличению количества компьютеров, интерактивных досок и панелей в кабинетах. Школе требуется ремонтные работы спортивного зала, фасада школы, летней площадки для проведения подвижных игр и уроков физической культуры.</w:t>
      </w:r>
    </w:p>
    <w:p w:rsidR="00765038" w:rsidRPr="001250CB" w:rsidRDefault="00A97C33" w:rsidP="00E71EE3">
      <w:pPr>
        <w:tabs>
          <w:tab w:val="left" w:pos="960"/>
          <w:tab w:val="left" w:pos="1411"/>
        </w:tabs>
        <w:autoSpaceDE/>
        <w:autoSpaceDN/>
        <w:ind w:left="567" w:right="585"/>
        <w:jc w:val="both"/>
        <w:rPr>
          <w:sz w:val="26"/>
          <w:szCs w:val="26"/>
        </w:rPr>
      </w:pPr>
      <w:r w:rsidRPr="001250CB">
        <w:rPr>
          <w:sz w:val="26"/>
          <w:szCs w:val="26"/>
        </w:rPr>
        <w:tab/>
      </w:r>
      <w:r w:rsidR="00765038" w:rsidRPr="001250CB">
        <w:rPr>
          <w:sz w:val="26"/>
          <w:szCs w:val="26"/>
        </w:rPr>
        <w:t>В ходе разработки Программы развития, были изучены мнения педагогов о перспективах и направлениях развития школы,</w:t>
      </w:r>
      <w:r w:rsidRPr="001250CB">
        <w:rPr>
          <w:sz w:val="26"/>
          <w:szCs w:val="26"/>
        </w:rPr>
        <w:t xml:space="preserve"> </w:t>
      </w:r>
      <w:r w:rsidR="00765038" w:rsidRPr="001250CB">
        <w:rPr>
          <w:sz w:val="26"/>
          <w:szCs w:val="26"/>
        </w:rPr>
        <w:t>проведено анкетирование родителей и интервьюирование обучающихся для изучения степени их удовлетворенности содержанием образовательного процесса, сделан прогноз ожидаемых последствий предложенных изменений в школе, учтены предложения по способам и формам проведения данных изменений.</w:t>
      </w:r>
    </w:p>
    <w:p w:rsidR="00A97C33" w:rsidRPr="001250CB" w:rsidRDefault="00A97C33" w:rsidP="00E71EE3">
      <w:pPr>
        <w:tabs>
          <w:tab w:val="left" w:pos="960"/>
          <w:tab w:val="left" w:pos="1411"/>
        </w:tabs>
        <w:autoSpaceDE/>
        <w:autoSpaceDN/>
        <w:ind w:left="567" w:right="585"/>
        <w:jc w:val="both"/>
        <w:rPr>
          <w:sz w:val="26"/>
          <w:szCs w:val="26"/>
        </w:rPr>
      </w:pPr>
    </w:p>
    <w:p w:rsidR="00765038" w:rsidRPr="001250CB" w:rsidRDefault="00765038" w:rsidP="00E71EE3">
      <w:pPr>
        <w:jc w:val="both"/>
        <w:rPr>
          <w:b/>
          <w:sz w:val="26"/>
          <w:szCs w:val="26"/>
          <w:lang w:eastAsia="ru-RU"/>
        </w:rPr>
      </w:pPr>
      <w:r w:rsidRPr="001250CB">
        <w:rPr>
          <w:b/>
          <w:sz w:val="26"/>
          <w:szCs w:val="26"/>
          <w:lang w:eastAsia="ru-RU"/>
        </w:rPr>
        <w:lastRenderedPageBreak/>
        <w:t>Результаты опроса участников образовательного процесса</w:t>
      </w:r>
    </w:p>
    <w:tbl>
      <w:tblPr>
        <w:tblW w:w="13637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266"/>
        <w:gridCol w:w="8817"/>
        <w:gridCol w:w="992"/>
      </w:tblGrid>
      <w:tr w:rsidR="00765038" w:rsidRPr="001250CB" w:rsidTr="007B6480">
        <w:tc>
          <w:tcPr>
            <w:tcW w:w="562" w:type="dxa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b/>
                <w:sz w:val="24"/>
                <w:szCs w:val="24"/>
                <w:lang w:val="kk-KZ" w:eastAsia="ru-RU"/>
              </w:rPr>
            </w:pPr>
            <w:r w:rsidRPr="001250CB">
              <w:rPr>
                <w:b/>
                <w:sz w:val="24"/>
                <w:szCs w:val="24"/>
                <w:lang w:val="kk-KZ" w:eastAsia="ru-RU"/>
              </w:rPr>
              <w:t>№</w:t>
            </w:r>
          </w:p>
        </w:tc>
        <w:tc>
          <w:tcPr>
            <w:tcW w:w="3266" w:type="dxa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b/>
                <w:sz w:val="24"/>
                <w:szCs w:val="24"/>
                <w:lang w:val="kk-KZ" w:eastAsia="ru-RU"/>
              </w:rPr>
            </w:pPr>
            <w:r w:rsidRPr="001250CB">
              <w:rPr>
                <w:b/>
                <w:sz w:val="24"/>
                <w:szCs w:val="24"/>
                <w:lang w:val="kk-KZ" w:eastAsia="ru-RU"/>
              </w:rPr>
              <w:t>респонденты</w:t>
            </w:r>
          </w:p>
        </w:tc>
        <w:tc>
          <w:tcPr>
            <w:tcW w:w="8817" w:type="dxa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b/>
                <w:sz w:val="24"/>
                <w:szCs w:val="24"/>
                <w:lang w:val="kk-KZ" w:eastAsia="ru-RU"/>
              </w:rPr>
            </w:pPr>
            <w:r w:rsidRPr="001250CB">
              <w:rPr>
                <w:b/>
                <w:sz w:val="24"/>
                <w:szCs w:val="24"/>
                <w:lang w:val="kk-KZ" w:eastAsia="ru-RU"/>
              </w:rPr>
              <w:t>результаты</w:t>
            </w:r>
          </w:p>
        </w:tc>
        <w:tc>
          <w:tcPr>
            <w:tcW w:w="992" w:type="dxa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b/>
                <w:sz w:val="24"/>
                <w:szCs w:val="24"/>
                <w:lang w:val="kk-KZ" w:eastAsia="ru-RU"/>
              </w:rPr>
            </w:pPr>
            <w:r w:rsidRPr="001250CB">
              <w:rPr>
                <w:b/>
                <w:sz w:val="24"/>
                <w:szCs w:val="24"/>
                <w:lang w:val="kk-KZ" w:eastAsia="ru-RU"/>
              </w:rPr>
              <w:t>оценка</w:t>
            </w:r>
          </w:p>
        </w:tc>
      </w:tr>
      <w:tr w:rsidR="00765038" w:rsidRPr="001250CB" w:rsidTr="007B6480">
        <w:tc>
          <w:tcPr>
            <w:tcW w:w="562" w:type="dxa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4"/>
                <w:szCs w:val="24"/>
                <w:lang w:val="kk-KZ" w:eastAsia="ru-RU"/>
              </w:rPr>
            </w:pPr>
            <w:r w:rsidRPr="001250CB">
              <w:rPr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3266" w:type="dxa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b/>
                <w:sz w:val="24"/>
                <w:szCs w:val="24"/>
                <w:lang w:val="kk-KZ" w:eastAsia="ru-RU"/>
              </w:rPr>
            </w:pPr>
            <w:r w:rsidRPr="001250CB">
              <w:rPr>
                <w:sz w:val="24"/>
                <w:szCs w:val="24"/>
                <w:lang w:val="kk-KZ" w:eastAsia="ru-RU"/>
              </w:rPr>
              <w:t>Анализ опроса учеников</w:t>
            </w:r>
          </w:p>
        </w:tc>
        <w:tc>
          <w:tcPr>
            <w:tcW w:w="8817" w:type="dxa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4"/>
                <w:szCs w:val="24"/>
                <w:lang w:val="kk-KZ" w:eastAsia="ru-RU"/>
              </w:rPr>
            </w:pPr>
            <w:r w:rsidRPr="001250CB">
              <w:rPr>
                <w:sz w:val="24"/>
                <w:szCs w:val="24"/>
                <w:lang w:val="kk-KZ" w:eastAsia="ru-RU"/>
              </w:rPr>
              <w:t>90% респондентов (ученики школы) удовлетворены уровнем образовательной деятельности школы</w:t>
            </w:r>
          </w:p>
        </w:tc>
        <w:tc>
          <w:tcPr>
            <w:tcW w:w="992" w:type="dxa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4"/>
                <w:szCs w:val="24"/>
                <w:lang w:val="kk-KZ" w:eastAsia="ru-RU"/>
              </w:rPr>
            </w:pPr>
          </w:p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4"/>
                <w:szCs w:val="24"/>
                <w:lang w:val="kk-KZ" w:eastAsia="ru-RU"/>
              </w:rPr>
            </w:pPr>
            <w:r w:rsidRPr="001250CB">
              <w:rPr>
                <w:sz w:val="24"/>
                <w:szCs w:val="24"/>
                <w:lang w:val="kk-KZ" w:eastAsia="ru-RU"/>
              </w:rPr>
              <w:t>4</w:t>
            </w:r>
          </w:p>
        </w:tc>
      </w:tr>
      <w:tr w:rsidR="00765038" w:rsidRPr="001250CB" w:rsidTr="007B6480">
        <w:trPr>
          <w:trHeight w:val="537"/>
        </w:trPr>
        <w:tc>
          <w:tcPr>
            <w:tcW w:w="562" w:type="dxa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val="kk-KZ" w:eastAsia="ru-RU"/>
              </w:rPr>
            </w:pPr>
            <w:r w:rsidRPr="001250CB">
              <w:rPr>
                <w:color w:val="000000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3266" w:type="dxa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b/>
                <w:sz w:val="24"/>
                <w:szCs w:val="24"/>
                <w:lang w:val="kk-KZ" w:eastAsia="ru-RU"/>
              </w:rPr>
            </w:pPr>
            <w:r w:rsidRPr="001250CB">
              <w:rPr>
                <w:color w:val="000000"/>
                <w:sz w:val="24"/>
                <w:szCs w:val="24"/>
                <w:lang w:val="kk-KZ" w:eastAsia="ru-RU"/>
              </w:rPr>
              <w:t>Анализ опроса учителей</w:t>
            </w:r>
          </w:p>
        </w:tc>
        <w:tc>
          <w:tcPr>
            <w:tcW w:w="8817" w:type="dxa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4"/>
                <w:szCs w:val="24"/>
                <w:lang w:val="kk-KZ" w:eastAsia="ru-RU"/>
              </w:rPr>
            </w:pPr>
            <w:r w:rsidRPr="001250CB">
              <w:rPr>
                <w:sz w:val="24"/>
                <w:szCs w:val="24"/>
                <w:lang w:val="kk-KZ" w:eastAsia="ru-RU"/>
              </w:rPr>
              <w:t xml:space="preserve">92% респондентов (учителя школы) удовлетворены созданными условиями по качеству обучения и воспитания </w:t>
            </w:r>
          </w:p>
        </w:tc>
        <w:tc>
          <w:tcPr>
            <w:tcW w:w="992" w:type="dxa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b/>
                <w:sz w:val="24"/>
                <w:szCs w:val="24"/>
                <w:lang w:val="kk-KZ" w:eastAsia="ru-RU"/>
              </w:rPr>
            </w:pPr>
          </w:p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bCs/>
                <w:sz w:val="24"/>
                <w:szCs w:val="24"/>
                <w:lang w:val="kk-KZ" w:eastAsia="ru-RU"/>
              </w:rPr>
            </w:pPr>
            <w:r w:rsidRPr="001250CB">
              <w:rPr>
                <w:bCs/>
                <w:sz w:val="24"/>
                <w:szCs w:val="24"/>
                <w:lang w:val="kk-KZ" w:eastAsia="ru-RU"/>
              </w:rPr>
              <w:t>4</w:t>
            </w:r>
          </w:p>
        </w:tc>
      </w:tr>
      <w:tr w:rsidR="00765038" w:rsidRPr="001250CB" w:rsidTr="007B6480">
        <w:tc>
          <w:tcPr>
            <w:tcW w:w="562" w:type="dxa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4"/>
                <w:szCs w:val="24"/>
                <w:lang w:val="kk-KZ" w:eastAsia="ru-RU"/>
              </w:rPr>
            </w:pPr>
            <w:r w:rsidRPr="001250CB">
              <w:rPr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3266" w:type="dxa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b/>
                <w:sz w:val="24"/>
                <w:szCs w:val="24"/>
                <w:lang w:val="kk-KZ" w:eastAsia="ru-RU"/>
              </w:rPr>
            </w:pPr>
            <w:r w:rsidRPr="001250CB">
              <w:rPr>
                <w:sz w:val="24"/>
                <w:szCs w:val="24"/>
                <w:lang w:val="kk-KZ" w:eastAsia="ru-RU"/>
              </w:rPr>
              <w:t>Анализ опроса родителей (законных представителей)</w:t>
            </w:r>
          </w:p>
        </w:tc>
        <w:tc>
          <w:tcPr>
            <w:tcW w:w="8817" w:type="dxa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4"/>
                <w:szCs w:val="24"/>
                <w:lang w:val="kk-KZ" w:eastAsia="ru-RU"/>
              </w:rPr>
            </w:pPr>
            <w:r w:rsidRPr="001250CB">
              <w:rPr>
                <w:sz w:val="24"/>
                <w:szCs w:val="24"/>
                <w:lang w:val="kk-KZ" w:eastAsia="ru-RU"/>
              </w:rPr>
              <w:t>85% респондентов (родители) удовлетворены уровнем подготовки и обучения детей</w:t>
            </w:r>
          </w:p>
        </w:tc>
        <w:tc>
          <w:tcPr>
            <w:tcW w:w="992" w:type="dxa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b/>
                <w:sz w:val="24"/>
                <w:szCs w:val="24"/>
                <w:lang w:val="kk-KZ" w:eastAsia="ru-RU"/>
              </w:rPr>
            </w:pPr>
          </w:p>
          <w:p w:rsidR="00765038" w:rsidRPr="001250CB" w:rsidRDefault="00765038" w:rsidP="00E71EE3">
            <w:pPr>
              <w:jc w:val="both"/>
              <w:rPr>
                <w:sz w:val="24"/>
                <w:szCs w:val="24"/>
                <w:lang w:val="kk-KZ" w:eastAsia="ru-RU"/>
              </w:rPr>
            </w:pPr>
            <w:r w:rsidRPr="001250CB">
              <w:rPr>
                <w:sz w:val="24"/>
                <w:szCs w:val="24"/>
                <w:lang w:val="kk-KZ" w:eastAsia="ru-RU"/>
              </w:rPr>
              <w:t>4</w:t>
            </w:r>
          </w:p>
          <w:p w:rsidR="00765038" w:rsidRPr="001250CB" w:rsidRDefault="00765038" w:rsidP="00E71EE3">
            <w:pPr>
              <w:jc w:val="both"/>
              <w:rPr>
                <w:sz w:val="24"/>
                <w:szCs w:val="24"/>
                <w:lang w:val="kk-KZ" w:eastAsia="ru-RU"/>
              </w:rPr>
            </w:pPr>
          </w:p>
        </w:tc>
      </w:tr>
    </w:tbl>
    <w:p w:rsidR="00765038" w:rsidRPr="001250CB" w:rsidRDefault="00765038" w:rsidP="00E71EE3">
      <w:pPr>
        <w:ind w:left="567" w:right="425"/>
        <w:jc w:val="both"/>
        <w:rPr>
          <w:sz w:val="26"/>
          <w:szCs w:val="26"/>
          <w:lang w:eastAsia="ru-RU"/>
        </w:rPr>
      </w:pPr>
      <w:r w:rsidRPr="001250CB">
        <w:rPr>
          <w:b/>
          <w:sz w:val="26"/>
          <w:szCs w:val="26"/>
          <w:lang w:eastAsia="ru-RU"/>
        </w:rPr>
        <w:t>Вывод:</w:t>
      </w:r>
      <w:r w:rsidRPr="001250CB">
        <w:rPr>
          <w:sz w:val="26"/>
          <w:szCs w:val="26"/>
          <w:lang w:eastAsia="ru-RU"/>
        </w:rPr>
        <w:t xml:space="preserve"> Опрос показал хороший уровень удовлетворённости учащихся - уровнем обучения, педагогов - созданными условиями для качественного обучения и воспитания; родителей - удовлетворенностью уровнем подготовки обучающихся и предъявляемыми образовательными услугами школы.</w:t>
      </w:r>
    </w:p>
    <w:p w:rsidR="00D70359" w:rsidRPr="001250CB" w:rsidRDefault="00D70359" w:rsidP="00E71EE3">
      <w:pPr>
        <w:tabs>
          <w:tab w:val="left" w:pos="960"/>
          <w:tab w:val="left" w:pos="1411"/>
        </w:tabs>
        <w:autoSpaceDE/>
        <w:autoSpaceDN/>
        <w:ind w:left="567" w:right="585"/>
        <w:jc w:val="both"/>
        <w:rPr>
          <w:sz w:val="26"/>
          <w:szCs w:val="26"/>
        </w:rPr>
      </w:pPr>
    </w:p>
    <w:p w:rsidR="00765038" w:rsidRPr="001250CB" w:rsidRDefault="00765038" w:rsidP="00A97C33">
      <w:pPr>
        <w:tabs>
          <w:tab w:val="left" w:pos="960"/>
          <w:tab w:val="left" w:pos="1411"/>
        </w:tabs>
        <w:autoSpaceDE/>
        <w:autoSpaceDN/>
        <w:ind w:left="567" w:right="585"/>
        <w:jc w:val="both"/>
        <w:rPr>
          <w:b/>
          <w:sz w:val="26"/>
          <w:szCs w:val="26"/>
          <w:lang w:eastAsia="ru-RU"/>
        </w:rPr>
      </w:pPr>
      <w:r w:rsidRPr="001250CB">
        <w:rPr>
          <w:sz w:val="26"/>
          <w:szCs w:val="26"/>
        </w:rPr>
        <w:t>Исходя из эт</w:t>
      </w:r>
      <w:r w:rsidR="00A97C33" w:rsidRPr="001250CB">
        <w:rPr>
          <w:sz w:val="26"/>
          <w:szCs w:val="26"/>
        </w:rPr>
        <w:t xml:space="preserve">их данных сделан </w:t>
      </w:r>
      <w:r w:rsidRPr="001250CB">
        <w:rPr>
          <w:b/>
          <w:sz w:val="26"/>
          <w:szCs w:val="26"/>
          <w:lang w:val="en-US" w:eastAsia="ru-RU"/>
        </w:rPr>
        <w:t>SWOT</w:t>
      </w:r>
      <w:r w:rsidRPr="001250CB">
        <w:rPr>
          <w:b/>
          <w:sz w:val="26"/>
          <w:szCs w:val="26"/>
          <w:lang w:val="kk-KZ" w:eastAsia="ru-RU"/>
        </w:rPr>
        <w:t>-а</w:t>
      </w:r>
      <w:proofErr w:type="spellStart"/>
      <w:r w:rsidRPr="001250CB">
        <w:rPr>
          <w:b/>
          <w:sz w:val="26"/>
          <w:szCs w:val="26"/>
          <w:lang w:eastAsia="ru-RU"/>
        </w:rPr>
        <w:t>нализ</w:t>
      </w:r>
      <w:proofErr w:type="spellEnd"/>
      <w:r w:rsidRPr="001250CB">
        <w:rPr>
          <w:b/>
          <w:sz w:val="26"/>
          <w:szCs w:val="26"/>
          <w:lang w:eastAsia="ru-RU"/>
        </w:rPr>
        <w:t xml:space="preserve"> состояния образовательной системы школы</w:t>
      </w:r>
    </w:p>
    <w:p w:rsidR="00A97C33" w:rsidRPr="001250CB" w:rsidRDefault="00A97C33" w:rsidP="00A97C33">
      <w:pPr>
        <w:tabs>
          <w:tab w:val="left" w:pos="960"/>
          <w:tab w:val="left" w:pos="1411"/>
        </w:tabs>
        <w:autoSpaceDE/>
        <w:autoSpaceDN/>
        <w:ind w:left="567" w:right="585"/>
        <w:jc w:val="both"/>
        <w:rPr>
          <w:b/>
          <w:sz w:val="26"/>
          <w:szCs w:val="26"/>
          <w:lang w:eastAsia="ru-RU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4110"/>
        <w:gridCol w:w="3402"/>
        <w:gridCol w:w="3402"/>
      </w:tblGrid>
      <w:tr w:rsidR="00765038" w:rsidRPr="001250CB" w:rsidTr="00765038">
        <w:tc>
          <w:tcPr>
            <w:tcW w:w="14033" w:type="dxa"/>
            <w:gridSpan w:val="4"/>
            <w:shd w:val="clear" w:color="auto" w:fill="auto"/>
          </w:tcPr>
          <w:p w:rsidR="00765038" w:rsidRPr="001250CB" w:rsidRDefault="00765038" w:rsidP="00E71EE3">
            <w:pPr>
              <w:widowControl/>
              <w:numPr>
                <w:ilvl w:val="0"/>
                <w:numId w:val="15"/>
              </w:numPr>
              <w:autoSpaceDE/>
              <w:autoSpaceDN/>
              <w:ind w:left="317" w:hanging="317"/>
              <w:jc w:val="both"/>
              <w:rPr>
                <w:b/>
                <w:sz w:val="20"/>
                <w:szCs w:val="20"/>
                <w:lang w:eastAsia="ru-RU"/>
              </w:rPr>
            </w:pPr>
            <w:r w:rsidRPr="001250CB">
              <w:rPr>
                <w:b/>
                <w:sz w:val="20"/>
                <w:szCs w:val="20"/>
                <w:lang w:eastAsia="ru-RU"/>
              </w:rPr>
              <w:t>Кадровые ресурсы</w:t>
            </w:r>
          </w:p>
        </w:tc>
      </w:tr>
      <w:tr w:rsidR="00765038" w:rsidRPr="001250CB" w:rsidTr="00765038">
        <w:tc>
          <w:tcPr>
            <w:tcW w:w="3119" w:type="dxa"/>
            <w:shd w:val="clear" w:color="auto" w:fill="DEEAF6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  <w:r w:rsidRPr="001250CB">
              <w:rPr>
                <w:b/>
                <w:color w:val="000000"/>
                <w:sz w:val="20"/>
                <w:szCs w:val="20"/>
                <w:lang w:eastAsia="ru-RU"/>
              </w:rPr>
              <w:t>Сильные стороны</w:t>
            </w:r>
          </w:p>
        </w:tc>
        <w:tc>
          <w:tcPr>
            <w:tcW w:w="4110" w:type="dxa"/>
            <w:shd w:val="clear" w:color="auto" w:fill="auto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  <w:r w:rsidRPr="001250CB">
              <w:rPr>
                <w:b/>
                <w:color w:val="000000"/>
                <w:sz w:val="20"/>
                <w:szCs w:val="20"/>
                <w:lang w:eastAsia="ru-RU"/>
              </w:rPr>
              <w:t>Слабые стороны</w:t>
            </w:r>
          </w:p>
        </w:tc>
        <w:tc>
          <w:tcPr>
            <w:tcW w:w="3402" w:type="dxa"/>
            <w:shd w:val="clear" w:color="auto" w:fill="DEEAF6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  <w:r w:rsidRPr="001250CB">
              <w:rPr>
                <w:b/>
                <w:bCs/>
                <w:color w:val="000000"/>
                <w:sz w:val="20"/>
                <w:szCs w:val="20"/>
                <w:lang w:eastAsia="ru-RU"/>
              </w:rPr>
              <w:t>Возможности</w:t>
            </w:r>
          </w:p>
        </w:tc>
        <w:tc>
          <w:tcPr>
            <w:tcW w:w="3402" w:type="dxa"/>
            <w:shd w:val="clear" w:color="auto" w:fill="auto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  <w:r w:rsidRPr="001250CB">
              <w:rPr>
                <w:b/>
                <w:color w:val="000000"/>
                <w:sz w:val="20"/>
                <w:szCs w:val="20"/>
                <w:lang w:eastAsia="ru-RU"/>
              </w:rPr>
              <w:t>Угрозы</w:t>
            </w:r>
          </w:p>
        </w:tc>
      </w:tr>
      <w:tr w:rsidR="00765038" w:rsidRPr="001250CB" w:rsidTr="00765038">
        <w:tc>
          <w:tcPr>
            <w:tcW w:w="3119" w:type="dxa"/>
            <w:shd w:val="clear" w:color="auto" w:fill="DEEAF6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>90,5% педагогов имеют высшее образование</w:t>
            </w:r>
          </w:p>
        </w:tc>
        <w:tc>
          <w:tcPr>
            <w:tcW w:w="4110" w:type="dxa"/>
            <w:shd w:val="clear" w:color="auto" w:fill="auto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rFonts w:eastAsia="SimSun"/>
                <w:color w:val="000000"/>
                <w:kern w:val="24"/>
                <w:sz w:val="20"/>
                <w:szCs w:val="20"/>
                <w:lang w:eastAsia="ru-RU"/>
              </w:rPr>
              <w:t xml:space="preserve">Низкий качественный состав педагогов,  </w:t>
            </w:r>
            <w:r w:rsidRPr="001250CB">
              <w:rPr>
                <w:sz w:val="20"/>
                <w:szCs w:val="20"/>
                <w:lang w:eastAsia="ru-RU"/>
              </w:rPr>
              <w:t>недостаточный уровень профессиональных компетенций</w:t>
            </w:r>
          </w:p>
        </w:tc>
        <w:tc>
          <w:tcPr>
            <w:tcW w:w="3402" w:type="dxa"/>
            <w:shd w:val="clear" w:color="auto" w:fill="DEEAF6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>Проведение обучения, мастер-классы,</w:t>
            </w:r>
          </w:p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>обсуждение педагогических технологий на педсоветах и совещаниях, отчеты в конце четверти</w:t>
            </w:r>
          </w:p>
        </w:tc>
        <w:tc>
          <w:tcPr>
            <w:tcW w:w="3402" w:type="dxa"/>
            <w:shd w:val="clear" w:color="auto" w:fill="auto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>Нежелание некоторых педагогов выходить из зоны комфорта, низкая мотивация к самообразованию</w:t>
            </w:r>
          </w:p>
        </w:tc>
      </w:tr>
      <w:tr w:rsidR="00765038" w:rsidRPr="001250CB" w:rsidTr="00765038">
        <w:tc>
          <w:tcPr>
            <w:tcW w:w="3119" w:type="dxa"/>
            <w:shd w:val="clear" w:color="auto" w:fill="DEEAF6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rFonts w:eastAsia="SimSun"/>
                <w:color w:val="000000"/>
                <w:kern w:val="24"/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 xml:space="preserve">Работа с </w:t>
            </w:r>
            <w:r w:rsidRPr="001250CB">
              <w:rPr>
                <w:color w:val="000000"/>
                <w:sz w:val="20"/>
                <w:szCs w:val="20"/>
                <w:lang w:eastAsia="ru-RU"/>
              </w:rPr>
              <w:t>мотивированными</w:t>
            </w:r>
            <w:r w:rsidRPr="001250CB">
              <w:rPr>
                <w:sz w:val="20"/>
                <w:szCs w:val="20"/>
                <w:lang w:eastAsia="ru-RU"/>
              </w:rPr>
              <w:t xml:space="preserve"> детьми</w:t>
            </w:r>
          </w:p>
        </w:tc>
        <w:tc>
          <w:tcPr>
            <w:tcW w:w="4110" w:type="dxa"/>
            <w:shd w:val="clear" w:color="auto" w:fill="auto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>Недостаточная работа с мотивированными к учебе детьми</w:t>
            </w:r>
          </w:p>
        </w:tc>
        <w:tc>
          <w:tcPr>
            <w:tcW w:w="3402" w:type="dxa"/>
            <w:shd w:val="clear" w:color="auto" w:fill="DEEAF6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>Внеурочная работа с детьми</w:t>
            </w:r>
          </w:p>
        </w:tc>
        <w:tc>
          <w:tcPr>
            <w:tcW w:w="3402" w:type="dxa"/>
            <w:shd w:val="clear" w:color="auto" w:fill="auto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>Отсутствие мотивации у детей и родителей</w:t>
            </w:r>
          </w:p>
        </w:tc>
      </w:tr>
      <w:tr w:rsidR="00765038" w:rsidRPr="001250CB" w:rsidTr="00765038">
        <w:tc>
          <w:tcPr>
            <w:tcW w:w="3119" w:type="dxa"/>
            <w:shd w:val="clear" w:color="auto" w:fill="DEEAF6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>Заинтересованность классных руководителей в успешном обучении и повышении качества знаний класса</w:t>
            </w:r>
          </w:p>
        </w:tc>
        <w:tc>
          <w:tcPr>
            <w:tcW w:w="4110" w:type="dxa"/>
            <w:shd w:val="clear" w:color="auto" w:fill="auto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  <w:r w:rsidRPr="001250CB">
              <w:rPr>
                <w:color w:val="000000"/>
                <w:sz w:val="20"/>
                <w:szCs w:val="20"/>
                <w:lang w:eastAsia="ru-RU"/>
              </w:rPr>
              <w:t>Недостаточная работа классных руководителей</w:t>
            </w:r>
          </w:p>
        </w:tc>
        <w:tc>
          <w:tcPr>
            <w:tcW w:w="3402" w:type="dxa"/>
            <w:shd w:val="clear" w:color="auto" w:fill="DEEAF6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>Активизация работы классных руководителей</w:t>
            </w:r>
          </w:p>
        </w:tc>
        <w:tc>
          <w:tcPr>
            <w:tcW w:w="3402" w:type="dxa"/>
            <w:shd w:val="clear" w:color="auto" w:fill="auto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>Нежелание работать классным руководителем</w:t>
            </w:r>
          </w:p>
        </w:tc>
      </w:tr>
      <w:tr w:rsidR="00765038" w:rsidRPr="001250CB" w:rsidTr="00765038">
        <w:tc>
          <w:tcPr>
            <w:tcW w:w="3119" w:type="dxa"/>
            <w:shd w:val="clear" w:color="auto" w:fill="DEEAF6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>Повышение квалификации через курсы</w:t>
            </w:r>
          </w:p>
        </w:tc>
        <w:tc>
          <w:tcPr>
            <w:tcW w:w="4110" w:type="dxa"/>
            <w:shd w:val="clear" w:color="auto" w:fill="auto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>Недостаточное участие педагогов в мероприятиях по обмену и обобщению опыта</w:t>
            </w:r>
          </w:p>
        </w:tc>
        <w:tc>
          <w:tcPr>
            <w:tcW w:w="3402" w:type="dxa"/>
            <w:shd w:val="clear" w:color="auto" w:fill="DEEAF6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>Обсуждение обучения и посещенных семинаров на совещаниях.</w:t>
            </w:r>
          </w:p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>Трансляция и использование на практике полученных знаний</w:t>
            </w:r>
          </w:p>
        </w:tc>
        <w:tc>
          <w:tcPr>
            <w:tcW w:w="3402" w:type="dxa"/>
            <w:shd w:val="clear" w:color="auto" w:fill="auto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>Низкий уровень самообразования</w:t>
            </w:r>
          </w:p>
        </w:tc>
      </w:tr>
      <w:tr w:rsidR="00765038" w:rsidRPr="001250CB" w:rsidTr="00765038">
        <w:tc>
          <w:tcPr>
            <w:tcW w:w="14033" w:type="dxa"/>
            <w:gridSpan w:val="4"/>
            <w:shd w:val="clear" w:color="auto" w:fill="DEEAF6"/>
          </w:tcPr>
          <w:p w:rsidR="00765038" w:rsidRPr="001250CB" w:rsidRDefault="00765038" w:rsidP="00E71EE3">
            <w:pPr>
              <w:widowControl/>
              <w:numPr>
                <w:ilvl w:val="0"/>
                <w:numId w:val="15"/>
              </w:numPr>
              <w:autoSpaceDE/>
              <w:autoSpaceDN/>
              <w:ind w:left="317" w:hanging="283"/>
              <w:jc w:val="both"/>
              <w:rPr>
                <w:b/>
                <w:sz w:val="20"/>
                <w:szCs w:val="20"/>
                <w:lang w:eastAsia="ru-RU"/>
              </w:rPr>
            </w:pPr>
            <w:r w:rsidRPr="001250CB">
              <w:rPr>
                <w:b/>
                <w:sz w:val="20"/>
                <w:szCs w:val="20"/>
                <w:lang w:eastAsia="ru-RU"/>
              </w:rPr>
              <w:t>Реализация содержания образования</w:t>
            </w:r>
          </w:p>
        </w:tc>
      </w:tr>
      <w:tr w:rsidR="00765038" w:rsidRPr="001250CB" w:rsidTr="00765038">
        <w:tc>
          <w:tcPr>
            <w:tcW w:w="3119" w:type="dxa"/>
            <w:shd w:val="clear" w:color="auto" w:fill="DEEAF6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  <w:r w:rsidRPr="001250CB">
              <w:rPr>
                <w:rFonts w:eastAsia="SimSun"/>
                <w:color w:val="000000"/>
                <w:kern w:val="24"/>
                <w:sz w:val="20"/>
                <w:szCs w:val="20"/>
                <w:lang w:eastAsia="ru-RU"/>
              </w:rPr>
              <w:t>Творческий подход отдельных учителей к учебному процессу</w:t>
            </w:r>
          </w:p>
        </w:tc>
        <w:tc>
          <w:tcPr>
            <w:tcW w:w="4110" w:type="dxa"/>
            <w:shd w:val="clear" w:color="auto" w:fill="auto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  <w:r w:rsidRPr="001250CB">
              <w:rPr>
                <w:color w:val="000000"/>
                <w:sz w:val="20"/>
                <w:szCs w:val="20"/>
                <w:lang w:eastAsia="ru-RU"/>
              </w:rPr>
              <w:t>Низкое качество знаний учащихся</w:t>
            </w:r>
          </w:p>
        </w:tc>
        <w:tc>
          <w:tcPr>
            <w:tcW w:w="3402" w:type="dxa"/>
            <w:shd w:val="clear" w:color="auto" w:fill="DEEAF6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  <w:r w:rsidRPr="001250CB">
              <w:rPr>
                <w:bCs/>
                <w:color w:val="000000"/>
                <w:sz w:val="20"/>
                <w:szCs w:val="20"/>
                <w:lang w:eastAsia="ru-RU"/>
              </w:rPr>
              <w:t>Восполнение пробелов знаний</w:t>
            </w:r>
          </w:p>
        </w:tc>
        <w:tc>
          <w:tcPr>
            <w:tcW w:w="3402" w:type="dxa"/>
            <w:shd w:val="clear" w:color="auto" w:fill="auto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>Отсутствие мотивации учащихся, не достат</w:t>
            </w:r>
            <w:r w:rsidR="004511A6" w:rsidRPr="001250CB">
              <w:rPr>
                <w:sz w:val="20"/>
                <w:szCs w:val="20"/>
                <w:lang w:eastAsia="ru-RU"/>
              </w:rPr>
              <w:t xml:space="preserve">очный уровень профессиональной </w:t>
            </w:r>
            <w:r w:rsidRPr="001250CB">
              <w:rPr>
                <w:sz w:val="20"/>
                <w:szCs w:val="20"/>
                <w:lang w:eastAsia="ru-RU"/>
              </w:rPr>
              <w:t>подготовленности учителей</w:t>
            </w:r>
          </w:p>
        </w:tc>
      </w:tr>
      <w:tr w:rsidR="00765038" w:rsidRPr="001250CB" w:rsidTr="00765038">
        <w:tc>
          <w:tcPr>
            <w:tcW w:w="3119" w:type="dxa"/>
            <w:shd w:val="clear" w:color="auto" w:fill="DEEAF6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>Возможность выбора РУП</w:t>
            </w:r>
          </w:p>
        </w:tc>
        <w:tc>
          <w:tcPr>
            <w:tcW w:w="4110" w:type="dxa"/>
            <w:shd w:val="clear" w:color="auto" w:fill="auto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color w:val="000000"/>
                <w:sz w:val="20"/>
                <w:szCs w:val="20"/>
                <w:lang w:eastAsia="ru-RU"/>
              </w:rPr>
              <w:t xml:space="preserve">Отсутствие факультативных занятий по </w:t>
            </w:r>
            <w:r w:rsidRPr="001250CB">
              <w:rPr>
                <w:color w:val="000000"/>
                <w:sz w:val="20"/>
                <w:szCs w:val="20"/>
                <w:lang w:eastAsia="ru-RU"/>
              </w:rPr>
              <w:lastRenderedPageBreak/>
              <w:t>предметам и оказание платных услуг</w:t>
            </w:r>
          </w:p>
        </w:tc>
        <w:tc>
          <w:tcPr>
            <w:tcW w:w="3402" w:type="dxa"/>
            <w:shd w:val="clear" w:color="auto" w:fill="DEEAF6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bCs/>
                <w:color w:val="000000"/>
                <w:sz w:val="20"/>
                <w:szCs w:val="20"/>
                <w:lang w:eastAsia="ru-RU"/>
              </w:rPr>
              <w:lastRenderedPageBreak/>
              <w:t>Оказание платных услуг</w:t>
            </w:r>
          </w:p>
        </w:tc>
        <w:tc>
          <w:tcPr>
            <w:tcW w:w="3402" w:type="dxa"/>
            <w:shd w:val="clear" w:color="auto" w:fill="auto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>Платежеспособность родителей</w:t>
            </w:r>
          </w:p>
        </w:tc>
      </w:tr>
      <w:tr w:rsidR="00765038" w:rsidRPr="001250CB" w:rsidTr="00765038">
        <w:tc>
          <w:tcPr>
            <w:tcW w:w="3119" w:type="dxa"/>
            <w:shd w:val="clear" w:color="auto" w:fill="DEEAF6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  <w:r w:rsidRPr="001250CB">
              <w:rPr>
                <w:color w:val="000000"/>
                <w:sz w:val="20"/>
                <w:szCs w:val="20"/>
                <w:lang w:eastAsia="ru-RU"/>
              </w:rPr>
              <w:lastRenderedPageBreak/>
              <w:t>Работа с родителями</w:t>
            </w:r>
          </w:p>
        </w:tc>
        <w:tc>
          <w:tcPr>
            <w:tcW w:w="4110" w:type="dxa"/>
            <w:shd w:val="clear" w:color="auto" w:fill="auto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color w:val="000000"/>
                <w:sz w:val="20"/>
                <w:szCs w:val="20"/>
                <w:lang w:eastAsia="ru-RU"/>
              </w:rPr>
              <w:t>Отсутствие слаженной системы тесного сотрудничества с родителями</w:t>
            </w:r>
          </w:p>
        </w:tc>
        <w:tc>
          <w:tcPr>
            <w:tcW w:w="3402" w:type="dxa"/>
            <w:shd w:val="clear" w:color="auto" w:fill="DEEAF6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bCs/>
                <w:color w:val="000000"/>
                <w:sz w:val="20"/>
                <w:szCs w:val="20"/>
                <w:lang w:eastAsia="ru-RU"/>
              </w:rPr>
              <w:t>Привлечение родительской общественности посредством современных актуальных форм работы</w:t>
            </w:r>
          </w:p>
        </w:tc>
        <w:tc>
          <w:tcPr>
            <w:tcW w:w="3402" w:type="dxa"/>
            <w:shd w:val="clear" w:color="auto" w:fill="auto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>Низкий уровень социальной активности родителей</w:t>
            </w:r>
          </w:p>
        </w:tc>
      </w:tr>
      <w:tr w:rsidR="00765038" w:rsidRPr="001250CB" w:rsidTr="00765038">
        <w:tc>
          <w:tcPr>
            <w:tcW w:w="14033" w:type="dxa"/>
            <w:gridSpan w:val="4"/>
            <w:shd w:val="clear" w:color="auto" w:fill="DEEAF6"/>
          </w:tcPr>
          <w:p w:rsidR="00765038" w:rsidRPr="001250CB" w:rsidRDefault="00765038" w:rsidP="00E71EE3">
            <w:pPr>
              <w:widowControl/>
              <w:numPr>
                <w:ilvl w:val="0"/>
                <w:numId w:val="15"/>
              </w:numPr>
              <w:autoSpaceDE/>
              <w:autoSpaceDN/>
              <w:ind w:left="176" w:hanging="176"/>
              <w:jc w:val="both"/>
              <w:rPr>
                <w:b/>
                <w:sz w:val="20"/>
                <w:szCs w:val="20"/>
                <w:lang w:eastAsia="ru-RU"/>
              </w:rPr>
            </w:pPr>
            <w:r w:rsidRPr="001250CB">
              <w:rPr>
                <w:b/>
                <w:sz w:val="20"/>
                <w:szCs w:val="20"/>
                <w:lang w:eastAsia="ru-RU"/>
              </w:rPr>
              <w:t>Учебно-методические условия повышения качества образования и инновационной деятельности</w:t>
            </w:r>
          </w:p>
        </w:tc>
      </w:tr>
      <w:tr w:rsidR="00765038" w:rsidRPr="001250CB" w:rsidTr="00765038">
        <w:tc>
          <w:tcPr>
            <w:tcW w:w="3119" w:type="dxa"/>
            <w:shd w:val="clear" w:color="auto" w:fill="DEEAF6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 xml:space="preserve">Наличие творческой группы </w:t>
            </w:r>
          </w:p>
        </w:tc>
        <w:tc>
          <w:tcPr>
            <w:tcW w:w="4110" w:type="dxa"/>
            <w:shd w:val="clear" w:color="auto" w:fill="auto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>Исследовательская культура учителей</w:t>
            </w:r>
          </w:p>
        </w:tc>
        <w:tc>
          <w:tcPr>
            <w:tcW w:w="3402" w:type="dxa"/>
            <w:shd w:val="clear" w:color="auto" w:fill="DEEAF6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bCs/>
                <w:color w:val="000000"/>
                <w:sz w:val="20"/>
                <w:szCs w:val="20"/>
                <w:lang w:eastAsia="ru-RU"/>
              </w:rPr>
              <w:t>Активизация работы по проектной деятельности</w:t>
            </w:r>
          </w:p>
        </w:tc>
        <w:tc>
          <w:tcPr>
            <w:tcW w:w="3402" w:type="dxa"/>
            <w:shd w:val="clear" w:color="auto" w:fill="auto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>Недостаточная мотивация детей и родителей</w:t>
            </w:r>
          </w:p>
        </w:tc>
      </w:tr>
      <w:tr w:rsidR="00765038" w:rsidRPr="001250CB" w:rsidTr="00765038">
        <w:tc>
          <w:tcPr>
            <w:tcW w:w="3119" w:type="dxa"/>
            <w:shd w:val="clear" w:color="auto" w:fill="DEEAF6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>Наличие возможностей для повышения уровня владения передовыми педагогическими технологиями</w:t>
            </w:r>
          </w:p>
        </w:tc>
        <w:tc>
          <w:tcPr>
            <w:tcW w:w="4110" w:type="dxa"/>
            <w:shd w:val="clear" w:color="auto" w:fill="auto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>Недостаточный уровень владения педагогическими технологиями</w:t>
            </w:r>
          </w:p>
        </w:tc>
        <w:tc>
          <w:tcPr>
            <w:tcW w:w="3402" w:type="dxa"/>
            <w:shd w:val="clear" w:color="auto" w:fill="DEEAF6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bCs/>
                <w:color w:val="000000"/>
                <w:sz w:val="20"/>
                <w:szCs w:val="20"/>
                <w:lang w:eastAsia="ru-RU"/>
              </w:rPr>
              <w:t>Самообразование – как условие Повышения проф. компетенции</w:t>
            </w:r>
          </w:p>
        </w:tc>
        <w:tc>
          <w:tcPr>
            <w:tcW w:w="3402" w:type="dxa"/>
            <w:shd w:val="clear" w:color="auto" w:fill="auto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>Не заинтересованность в повышении компетенций</w:t>
            </w:r>
          </w:p>
        </w:tc>
      </w:tr>
      <w:tr w:rsidR="00765038" w:rsidRPr="001250CB" w:rsidTr="00765038">
        <w:tc>
          <w:tcPr>
            <w:tcW w:w="14033" w:type="dxa"/>
            <w:gridSpan w:val="4"/>
            <w:shd w:val="clear" w:color="auto" w:fill="DEEAF6"/>
          </w:tcPr>
          <w:p w:rsidR="00765038" w:rsidRPr="001250CB" w:rsidRDefault="00765038" w:rsidP="00E71EE3">
            <w:pPr>
              <w:widowControl/>
              <w:numPr>
                <w:ilvl w:val="0"/>
                <w:numId w:val="15"/>
              </w:numPr>
              <w:autoSpaceDE/>
              <w:autoSpaceDN/>
              <w:ind w:left="176" w:hanging="176"/>
              <w:jc w:val="both"/>
              <w:rPr>
                <w:b/>
                <w:sz w:val="20"/>
                <w:szCs w:val="20"/>
                <w:lang w:eastAsia="ru-RU"/>
              </w:rPr>
            </w:pPr>
            <w:r w:rsidRPr="001250CB">
              <w:rPr>
                <w:b/>
                <w:sz w:val="20"/>
                <w:szCs w:val="20"/>
                <w:lang w:eastAsia="ru-RU"/>
              </w:rPr>
              <w:t>Условия реализации у учащихся интеллектуальных и творческих способностей, качества развития</w:t>
            </w:r>
          </w:p>
        </w:tc>
      </w:tr>
      <w:tr w:rsidR="00765038" w:rsidRPr="001250CB" w:rsidTr="00765038">
        <w:tc>
          <w:tcPr>
            <w:tcW w:w="3119" w:type="dxa"/>
            <w:shd w:val="clear" w:color="auto" w:fill="DEEAF6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>Участие учеников в олимпиадах и конкурсах</w:t>
            </w:r>
          </w:p>
        </w:tc>
        <w:tc>
          <w:tcPr>
            <w:tcW w:w="4110" w:type="dxa"/>
            <w:shd w:val="clear" w:color="auto" w:fill="auto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>Низкий процент участия и результативности учеников в олимпиадах и конкурсах</w:t>
            </w:r>
          </w:p>
        </w:tc>
        <w:tc>
          <w:tcPr>
            <w:tcW w:w="3402" w:type="dxa"/>
            <w:shd w:val="clear" w:color="auto" w:fill="DEEAF6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>Выявление, системная работа с группой  мотивированных обучающихся</w:t>
            </w:r>
          </w:p>
        </w:tc>
        <w:tc>
          <w:tcPr>
            <w:tcW w:w="3402" w:type="dxa"/>
            <w:shd w:val="clear" w:color="auto" w:fill="auto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>Снижение показателя качества образования</w:t>
            </w:r>
          </w:p>
        </w:tc>
      </w:tr>
      <w:tr w:rsidR="00765038" w:rsidRPr="001250CB" w:rsidTr="00765038">
        <w:tc>
          <w:tcPr>
            <w:tcW w:w="3119" w:type="dxa"/>
            <w:shd w:val="clear" w:color="auto" w:fill="DEEAF6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rFonts w:eastAsia="SimSun"/>
                <w:color w:val="000000"/>
                <w:kern w:val="24"/>
                <w:sz w:val="20"/>
                <w:szCs w:val="20"/>
                <w:lang w:eastAsia="ru-RU"/>
              </w:rPr>
              <w:t>Охват учащихся дополнительным образованием</w:t>
            </w:r>
          </w:p>
        </w:tc>
        <w:tc>
          <w:tcPr>
            <w:tcW w:w="4110" w:type="dxa"/>
            <w:shd w:val="clear" w:color="auto" w:fill="auto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  <w:r w:rsidRPr="001250CB">
              <w:rPr>
                <w:rFonts w:eastAsia="SimSun"/>
                <w:color w:val="000000"/>
                <w:kern w:val="24"/>
                <w:sz w:val="20"/>
                <w:szCs w:val="20"/>
                <w:lang w:eastAsia="ru-RU"/>
              </w:rPr>
              <w:t xml:space="preserve">Недостаточный выбор для получения </w:t>
            </w:r>
            <w:proofErr w:type="spellStart"/>
            <w:r w:rsidRPr="001250CB">
              <w:rPr>
                <w:rFonts w:eastAsia="SimSun"/>
                <w:color w:val="000000"/>
                <w:kern w:val="24"/>
                <w:sz w:val="20"/>
                <w:szCs w:val="20"/>
                <w:lang w:eastAsia="ru-RU"/>
              </w:rPr>
              <w:t>доп.образования</w:t>
            </w:r>
            <w:proofErr w:type="spellEnd"/>
            <w:r w:rsidRPr="001250CB">
              <w:rPr>
                <w:rFonts w:eastAsia="SimSun"/>
                <w:color w:val="000000"/>
                <w:kern w:val="24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1250CB">
              <w:rPr>
                <w:rFonts w:eastAsia="SimSun"/>
                <w:color w:val="000000"/>
                <w:kern w:val="24"/>
                <w:sz w:val="20"/>
                <w:szCs w:val="20"/>
                <w:lang w:eastAsia="ru-RU"/>
              </w:rPr>
              <w:t>старогородской</w:t>
            </w:r>
            <w:proofErr w:type="spellEnd"/>
            <w:r w:rsidRPr="001250CB">
              <w:rPr>
                <w:rFonts w:eastAsia="SimSun"/>
                <w:color w:val="000000"/>
                <w:kern w:val="24"/>
                <w:sz w:val="20"/>
                <w:szCs w:val="20"/>
                <w:lang w:eastAsia="ru-RU"/>
              </w:rPr>
              <w:t xml:space="preserve"> части города</w:t>
            </w:r>
          </w:p>
        </w:tc>
        <w:tc>
          <w:tcPr>
            <w:tcW w:w="3402" w:type="dxa"/>
            <w:shd w:val="clear" w:color="auto" w:fill="DEEAF6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>П</w:t>
            </w:r>
            <w:r w:rsidRPr="001250CB">
              <w:rPr>
                <w:bCs/>
                <w:color w:val="000000"/>
                <w:sz w:val="20"/>
                <w:szCs w:val="20"/>
                <w:lang w:eastAsia="ru-RU"/>
              </w:rPr>
              <w:t>ривлечение детей неохваченных дополнительным образованием</w:t>
            </w:r>
          </w:p>
        </w:tc>
        <w:tc>
          <w:tcPr>
            <w:tcW w:w="3402" w:type="dxa"/>
            <w:shd w:val="clear" w:color="auto" w:fill="auto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  <w:r w:rsidRPr="001250CB">
              <w:rPr>
                <w:bCs/>
                <w:color w:val="000000"/>
                <w:sz w:val="20"/>
                <w:szCs w:val="20"/>
                <w:lang w:eastAsia="ru-RU"/>
              </w:rPr>
              <w:t>Развитие, формирование и становление личности в полном возможном объеме</w:t>
            </w:r>
          </w:p>
        </w:tc>
      </w:tr>
      <w:tr w:rsidR="00765038" w:rsidRPr="001250CB" w:rsidTr="00765038">
        <w:tc>
          <w:tcPr>
            <w:tcW w:w="14033" w:type="dxa"/>
            <w:gridSpan w:val="4"/>
            <w:shd w:val="clear" w:color="auto" w:fill="DEEAF6"/>
          </w:tcPr>
          <w:p w:rsidR="00765038" w:rsidRPr="001250CB" w:rsidRDefault="00765038" w:rsidP="00E71EE3">
            <w:pPr>
              <w:widowControl/>
              <w:numPr>
                <w:ilvl w:val="0"/>
                <w:numId w:val="15"/>
              </w:numPr>
              <w:autoSpaceDE/>
              <w:autoSpaceDN/>
              <w:ind w:left="317" w:hanging="283"/>
              <w:jc w:val="both"/>
              <w:rPr>
                <w:b/>
                <w:sz w:val="20"/>
                <w:szCs w:val="20"/>
                <w:lang w:eastAsia="ru-RU"/>
              </w:rPr>
            </w:pPr>
            <w:r w:rsidRPr="001250CB">
              <w:rPr>
                <w:b/>
                <w:sz w:val="20"/>
                <w:szCs w:val="20"/>
                <w:lang w:eastAsia="ru-RU"/>
              </w:rPr>
              <w:t>Условия формирования и самореализации личности с активной жизненной позицией, ориентированной на общечеловеческие и национальные ценности и идеалы</w:t>
            </w:r>
          </w:p>
        </w:tc>
      </w:tr>
      <w:tr w:rsidR="00765038" w:rsidRPr="001250CB" w:rsidTr="00765038">
        <w:tc>
          <w:tcPr>
            <w:tcW w:w="3119" w:type="dxa"/>
            <w:shd w:val="clear" w:color="auto" w:fill="DEEAF6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>Организация работы школьного парламента</w:t>
            </w:r>
          </w:p>
        </w:tc>
        <w:tc>
          <w:tcPr>
            <w:tcW w:w="4110" w:type="dxa"/>
            <w:shd w:val="clear" w:color="auto" w:fill="auto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>Отсутствие системной работы, доверия ученикам</w:t>
            </w:r>
          </w:p>
        </w:tc>
        <w:tc>
          <w:tcPr>
            <w:tcW w:w="3402" w:type="dxa"/>
            <w:shd w:val="clear" w:color="auto" w:fill="DEEAF6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  <w:r w:rsidRPr="001250CB">
              <w:rPr>
                <w:bCs/>
                <w:color w:val="000000"/>
                <w:sz w:val="20"/>
                <w:szCs w:val="20"/>
                <w:lang w:eastAsia="ru-RU"/>
              </w:rPr>
              <w:t xml:space="preserve"> Делегировать работу школьного парламента</w:t>
            </w:r>
          </w:p>
        </w:tc>
        <w:tc>
          <w:tcPr>
            <w:tcW w:w="3402" w:type="dxa"/>
            <w:shd w:val="clear" w:color="auto" w:fill="auto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>Низкий уровень самостоятельности и самовыражения обучающихся</w:t>
            </w:r>
          </w:p>
        </w:tc>
      </w:tr>
      <w:tr w:rsidR="00765038" w:rsidRPr="001250CB" w:rsidTr="00765038">
        <w:tc>
          <w:tcPr>
            <w:tcW w:w="3119" w:type="dxa"/>
            <w:shd w:val="clear" w:color="auto" w:fill="DEEAF6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  <w:r w:rsidRPr="001250CB">
              <w:rPr>
                <w:color w:val="000000"/>
                <w:sz w:val="20"/>
                <w:szCs w:val="20"/>
                <w:lang w:eastAsia="ru-RU"/>
              </w:rPr>
              <w:t>Работа по профилактике правонарушений</w:t>
            </w:r>
          </w:p>
        </w:tc>
        <w:tc>
          <w:tcPr>
            <w:tcW w:w="4110" w:type="dxa"/>
            <w:shd w:val="clear" w:color="auto" w:fill="auto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>Увеличение количества учащихся, состоящих  на различных видах учета</w:t>
            </w:r>
          </w:p>
        </w:tc>
        <w:tc>
          <w:tcPr>
            <w:tcW w:w="3402" w:type="dxa"/>
            <w:shd w:val="clear" w:color="auto" w:fill="DEEAF6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>Систематизировать профилактическую работу с привлечением сторонних организаций, внешних структур</w:t>
            </w:r>
          </w:p>
        </w:tc>
        <w:tc>
          <w:tcPr>
            <w:tcW w:w="3402" w:type="dxa"/>
            <w:shd w:val="clear" w:color="auto" w:fill="auto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>Низкий уровень правовой грамотности</w:t>
            </w:r>
          </w:p>
        </w:tc>
      </w:tr>
      <w:tr w:rsidR="00765038" w:rsidRPr="001250CB" w:rsidTr="00765038">
        <w:tc>
          <w:tcPr>
            <w:tcW w:w="3119" w:type="dxa"/>
            <w:shd w:val="clear" w:color="auto" w:fill="DEEAF6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 xml:space="preserve">Работа с </w:t>
            </w:r>
            <w:proofErr w:type="spellStart"/>
            <w:r w:rsidRPr="001250CB">
              <w:rPr>
                <w:sz w:val="20"/>
                <w:szCs w:val="20"/>
                <w:lang w:eastAsia="ru-RU"/>
              </w:rPr>
              <w:t>Жас</w:t>
            </w:r>
            <w:proofErr w:type="spellEnd"/>
            <w:r w:rsidRPr="001250CB">
              <w:rPr>
                <w:sz w:val="20"/>
                <w:szCs w:val="20"/>
                <w:lang w:eastAsia="ru-RU"/>
              </w:rPr>
              <w:t xml:space="preserve"> Улан и </w:t>
            </w:r>
            <w:proofErr w:type="spellStart"/>
            <w:r w:rsidRPr="001250CB">
              <w:rPr>
                <w:sz w:val="20"/>
                <w:szCs w:val="20"/>
                <w:lang w:eastAsia="ru-RU"/>
              </w:rPr>
              <w:t>Жас</w:t>
            </w:r>
            <w:proofErr w:type="spellEnd"/>
            <w:r w:rsidRPr="001250CB">
              <w:rPr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50CB">
              <w:rPr>
                <w:sz w:val="20"/>
                <w:szCs w:val="20"/>
                <w:lang w:eastAsia="ru-RU"/>
              </w:rPr>
              <w:t>Кыран</w:t>
            </w:r>
            <w:proofErr w:type="spellEnd"/>
          </w:p>
        </w:tc>
        <w:tc>
          <w:tcPr>
            <w:tcW w:w="4110" w:type="dxa"/>
            <w:shd w:val="clear" w:color="auto" w:fill="auto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>Недостаточное количество и качество проводимых мероприятий патриотической тематики</w:t>
            </w:r>
          </w:p>
        </w:tc>
        <w:tc>
          <w:tcPr>
            <w:tcW w:w="3402" w:type="dxa"/>
            <w:shd w:val="clear" w:color="auto" w:fill="DEEAF6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>Активизировать работу, продумать меры поощрения</w:t>
            </w:r>
          </w:p>
        </w:tc>
        <w:tc>
          <w:tcPr>
            <w:tcW w:w="3402" w:type="dxa"/>
            <w:shd w:val="clear" w:color="auto" w:fill="auto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>Невыполнение приоритетных направлений государственной Программы целостного воспитания</w:t>
            </w:r>
          </w:p>
        </w:tc>
      </w:tr>
      <w:tr w:rsidR="00765038" w:rsidRPr="001250CB" w:rsidTr="00765038">
        <w:tc>
          <w:tcPr>
            <w:tcW w:w="14033" w:type="dxa"/>
            <w:gridSpan w:val="4"/>
            <w:shd w:val="clear" w:color="auto" w:fill="DEEAF6"/>
          </w:tcPr>
          <w:p w:rsidR="00765038" w:rsidRPr="001250CB" w:rsidRDefault="00765038" w:rsidP="00E71EE3">
            <w:pPr>
              <w:widowControl/>
              <w:numPr>
                <w:ilvl w:val="0"/>
                <w:numId w:val="15"/>
              </w:numPr>
              <w:autoSpaceDE/>
              <w:autoSpaceDN/>
              <w:ind w:left="317" w:hanging="283"/>
              <w:jc w:val="both"/>
              <w:rPr>
                <w:b/>
                <w:sz w:val="20"/>
                <w:szCs w:val="20"/>
                <w:lang w:eastAsia="ru-RU"/>
              </w:rPr>
            </w:pPr>
            <w:r w:rsidRPr="001250CB">
              <w:rPr>
                <w:b/>
                <w:sz w:val="20"/>
                <w:szCs w:val="20"/>
                <w:lang w:eastAsia="ru-RU"/>
              </w:rPr>
              <w:t>Условия формирования и реализации здорового образа жизни обучающихся</w:t>
            </w:r>
          </w:p>
        </w:tc>
      </w:tr>
      <w:tr w:rsidR="00765038" w:rsidRPr="001250CB" w:rsidTr="00765038">
        <w:tc>
          <w:tcPr>
            <w:tcW w:w="3119" w:type="dxa"/>
            <w:shd w:val="clear" w:color="auto" w:fill="DEEAF6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  <w:r w:rsidRPr="001250CB">
              <w:rPr>
                <w:rFonts w:eastAsia="SimSun"/>
                <w:color w:val="000000"/>
                <w:kern w:val="24"/>
                <w:sz w:val="20"/>
                <w:szCs w:val="20"/>
                <w:lang w:eastAsia="ru-RU"/>
              </w:rPr>
              <w:t>Профилактическая работа по ЗОЖ</w:t>
            </w:r>
          </w:p>
        </w:tc>
        <w:tc>
          <w:tcPr>
            <w:tcW w:w="4110" w:type="dxa"/>
            <w:shd w:val="clear" w:color="auto" w:fill="auto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>Отсутствие системности в работе</w:t>
            </w:r>
          </w:p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auto" w:fill="DEEAF6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>Привести работу в систему, активизируя участие родителей и общественных организаций</w:t>
            </w:r>
          </w:p>
        </w:tc>
        <w:tc>
          <w:tcPr>
            <w:tcW w:w="3402" w:type="dxa"/>
            <w:shd w:val="clear" w:color="auto" w:fill="auto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 xml:space="preserve">Низкий уровень осознания важности </w:t>
            </w:r>
            <w:proofErr w:type="spellStart"/>
            <w:r w:rsidRPr="001250CB">
              <w:rPr>
                <w:sz w:val="20"/>
                <w:szCs w:val="20"/>
                <w:lang w:eastAsia="ru-RU"/>
              </w:rPr>
              <w:t>здоровьесбережения</w:t>
            </w:r>
            <w:proofErr w:type="spellEnd"/>
          </w:p>
        </w:tc>
      </w:tr>
      <w:tr w:rsidR="00765038" w:rsidRPr="001250CB" w:rsidTr="00765038">
        <w:tc>
          <w:tcPr>
            <w:tcW w:w="3119" w:type="dxa"/>
            <w:shd w:val="clear" w:color="auto" w:fill="DEEAF6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rFonts w:eastAsia="SimSun"/>
                <w:color w:val="000000"/>
                <w:kern w:val="24"/>
                <w:sz w:val="20"/>
                <w:szCs w:val="20"/>
                <w:lang w:eastAsia="ru-RU"/>
              </w:rPr>
            </w:pPr>
            <w:r w:rsidRPr="001250CB">
              <w:rPr>
                <w:rFonts w:eastAsia="SimSun"/>
                <w:color w:val="000000"/>
                <w:kern w:val="24"/>
                <w:sz w:val="20"/>
                <w:szCs w:val="20"/>
                <w:lang w:eastAsia="ru-RU"/>
              </w:rPr>
              <w:t>Спортивные секции</w:t>
            </w:r>
          </w:p>
        </w:tc>
        <w:tc>
          <w:tcPr>
            <w:tcW w:w="4110" w:type="dxa"/>
            <w:shd w:val="clear" w:color="auto" w:fill="auto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>Нет победителей даже городского уровня</w:t>
            </w:r>
          </w:p>
        </w:tc>
        <w:tc>
          <w:tcPr>
            <w:tcW w:w="3402" w:type="dxa"/>
            <w:shd w:val="clear" w:color="auto" w:fill="DEEAF6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>Пересмотреть работу руководителя секции</w:t>
            </w:r>
          </w:p>
        </w:tc>
        <w:tc>
          <w:tcPr>
            <w:tcW w:w="3402" w:type="dxa"/>
            <w:shd w:val="clear" w:color="auto" w:fill="auto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>Нежелание посещать занятия, несформированность духа соперничества и желания достигать результаты в спорте</w:t>
            </w:r>
          </w:p>
        </w:tc>
      </w:tr>
      <w:tr w:rsidR="00765038" w:rsidRPr="001250CB" w:rsidTr="00765038">
        <w:tc>
          <w:tcPr>
            <w:tcW w:w="14033" w:type="dxa"/>
            <w:gridSpan w:val="4"/>
            <w:shd w:val="clear" w:color="auto" w:fill="DEEAF6"/>
          </w:tcPr>
          <w:p w:rsidR="00765038" w:rsidRPr="001250CB" w:rsidRDefault="00765038" w:rsidP="00E71EE3">
            <w:pPr>
              <w:widowControl/>
              <w:numPr>
                <w:ilvl w:val="0"/>
                <w:numId w:val="15"/>
              </w:numPr>
              <w:autoSpaceDE/>
              <w:autoSpaceDN/>
              <w:ind w:left="317" w:hanging="283"/>
              <w:jc w:val="both"/>
              <w:rPr>
                <w:b/>
                <w:sz w:val="20"/>
                <w:szCs w:val="20"/>
                <w:lang w:eastAsia="ru-RU"/>
              </w:rPr>
            </w:pPr>
            <w:r w:rsidRPr="001250CB">
              <w:rPr>
                <w:b/>
                <w:sz w:val="20"/>
                <w:szCs w:val="20"/>
                <w:lang w:eastAsia="ru-RU"/>
              </w:rPr>
              <w:t>Информационные ресурсы</w:t>
            </w:r>
          </w:p>
        </w:tc>
      </w:tr>
      <w:tr w:rsidR="00765038" w:rsidRPr="001250CB" w:rsidTr="00765038">
        <w:tc>
          <w:tcPr>
            <w:tcW w:w="3119" w:type="dxa"/>
            <w:shd w:val="clear" w:color="auto" w:fill="DEEAF6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>Оснащение кабинетов компьютерной техникой</w:t>
            </w:r>
          </w:p>
        </w:tc>
        <w:tc>
          <w:tcPr>
            <w:tcW w:w="4110" w:type="dxa"/>
            <w:shd w:val="clear" w:color="auto" w:fill="auto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 xml:space="preserve">Слабые </w:t>
            </w:r>
            <w:r w:rsidRPr="001250CB">
              <w:rPr>
                <w:sz w:val="20"/>
                <w:szCs w:val="20"/>
                <w:lang w:val="en-US" w:eastAsia="ru-RU"/>
              </w:rPr>
              <w:t>IT</w:t>
            </w:r>
            <w:r w:rsidRPr="001250CB">
              <w:rPr>
                <w:sz w:val="20"/>
                <w:szCs w:val="20"/>
                <w:lang w:eastAsia="ru-RU"/>
              </w:rPr>
              <w:t>-компетенции</w:t>
            </w:r>
          </w:p>
        </w:tc>
        <w:tc>
          <w:tcPr>
            <w:tcW w:w="3402" w:type="dxa"/>
            <w:shd w:val="clear" w:color="auto" w:fill="DEEAF6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>Обучение учителей</w:t>
            </w:r>
            <w:r w:rsidR="004511A6" w:rsidRPr="001250CB">
              <w:rPr>
                <w:sz w:val="20"/>
                <w:szCs w:val="20"/>
                <w:lang w:eastAsia="ru-RU"/>
              </w:rPr>
              <w:t xml:space="preserve"> </w:t>
            </w:r>
            <w:r w:rsidRPr="001250CB">
              <w:rPr>
                <w:sz w:val="20"/>
                <w:szCs w:val="20"/>
                <w:lang w:eastAsia="ru-RU"/>
              </w:rPr>
              <w:t>информационным технологиям</w:t>
            </w:r>
          </w:p>
        </w:tc>
        <w:tc>
          <w:tcPr>
            <w:tcW w:w="3402" w:type="dxa"/>
            <w:shd w:val="clear" w:color="auto" w:fill="auto"/>
          </w:tcPr>
          <w:p w:rsidR="00765038" w:rsidRPr="001250CB" w:rsidRDefault="004511A6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>Недостаточный</w:t>
            </w:r>
            <w:r w:rsidR="00765038" w:rsidRPr="001250CB">
              <w:rPr>
                <w:sz w:val="20"/>
                <w:szCs w:val="20"/>
                <w:lang w:eastAsia="ru-RU"/>
              </w:rPr>
              <w:t xml:space="preserve"> уровень качества образования</w:t>
            </w:r>
          </w:p>
        </w:tc>
      </w:tr>
      <w:tr w:rsidR="00765038" w:rsidRPr="001250CB" w:rsidTr="00765038">
        <w:tc>
          <w:tcPr>
            <w:tcW w:w="3119" w:type="dxa"/>
            <w:shd w:val="clear" w:color="auto" w:fill="DEEAF6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val="kk-KZ"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 xml:space="preserve">Использование в УВП </w:t>
            </w:r>
            <w:proofErr w:type="spellStart"/>
            <w:r w:rsidRPr="001250CB">
              <w:rPr>
                <w:sz w:val="20"/>
                <w:szCs w:val="20"/>
                <w:lang w:val="en-US" w:eastAsia="ru-RU"/>
              </w:rPr>
              <w:t>Bilimal</w:t>
            </w:r>
            <w:proofErr w:type="spellEnd"/>
            <w:r w:rsidRPr="001250CB">
              <w:rPr>
                <w:sz w:val="20"/>
                <w:szCs w:val="20"/>
                <w:lang w:eastAsia="ru-RU"/>
              </w:rPr>
              <w:t xml:space="preserve">, </w:t>
            </w:r>
            <w:r w:rsidRPr="001250CB">
              <w:rPr>
                <w:sz w:val="20"/>
                <w:szCs w:val="20"/>
                <w:lang w:val="en-US" w:eastAsia="ru-RU"/>
              </w:rPr>
              <w:t>Bilimland</w:t>
            </w:r>
            <w:r w:rsidRPr="001250CB">
              <w:rPr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1250CB">
              <w:rPr>
                <w:sz w:val="20"/>
                <w:szCs w:val="20"/>
                <w:lang w:eastAsia="ru-RU"/>
              </w:rPr>
              <w:t>Педат</w:t>
            </w:r>
            <w:proofErr w:type="spellEnd"/>
            <w:r w:rsidRPr="001250CB">
              <w:rPr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110" w:type="dxa"/>
            <w:shd w:val="clear" w:color="auto" w:fill="auto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val="en-US" w:eastAsia="ru-RU"/>
              </w:rPr>
              <w:t>C</w:t>
            </w:r>
            <w:proofErr w:type="spellStart"/>
            <w:r w:rsidRPr="001250CB">
              <w:rPr>
                <w:sz w:val="20"/>
                <w:szCs w:val="20"/>
                <w:lang w:eastAsia="ru-RU"/>
              </w:rPr>
              <w:t>лабые</w:t>
            </w:r>
            <w:proofErr w:type="spellEnd"/>
            <w:r w:rsidRPr="001250CB">
              <w:rPr>
                <w:sz w:val="20"/>
                <w:szCs w:val="20"/>
                <w:lang w:eastAsia="ru-RU"/>
              </w:rPr>
              <w:t xml:space="preserve"> </w:t>
            </w:r>
            <w:r w:rsidRPr="001250CB">
              <w:rPr>
                <w:sz w:val="20"/>
                <w:szCs w:val="20"/>
                <w:lang w:val="en-US" w:eastAsia="ru-RU"/>
              </w:rPr>
              <w:t>IT</w:t>
            </w:r>
            <w:r w:rsidRPr="001250CB">
              <w:rPr>
                <w:sz w:val="20"/>
                <w:szCs w:val="20"/>
                <w:lang w:eastAsia="ru-RU"/>
              </w:rPr>
              <w:t>-компетенции, нежелание использовать их в работе</w:t>
            </w:r>
          </w:p>
        </w:tc>
        <w:tc>
          <w:tcPr>
            <w:tcW w:w="3402" w:type="dxa"/>
            <w:shd w:val="clear" w:color="auto" w:fill="DEEAF6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>Обучение учителей</w:t>
            </w:r>
            <w:r w:rsidR="004511A6" w:rsidRPr="001250CB">
              <w:rPr>
                <w:sz w:val="20"/>
                <w:szCs w:val="20"/>
                <w:lang w:eastAsia="ru-RU"/>
              </w:rPr>
              <w:t xml:space="preserve"> </w:t>
            </w:r>
            <w:r w:rsidRPr="001250CB">
              <w:rPr>
                <w:sz w:val="20"/>
                <w:szCs w:val="20"/>
                <w:lang w:eastAsia="ru-RU"/>
              </w:rPr>
              <w:t>информационным технологиям</w:t>
            </w:r>
          </w:p>
        </w:tc>
        <w:tc>
          <w:tcPr>
            <w:tcW w:w="3402" w:type="dxa"/>
            <w:shd w:val="clear" w:color="auto" w:fill="auto"/>
          </w:tcPr>
          <w:p w:rsidR="00765038" w:rsidRPr="001250CB" w:rsidRDefault="004511A6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>Недостаточный</w:t>
            </w:r>
            <w:r w:rsidR="00765038" w:rsidRPr="001250CB">
              <w:rPr>
                <w:sz w:val="20"/>
                <w:szCs w:val="20"/>
                <w:lang w:eastAsia="ru-RU"/>
              </w:rPr>
              <w:t xml:space="preserve"> уровень навыков использования </w:t>
            </w:r>
            <w:r w:rsidR="00765038" w:rsidRPr="001250CB">
              <w:rPr>
                <w:sz w:val="20"/>
                <w:szCs w:val="20"/>
                <w:lang w:val="en-US" w:eastAsia="ru-RU"/>
              </w:rPr>
              <w:t>IT</w:t>
            </w:r>
            <w:r w:rsidR="00765038" w:rsidRPr="001250CB">
              <w:rPr>
                <w:sz w:val="20"/>
                <w:szCs w:val="20"/>
                <w:lang w:eastAsia="ru-RU"/>
              </w:rPr>
              <w:t>-технологий</w:t>
            </w:r>
          </w:p>
        </w:tc>
      </w:tr>
      <w:tr w:rsidR="00765038" w:rsidRPr="001250CB" w:rsidTr="00765038">
        <w:tc>
          <w:tcPr>
            <w:tcW w:w="3119" w:type="dxa"/>
            <w:shd w:val="clear" w:color="auto" w:fill="DEEAF6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val="kk-KZ" w:eastAsia="ru-RU"/>
              </w:rPr>
            </w:pPr>
            <w:r w:rsidRPr="001250CB">
              <w:rPr>
                <w:sz w:val="20"/>
                <w:szCs w:val="20"/>
                <w:lang w:val="kk-KZ" w:eastAsia="ru-RU"/>
              </w:rPr>
              <w:lastRenderedPageBreak/>
              <w:t>Наличие сети интернет в 80% школьных кабинетов</w:t>
            </w:r>
          </w:p>
        </w:tc>
        <w:tc>
          <w:tcPr>
            <w:tcW w:w="4110" w:type="dxa"/>
            <w:shd w:val="clear" w:color="auto" w:fill="auto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>Нерациональное проведение сети интернета в школе</w:t>
            </w:r>
          </w:p>
        </w:tc>
        <w:tc>
          <w:tcPr>
            <w:tcW w:w="3402" w:type="dxa"/>
            <w:shd w:val="clear" w:color="auto" w:fill="DEEAF6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>Переустановка сети</w:t>
            </w:r>
          </w:p>
        </w:tc>
        <w:tc>
          <w:tcPr>
            <w:tcW w:w="3402" w:type="dxa"/>
            <w:shd w:val="clear" w:color="auto" w:fill="auto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>Нехватка финансового обеспечения</w:t>
            </w:r>
          </w:p>
        </w:tc>
      </w:tr>
      <w:tr w:rsidR="00765038" w:rsidRPr="001250CB" w:rsidTr="00765038">
        <w:tc>
          <w:tcPr>
            <w:tcW w:w="14033" w:type="dxa"/>
            <w:gridSpan w:val="4"/>
            <w:shd w:val="clear" w:color="auto" w:fill="DEEAF6"/>
          </w:tcPr>
          <w:p w:rsidR="00765038" w:rsidRPr="001250CB" w:rsidRDefault="00765038" w:rsidP="00E71EE3">
            <w:pPr>
              <w:widowControl/>
              <w:numPr>
                <w:ilvl w:val="0"/>
                <w:numId w:val="15"/>
              </w:numPr>
              <w:autoSpaceDE/>
              <w:autoSpaceDN/>
              <w:ind w:left="176" w:hanging="176"/>
              <w:jc w:val="both"/>
              <w:rPr>
                <w:b/>
                <w:sz w:val="20"/>
                <w:szCs w:val="20"/>
                <w:lang w:eastAsia="ru-RU"/>
              </w:rPr>
            </w:pPr>
            <w:r w:rsidRPr="001250CB">
              <w:rPr>
                <w:b/>
                <w:sz w:val="20"/>
                <w:szCs w:val="20"/>
                <w:lang w:eastAsia="ru-RU"/>
              </w:rPr>
              <w:t>Материально-технические ресурсы</w:t>
            </w:r>
          </w:p>
        </w:tc>
      </w:tr>
      <w:tr w:rsidR="00765038" w:rsidRPr="001250CB" w:rsidTr="00765038">
        <w:tc>
          <w:tcPr>
            <w:tcW w:w="3119" w:type="dxa"/>
            <w:shd w:val="clear" w:color="auto" w:fill="DEEAF6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>МТБ школы обеспечена на 37%</w:t>
            </w:r>
          </w:p>
        </w:tc>
        <w:tc>
          <w:tcPr>
            <w:tcW w:w="4110" w:type="dxa"/>
            <w:shd w:val="clear" w:color="auto" w:fill="auto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>Низкое материально-техническое обеспечение</w:t>
            </w:r>
          </w:p>
        </w:tc>
        <w:tc>
          <w:tcPr>
            <w:tcW w:w="3402" w:type="dxa"/>
            <w:shd w:val="clear" w:color="auto" w:fill="DEEAF6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bCs/>
                <w:color w:val="000000"/>
                <w:sz w:val="20"/>
                <w:szCs w:val="20"/>
                <w:lang w:eastAsia="ru-RU"/>
              </w:rPr>
              <w:t>Укрепление МТБ</w:t>
            </w:r>
          </w:p>
        </w:tc>
        <w:tc>
          <w:tcPr>
            <w:tcW w:w="3402" w:type="dxa"/>
            <w:shd w:val="clear" w:color="auto" w:fill="auto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bCs/>
                <w:color w:val="000000"/>
                <w:sz w:val="20"/>
                <w:szCs w:val="20"/>
                <w:lang w:eastAsia="ru-RU"/>
              </w:rPr>
              <w:t>Устаревший проект школы</w:t>
            </w:r>
          </w:p>
        </w:tc>
      </w:tr>
      <w:tr w:rsidR="00765038" w:rsidRPr="001250CB" w:rsidTr="00765038">
        <w:tc>
          <w:tcPr>
            <w:tcW w:w="3119" w:type="dxa"/>
            <w:shd w:val="clear" w:color="auto" w:fill="DEEAF6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 xml:space="preserve">Достаточное количество компьютерной техники </w:t>
            </w:r>
          </w:p>
        </w:tc>
        <w:tc>
          <w:tcPr>
            <w:tcW w:w="4110" w:type="dxa"/>
            <w:shd w:val="clear" w:color="auto" w:fill="auto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>Устаревшее оборудование</w:t>
            </w:r>
          </w:p>
        </w:tc>
        <w:tc>
          <w:tcPr>
            <w:tcW w:w="3402" w:type="dxa"/>
            <w:shd w:val="clear" w:color="auto" w:fill="DEEAF6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>Укрепление МТБ</w:t>
            </w:r>
          </w:p>
        </w:tc>
        <w:tc>
          <w:tcPr>
            <w:tcW w:w="3402" w:type="dxa"/>
            <w:shd w:val="clear" w:color="auto" w:fill="auto"/>
          </w:tcPr>
          <w:p w:rsidR="00765038" w:rsidRPr="001250CB" w:rsidRDefault="0076503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1250CB">
              <w:rPr>
                <w:sz w:val="20"/>
                <w:szCs w:val="20"/>
                <w:lang w:eastAsia="ru-RU"/>
              </w:rPr>
              <w:t>Низкое качество образования</w:t>
            </w:r>
          </w:p>
        </w:tc>
      </w:tr>
    </w:tbl>
    <w:p w:rsidR="00765038" w:rsidRPr="001250CB" w:rsidRDefault="00765038" w:rsidP="00E71EE3">
      <w:pPr>
        <w:widowControl/>
        <w:autoSpaceDE/>
        <w:autoSpaceDN/>
        <w:jc w:val="both"/>
        <w:rPr>
          <w:b/>
          <w:sz w:val="26"/>
          <w:szCs w:val="26"/>
          <w:lang w:eastAsia="ru-RU"/>
        </w:rPr>
      </w:pPr>
    </w:p>
    <w:p w:rsidR="00E6187A" w:rsidRPr="001250CB" w:rsidRDefault="00E6187A" w:rsidP="00E71EE3">
      <w:pPr>
        <w:widowControl/>
        <w:autoSpaceDE/>
        <w:autoSpaceDN/>
        <w:jc w:val="both"/>
        <w:rPr>
          <w:b/>
          <w:bCs/>
          <w:sz w:val="26"/>
          <w:szCs w:val="26"/>
          <w:lang w:eastAsia="ru-RU"/>
        </w:rPr>
      </w:pPr>
    </w:p>
    <w:p w:rsidR="00E6187A" w:rsidRPr="001250CB" w:rsidRDefault="00E6187A" w:rsidP="00E71EE3">
      <w:pPr>
        <w:widowControl/>
        <w:autoSpaceDE/>
        <w:autoSpaceDN/>
        <w:jc w:val="both"/>
        <w:rPr>
          <w:b/>
          <w:bCs/>
          <w:sz w:val="26"/>
          <w:szCs w:val="26"/>
          <w:lang w:eastAsia="ru-RU"/>
        </w:rPr>
      </w:pPr>
    </w:p>
    <w:p w:rsidR="00765038" w:rsidRPr="001250CB" w:rsidRDefault="00765038" w:rsidP="00E71EE3">
      <w:pPr>
        <w:widowControl/>
        <w:autoSpaceDE/>
        <w:autoSpaceDN/>
        <w:jc w:val="both"/>
        <w:rPr>
          <w:b/>
          <w:bCs/>
          <w:sz w:val="26"/>
          <w:szCs w:val="26"/>
          <w:lang w:eastAsia="ru-RU"/>
        </w:rPr>
      </w:pPr>
      <w:r w:rsidRPr="001250CB">
        <w:rPr>
          <w:b/>
          <w:bCs/>
          <w:sz w:val="26"/>
          <w:szCs w:val="26"/>
          <w:lang w:eastAsia="ru-RU"/>
        </w:rPr>
        <w:t xml:space="preserve">Миссия школы: </w:t>
      </w:r>
    </w:p>
    <w:p w:rsidR="00765038" w:rsidRPr="001250CB" w:rsidRDefault="00765038" w:rsidP="00E71EE3">
      <w:pPr>
        <w:widowControl/>
        <w:autoSpaceDE/>
        <w:autoSpaceDN/>
        <w:jc w:val="both"/>
        <w:rPr>
          <w:color w:val="000000"/>
          <w:sz w:val="28"/>
          <w:szCs w:val="28"/>
          <w:lang w:val="kk-KZ" w:eastAsia="ru-RU"/>
        </w:rPr>
      </w:pPr>
      <w:r w:rsidRPr="001250CB">
        <w:rPr>
          <w:color w:val="000000"/>
          <w:sz w:val="28"/>
          <w:szCs w:val="28"/>
          <w:lang w:val="kk-KZ" w:eastAsia="ru-RU"/>
        </w:rPr>
        <w:t>Открытие простора для развития потенциальных возможностей и самореализации детей и взрослых.</w:t>
      </w:r>
    </w:p>
    <w:p w:rsidR="00765038" w:rsidRPr="001250CB" w:rsidRDefault="00765038" w:rsidP="00E71EE3">
      <w:pPr>
        <w:widowControl/>
        <w:autoSpaceDE/>
        <w:autoSpaceDN/>
        <w:jc w:val="both"/>
        <w:rPr>
          <w:b/>
          <w:bCs/>
          <w:sz w:val="26"/>
          <w:szCs w:val="26"/>
          <w:lang w:val="kk-KZ" w:eastAsia="ru-RU"/>
        </w:rPr>
      </w:pPr>
    </w:p>
    <w:p w:rsidR="00765038" w:rsidRPr="001250CB" w:rsidRDefault="00765038" w:rsidP="00E71EE3">
      <w:pPr>
        <w:widowControl/>
        <w:autoSpaceDE/>
        <w:autoSpaceDN/>
        <w:jc w:val="both"/>
        <w:rPr>
          <w:b/>
          <w:bCs/>
          <w:sz w:val="26"/>
          <w:szCs w:val="26"/>
          <w:lang w:eastAsia="ru-RU"/>
        </w:rPr>
      </w:pPr>
      <w:r w:rsidRPr="001250CB">
        <w:rPr>
          <w:b/>
          <w:bCs/>
          <w:sz w:val="26"/>
          <w:szCs w:val="26"/>
          <w:lang w:eastAsia="ru-RU"/>
        </w:rPr>
        <w:t xml:space="preserve">        Приоритетные направления работы школы: </w:t>
      </w:r>
    </w:p>
    <w:p w:rsidR="00765038" w:rsidRPr="001250CB" w:rsidRDefault="00765038" w:rsidP="00E71EE3">
      <w:pPr>
        <w:widowControl/>
        <w:numPr>
          <w:ilvl w:val="0"/>
          <w:numId w:val="16"/>
        </w:numPr>
        <w:autoSpaceDE/>
        <w:autoSpaceDN/>
        <w:ind w:left="567" w:firstLine="0"/>
        <w:jc w:val="both"/>
        <w:rPr>
          <w:sz w:val="26"/>
          <w:szCs w:val="26"/>
          <w:lang w:eastAsia="ru-RU"/>
        </w:rPr>
      </w:pPr>
      <w:r w:rsidRPr="001250CB">
        <w:rPr>
          <w:sz w:val="26"/>
          <w:szCs w:val="26"/>
          <w:lang w:eastAsia="ru-RU"/>
        </w:rPr>
        <w:t>Развитие благоприятной и мотивирующей на учебу атмосферы в школе, обучения школьников навыкам самоконтроля,</w:t>
      </w:r>
    </w:p>
    <w:p w:rsidR="00765038" w:rsidRPr="001250CB" w:rsidRDefault="00765038" w:rsidP="00E71EE3">
      <w:pPr>
        <w:widowControl/>
        <w:autoSpaceDE/>
        <w:autoSpaceDN/>
        <w:ind w:left="567"/>
        <w:jc w:val="both"/>
        <w:rPr>
          <w:sz w:val="26"/>
          <w:szCs w:val="26"/>
          <w:lang w:eastAsia="ru-RU"/>
        </w:rPr>
      </w:pPr>
      <w:r w:rsidRPr="001250CB">
        <w:rPr>
          <w:sz w:val="26"/>
          <w:szCs w:val="26"/>
          <w:lang w:eastAsia="ru-RU"/>
        </w:rPr>
        <w:t xml:space="preserve">             самообразования.</w:t>
      </w:r>
    </w:p>
    <w:p w:rsidR="00765038" w:rsidRPr="001250CB" w:rsidRDefault="00765038" w:rsidP="00E71EE3">
      <w:pPr>
        <w:widowControl/>
        <w:numPr>
          <w:ilvl w:val="0"/>
          <w:numId w:val="16"/>
        </w:numPr>
        <w:autoSpaceDE/>
        <w:autoSpaceDN/>
        <w:ind w:left="567" w:firstLine="0"/>
        <w:jc w:val="both"/>
        <w:rPr>
          <w:sz w:val="26"/>
          <w:szCs w:val="26"/>
          <w:lang w:eastAsia="ru-RU"/>
        </w:rPr>
      </w:pPr>
      <w:r w:rsidRPr="001250CB">
        <w:rPr>
          <w:sz w:val="26"/>
          <w:szCs w:val="26"/>
          <w:lang w:eastAsia="ru-RU"/>
        </w:rPr>
        <w:t>Совершенствование процедур мониторинга обученности школьников с целью повышения качества знания и образования.</w:t>
      </w:r>
    </w:p>
    <w:p w:rsidR="00765038" w:rsidRPr="001250CB" w:rsidRDefault="00205D3D" w:rsidP="00E71EE3">
      <w:pPr>
        <w:widowControl/>
        <w:numPr>
          <w:ilvl w:val="0"/>
          <w:numId w:val="16"/>
        </w:numPr>
        <w:autoSpaceDE/>
        <w:autoSpaceDN/>
        <w:ind w:left="567" w:firstLine="0"/>
        <w:jc w:val="both"/>
        <w:rPr>
          <w:sz w:val="26"/>
          <w:szCs w:val="26"/>
          <w:lang w:eastAsia="ru-RU"/>
        </w:rPr>
      </w:pPr>
      <w:r w:rsidRPr="001250CB">
        <w:rPr>
          <w:sz w:val="26"/>
          <w:szCs w:val="26"/>
          <w:lang w:eastAsia="ru-RU"/>
        </w:rPr>
        <w:t xml:space="preserve">Усиление </w:t>
      </w:r>
      <w:r w:rsidR="00765038" w:rsidRPr="001250CB">
        <w:rPr>
          <w:sz w:val="26"/>
          <w:szCs w:val="26"/>
          <w:lang w:eastAsia="ru-RU"/>
        </w:rPr>
        <w:t>направленности работы с мотивированными детьми.</w:t>
      </w:r>
    </w:p>
    <w:p w:rsidR="00765038" w:rsidRPr="001250CB" w:rsidRDefault="00765038" w:rsidP="00E71EE3">
      <w:pPr>
        <w:widowControl/>
        <w:numPr>
          <w:ilvl w:val="0"/>
          <w:numId w:val="16"/>
        </w:numPr>
        <w:autoSpaceDE/>
        <w:autoSpaceDN/>
        <w:ind w:left="567" w:firstLine="0"/>
        <w:jc w:val="both"/>
        <w:rPr>
          <w:sz w:val="26"/>
          <w:szCs w:val="26"/>
          <w:lang w:eastAsia="ru-RU"/>
        </w:rPr>
      </w:pPr>
      <w:r w:rsidRPr="001250CB">
        <w:rPr>
          <w:bCs/>
          <w:sz w:val="26"/>
          <w:szCs w:val="26"/>
          <w:lang w:eastAsia="ru-RU"/>
        </w:rPr>
        <w:t>Повышение профессиональной компетенции учителей по п</w:t>
      </w:r>
      <w:r w:rsidRPr="001250CB">
        <w:rPr>
          <w:sz w:val="26"/>
          <w:szCs w:val="26"/>
          <w:lang w:eastAsia="ru-RU"/>
        </w:rPr>
        <w:t>рименению современных технологий образования и воспитания.</w:t>
      </w:r>
    </w:p>
    <w:p w:rsidR="00765038" w:rsidRPr="001250CB" w:rsidRDefault="00765038" w:rsidP="00E71EE3">
      <w:pPr>
        <w:widowControl/>
        <w:numPr>
          <w:ilvl w:val="0"/>
          <w:numId w:val="16"/>
        </w:numPr>
        <w:autoSpaceDE/>
        <w:autoSpaceDN/>
        <w:ind w:left="567" w:firstLine="0"/>
        <w:jc w:val="both"/>
        <w:rPr>
          <w:sz w:val="26"/>
          <w:szCs w:val="26"/>
          <w:lang w:eastAsia="ru-RU"/>
        </w:rPr>
      </w:pPr>
      <w:r w:rsidRPr="001250CB">
        <w:rPr>
          <w:sz w:val="26"/>
          <w:szCs w:val="26"/>
          <w:lang w:eastAsia="ru-RU"/>
        </w:rPr>
        <w:t>Реализац</w:t>
      </w:r>
      <w:r w:rsidR="00205D3D" w:rsidRPr="001250CB">
        <w:rPr>
          <w:sz w:val="26"/>
          <w:szCs w:val="26"/>
          <w:lang w:eastAsia="ru-RU"/>
        </w:rPr>
        <w:t xml:space="preserve">ия комплексных мероприятий по </w:t>
      </w:r>
      <w:r w:rsidRPr="001250CB">
        <w:rPr>
          <w:sz w:val="26"/>
          <w:szCs w:val="26"/>
          <w:lang w:eastAsia="ru-RU"/>
        </w:rPr>
        <w:t>Государственной программе развития образования на 2024-2028 годы, «Закона</w:t>
      </w:r>
    </w:p>
    <w:p w:rsidR="00765038" w:rsidRPr="001250CB" w:rsidRDefault="00765038" w:rsidP="00E71EE3">
      <w:pPr>
        <w:widowControl/>
        <w:autoSpaceDE/>
        <w:autoSpaceDN/>
        <w:ind w:left="567"/>
        <w:jc w:val="both"/>
        <w:rPr>
          <w:sz w:val="26"/>
          <w:szCs w:val="26"/>
          <w:lang w:eastAsia="ru-RU"/>
        </w:rPr>
      </w:pPr>
      <w:r w:rsidRPr="001250CB">
        <w:rPr>
          <w:sz w:val="26"/>
          <w:szCs w:val="26"/>
          <w:lang w:eastAsia="ru-RU"/>
        </w:rPr>
        <w:t xml:space="preserve">             о языках», профилактики правонарушений, санитарно-гигиенического воспитания и т.д. </w:t>
      </w:r>
    </w:p>
    <w:p w:rsidR="00765038" w:rsidRPr="001250CB" w:rsidRDefault="00765038" w:rsidP="00E71EE3">
      <w:pPr>
        <w:widowControl/>
        <w:numPr>
          <w:ilvl w:val="0"/>
          <w:numId w:val="16"/>
        </w:numPr>
        <w:autoSpaceDE/>
        <w:autoSpaceDN/>
        <w:ind w:left="567" w:firstLine="0"/>
        <w:jc w:val="both"/>
        <w:rPr>
          <w:sz w:val="26"/>
          <w:szCs w:val="26"/>
          <w:lang w:eastAsia="ru-RU"/>
        </w:rPr>
      </w:pPr>
      <w:r w:rsidRPr="001250CB">
        <w:rPr>
          <w:sz w:val="26"/>
          <w:szCs w:val="26"/>
          <w:lang w:eastAsia="ru-RU"/>
        </w:rPr>
        <w:t xml:space="preserve">Совершенствование МТБ школы. </w:t>
      </w:r>
    </w:p>
    <w:p w:rsidR="004B4D18" w:rsidRPr="001250CB" w:rsidRDefault="004B4D18" w:rsidP="00E71EE3">
      <w:pPr>
        <w:ind w:left="709" w:right="1092"/>
        <w:jc w:val="both"/>
        <w:rPr>
          <w:sz w:val="32"/>
        </w:rPr>
      </w:pPr>
    </w:p>
    <w:p w:rsidR="00E33698" w:rsidRPr="001250CB" w:rsidRDefault="00E33698" w:rsidP="00E71EE3">
      <w:pPr>
        <w:widowControl/>
        <w:autoSpaceDE/>
        <w:autoSpaceDN/>
        <w:spacing w:after="200" w:line="276" w:lineRule="auto"/>
        <w:jc w:val="both"/>
        <w:rPr>
          <w:rFonts w:eastAsia="Calibri"/>
          <w:b/>
          <w:sz w:val="28"/>
          <w:szCs w:val="28"/>
        </w:rPr>
      </w:pPr>
      <w:r w:rsidRPr="001250CB">
        <w:rPr>
          <w:rFonts w:eastAsia="Calibri"/>
          <w:b/>
          <w:sz w:val="28"/>
          <w:szCs w:val="28"/>
        </w:rPr>
        <w:t>II. Анализ кадрового потенциала</w:t>
      </w:r>
      <w:r w:rsidR="00957113" w:rsidRPr="001250CB">
        <w:rPr>
          <w:rFonts w:eastAsia="Calibri"/>
          <w:b/>
          <w:sz w:val="28"/>
          <w:szCs w:val="28"/>
        </w:rPr>
        <w:t xml:space="preserve"> педагогического коллектива школы</w:t>
      </w:r>
    </w:p>
    <w:p w:rsidR="00E33698" w:rsidRPr="001250CB" w:rsidRDefault="00E33698" w:rsidP="00E71EE3">
      <w:pPr>
        <w:widowControl/>
        <w:autoSpaceDE/>
        <w:autoSpaceDN/>
        <w:spacing w:after="200" w:line="276" w:lineRule="auto"/>
        <w:ind w:left="284" w:firstLine="436"/>
        <w:jc w:val="both"/>
        <w:rPr>
          <w:rFonts w:eastAsia="Calibri"/>
          <w:sz w:val="28"/>
          <w:szCs w:val="28"/>
          <w:lang w:val="kk-KZ"/>
        </w:rPr>
      </w:pPr>
      <w:r w:rsidRPr="001250CB">
        <w:rPr>
          <w:rFonts w:eastAsia="Calibri"/>
          <w:sz w:val="28"/>
          <w:szCs w:val="28"/>
        </w:rPr>
        <w:t>Одним из основных условий качественного обеспечения образовательного процесса является профессиональная компетентность учителей, их отношение к профессиональной деятельности и кадровое обеспечение школы. Качество образования в значительной мере определяется качеством педагогического состава. Качественный состав педагогических кадров соответствует «Квалификаци</w:t>
      </w:r>
      <w:r w:rsidR="00CD3A11" w:rsidRPr="001250CB">
        <w:rPr>
          <w:rFonts w:eastAsia="Calibri"/>
          <w:sz w:val="28"/>
          <w:szCs w:val="28"/>
        </w:rPr>
        <w:t>онным требованиям, предъявляемым</w:t>
      </w:r>
      <w:r w:rsidRPr="001250CB">
        <w:rPr>
          <w:rFonts w:eastAsia="Calibri"/>
          <w:sz w:val="28"/>
          <w:szCs w:val="28"/>
        </w:rPr>
        <w:t xml:space="preserve"> к образовательной деятельности организаций, предоставляющих начальное, основное среднее, общее среднее, техническое и профессиональное, </w:t>
      </w:r>
      <w:proofErr w:type="spellStart"/>
      <w:r w:rsidRPr="001250CB">
        <w:rPr>
          <w:rFonts w:eastAsia="Calibri"/>
          <w:sz w:val="28"/>
          <w:szCs w:val="28"/>
        </w:rPr>
        <w:t>послесреднее</w:t>
      </w:r>
      <w:proofErr w:type="spellEnd"/>
      <w:r w:rsidRPr="001250CB">
        <w:rPr>
          <w:rFonts w:eastAsia="Calibri"/>
          <w:sz w:val="28"/>
          <w:szCs w:val="28"/>
        </w:rPr>
        <w:t xml:space="preserve">, духовное образование, и перечня документов, подтверждающих соответствие им», утвержденных Приказом Министра просвещения Республики Казахстан от 24 ноября 2022 года № 473, которое позволяет результативно осуществлять учебно-воспитательный процесс, заниматься развитием педагогического творчества, исследовательской работой. В 2023-2024 году в </w:t>
      </w:r>
      <w:r w:rsidRPr="001250CB">
        <w:rPr>
          <w:rFonts w:eastAsia="Calibri"/>
          <w:sz w:val="28"/>
          <w:szCs w:val="28"/>
        </w:rPr>
        <w:lastRenderedPageBreak/>
        <w:t>КГ</w:t>
      </w:r>
      <w:r w:rsidR="00CD3A11" w:rsidRPr="001250CB">
        <w:rPr>
          <w:rFonts w:eastAsia="Calibri"/>
          <w:sz w:val="28"/>
          <w:szCs w:val="28"/>
        </w:rPr>
        <w:t xml:space="preserve">У «Общеобразовательная школа № </w:t>
      </w:r>
      <w:r w:rsidRPr="001250CB">
        <w:rPr>
          <w:rFonts w:eastAsia="Calibri"/>
          <w:sz w:val="28"/>
          <w:szCs w:val="28"/>
        </w:rPr>
        <w:t xml:space="preserve">1» отдела образования города </w:t>
      </w:r>
      <w:r w:rsidR="00CD3A11" w:rsidRPr="001250CB">
        <w:rPr>
          <w:rFonts w:eastAsia="Calibri"/>
          <w:sz w:val="28"/>
          <w:szCs w:val="28"/>
        </w:rPr>
        <w:t>Темиртау</w:t>
      </w:r>
      <w:r w:rsidRPr="001250CB">
        <w:rPr>
          <w:rFonts w:eastAsia="Calibri"/>
          <w:sz w:val="28"/>
          <w:szCs w:val="28"/>
        </w:rPr>
        <w:t xml:space="preserve"> управления образования </w:t>
      </w:r>
      <w:proofErr w:type="spellStart"/>
      <w:r w:rsidRPr="001250CB">
        <w:rPr>
          <w:rFonts w:eastAsia="Calibri"/>
          <w:sz w:val="28"/>
          <w:szCs w:val="28"/>
        </w:rPr>
        <w:t>Карагадинской</w:t>
      </w:r>
      <w:proofErr w:type="spellEnd"/>
      <w:r w:rsidRPr="001250CB">
        <w:rPr>
          <w:rFonts w:eastAsia="Calibri"/>
          <w:sz w:val="28"/>
          <w:szCs w:val="28"/>
        </w:rPr>
        <w:t xml:space="preserve"> области педагогическую деятельность осуществляют </w:t>
      </w:r>
      <w:r w:rsidR="00CD3A11" w:rsidRPr="001250CB">
        <w:rPr>
          <w:rFonts w:eastAsia="Calibri"/>
          <w:sz w:val="28"/>
          <w:szCs w:val="28"/>
        </w:rPr>
        <w:t>26 педагогов</w:t>
      </w:r>
      <w:r w:rsidRPr="001250CB">
        <w:rPr>
          <w:rFonts w:eastAsia="Calibri"/>
          <w:sz w:val="28"/>
          <w:szCs w:val="28"/>
        </w:rPr>
        <w:t>, из ни</w:t>
      </w:r>
      <w:r w:rsidR="00CD3A11" w:rsidRPr="001250CB">
        <w:rPr>
          <w:rFonts w:eastAsia="Calibri"/>
          <w:sz w:val="28"/>
          <w:szCs w:val="28"/>
        </w:rPr>
        <w:t>х работают по совместительству 5</w:t>
      </w:r>
      <w:r w:rsidRPr="001250CB">
        <w:rPr>
          <w:rFonts w:eastAsia="Calibri"/>
          <w:sz w:val="28"/>
          <w:szCs w:val="28"/>
        </w:rPr>
        <w:t xml:space="preserve"> человек, находятся </w:t>
      </w:r>
      <w:r w:rsidR="00CD3A11" w:rsidRPr="001250CB">
        <w:rPr>
          <w:rFonts w:eastAsia="Calibri"/>
          <w:sz w:val="28"/>
          <w:szCs w:val="28"/>
        </w:rPr>
        <w:t xml:space="preserve">в отпуске по уходу за ребенком </w:t>
      </w:r>
      <w:r w:rsidR="00205D3D" w:rsidRPr="001250CB">
        <w:rPr>
          <w:rFonts w:eastAsia="Calibri"/>
          <w:sz w:val="28"/>
          <w:szCs w:val="28"/>
        </w:rPr>
        <w:t>3</w:t>
      </w:r>
      <w:r w:rsidRPr="001250CB">
        <w:rPr>
          <w:rFonts w:eastAsia="Calibri"/>
          <w:sz w:val="28"/>
          <w:szCs w:val="28"/>
        </w:rPr>
        <w:t xml:space="preserve"> педаг</w:t>
      </w:r>
      <w:r w:rsidR="00CD3A11" w:rsidRPr="001250CB">
        <w:rPr>
          <w:rFonts w:eastAsia="Calibri"/>
          <w:sz w:val="28"/>
          <w:szCs w:val="28"/>
        </w:rPr>
        <w:t>ога. Молодых специалистов в 2023-2024</w:t>
      </w:r>
      <w:r w:rsidRPr="001250CB">
        <w:rPr>
          <w:rFonts w:eastAsia="Calibri"/>
          <w:sz w:val="28"/>
          <w:szCs w:val="28"/>
        </w:rPr>
        <w:t xml:space="preserve"> учебном году - </w:t>
      </w:r>
      <w:r w:rsidR="00765038" w:rsidRPr="001250CB">
        <w:rPr>
          <w:rFonts w:eastAsia="Calibri"/>
          <w:sz w:val="28"/>
          <w:szCs w:val="28"/>
        </w:rPr>
        <w:t>2</w:t>
      </w:r>
      <w:r w:rsidRPr="001250CB">
        <w:rPr>
          <w:rFonts w:eastAsia="Calibri"/>
          <w:sz w:val="28"/>
          <w:szCs w:val="28"/>
        </w:rPr>
        <w:t xml:space="preserve"> человек</w:t>
      </w:r>
      <w:r w:rsidR="00765038" w:rsidRPr="001250CB">
        <w:rPr>
          <w:rFonts w:eastAsia="Calibri"/>
          <w:sz w:val="28"/>
          <w:szCs w:val="28"/>
        </w:rPr>
        <w:t>а</w:t>
      </w:r>
      <w:r w:rsidRPr="001250CB">
        <w:rPr>
          <w:rFonts w:eastAsia="Calibri"/>
          <w:sz w:val="28"/>
          <w:szCs w:val="28"/>
        </w:rPr>
        <w:t xml:space="preserve"> (</w:t>
      </w:r>
      <w:proofErr w:type="spellStart"/>
      <w:r w:rsidR="00CD3A11" w:rsidRPr="001250CB">
        <w:rPr>
          <w:rFonts w:eastAsia="Calibri"/>
          <w:sz w:val="28"/>
          <w:szCs w:val="28"/>
        </w:rPr>
        <w:t>Сайлаубекова</w:t>
      </w:r>
      <w:proofErr w:type="spellEnd"/>
      <w:r w:rsidR="00CD3A11" w:rsidRPr="001250CB">
        <w:rPr>
          <w:rFonts w:eastAsia="Calibri"/>
          <w:sz w:val="28"/>
          <w:szCs w:val="28"/>
        </w:rPr>
        <w:t xml:space="preserve"> Диана </w:t>
      </w:r>
      <w:proofErr w:type="spellStart"/>
      <w:r w:rsidR="00CD3A11" w:rsidRPr="001250CB">
        <w:rPr>
          <w:rFonts w:eastAsia="Calibri"/>
          <w:sz w:val="28"/>
          <w:szCs w:val="28"/>
        </w:rPr>
        <w:t>Нурлыбековна</w:t>
      </w:r>
      <w:proofErr w:type="spellEnd"/>
      <w:r w:rsidR="00765038" w:rsidRPr="001250CB">
        <w:rPr>
          <w:rFonts w:eastAsia="Calibri"/>
          <w:sz w:val="28"/>
          <w:szCs w:val="28"/>
        </w:rPr>
        <w:t xml:space="preserve"> и </w:t>
      </w:r>
      <w:proofErr w:type="spellStart"/>
      <w:r w:rsidR="00765038" w:rsidRPr="001250CB">
        <w:rPr>
          <w:rFonts w:eastAsia="Calibri"/>
          <w:sz w:val="28"/>
          <w:szCs w:val="28"/>
        </w:rPr>
        <w:t>Байдаулетов</w:t>
      </w:r>
      <w:proofErr w:type="spellEnd"/>
      <w:r w:rsidR="00765038" w:rsidRPr="001250CB">
        <w:rPr>
          <w:rFonts w:eastAsia="Calibri"/>
          <w:sz w:val="28"/>
          <w:szCs w:val="28"/>
        </w:rPr>
        <w:t xml:space="preserve"> </w:t>
      </w:r>
      <w:proofErr w:type="spellStart"/>
      <w:r w:rsidR="00765038" w:rsidRPr="001250CB">
        <w:rPr>
          <w:rFonts w:eastAsia="Calibri"/>
          <w:sz w:val="28"/>
          <w:szCs w:val="28"/>
        </w:rPr>
        <w:t>Айбар</w:t>
      </w:r>
      <w:proofErr w:type="spellEnd"/>
      <w:r w:rsidR="00765038" w:rsidRPr="001250CB">
        <w:rPr>
          <w:rFonts w:eastAsia="Calibri"/>
          <w:sz w:val="28"/>
          <w:szCs w:val="28"/>
        </w:rPr>
        <w:t xml:space="preserve"> </w:t>
      </w:r>
      <w:proofErr w:type="spellStart"/>
      <w:r w:rsidR="00765038" w:rsidRPr="001250CB">
        <w:rPr>
          <w:rFonts w:eastAsia="Calibri"/>
          <w:sz w:val="28"/>
          <w:szCs w:val="28"/>
        </w:rPr>
        <w:t>Алмазович</w:t>
      </w:r>
      <w:proofErr w:type="spellEnd"/>
      <w:r w:rsidR="00765038" w:rsidRPr="001250CB">
        <w:rPr>
          <w:rFonts w:eastAsia="Calibri"/>
          <w:sz w:val="28"/>
          <w:szCs w:val="28"/>
        </w:rPr>
        <w:t>)</w:t>
      </w:r>
      <w:r w:rsidRPr="001250CB">
        <w:rPr>
          <w:rFonts w:eastAsia="Calibri"/>
          <w:sz w:val="28"/>
          <w:szCs w:val="28"/>
          <w:lang w:val="kk-KZ"/>
        </w:rPr>
        <w:t>.</w:t>
      </w:r>
    </w:p>
    <w:p w:rsidR="00765038" w:rsidRPr="001250CB" w:rsidRDefault="00765038" w:rsidP="00E71EE3">
      <w:pPr>
        <w:ind w:left="567" w:right="585"/>
        <w:jc w:val="both"/>
        <w:rPr>
          <w:sz w:val="26"/>
          <w:szCs w:val="26"/>
          <w:lang w:eastAsia="ru-RU"/>
        </w:rPr>
      </w:pPr>
      <w:r w:rsidRPr="001250CB">
        <w:rPr>
          <w:sz w:val="26"/>
          <w:szCs w:val="26"/>
          <w:lang w:val="kk-KZ" w:eastAsia="ru-RU"/>
        </w:rPr>
        <w:t>Кадровый потенциал школы меняется, но в целом</w:t>
      </w:r>
      <w:r w:rsidR="00205D3D" w:rsidRPr="001250CB">
        <w:rPr>
          <w:sz w:val="26"/>
          <w:szCs w:val="26"/>
          <w:lang w:val="kk-KZ" w:eastAsia="ru-RU"/>
        </w:rPr>
        <w:t xml:space="preserve"> </w:t>
      </w:r>
      <w:r w:rsidRPr="001250CB">
        <w:rPr>
          <w:sz w:val="26"/>
          <w:szCs w:val="26"/>
          <w:lang w:val="kk-KZ" w:eastAsia="ru-RU"/>
        </w:rPr>
        <w:t>оста</w:t>
      </w:r>
      <w:r w:rsidR="00205D3D" w:rsidRPr="001250CB">
        <w:rPr>
          <w:sz w:val="26"/>
          <w:szCs w:val="26"/>
          <w:lang w:val="kk-KZ" w:eastAsia="ru-RU"/>
        </w:rPr>
        <w:t>ет</w:t>
      </w:r>
      <w:r w:rsidRPr="001250CB">
        <w:rPr>
          <w:sz w:val="26"/>
          <w:szCs w:val="26"/>
          <w:lang w:val="kk-KZ" w:eastAsia="ru-RU"/>
        </w:rPr>
        <w:t>ся</w:t>
      </w:r>
      <w:r w:rsidR="00205D3D" w:rsidRPr="001250CB">
        <w:rPr>
          <w:sz w:val="26"/>
          <w:szCs w:val="26"/>
          <w:lang w:val="kk-KZ" w:eastAsia="ru-RU"/>
        </w:rPr>
        <w:t xml:space="preserve"> </w:t>
      </w:r>
      <w:r w:rsidRPr="001250CB">
        <w:rPr>
          <w:sz w:val="26"/>
          <w:szCs w:val="26"/>
          <w:lang w:val="kk-KZ" w:eastAsia="ru-RU"/>
        </w:rPr>
        <w:t>стабильным. Педагогическому коллективу необходимо повышать</w:t>
      </w:r>
      <w:r w:rsidR="00205D3D" w:rsidRPr="001250CB">
        <w:rPr>
          <w:sz w:val="26"/>
          <w:szCs w:val="26"/>
          <w:lang w:val="kk-KZ" w:eastAsia="ru-RU"/>
        </w:rPr>
        <w:t xml:space="preserve"> </w:t>
      </w:r>
      <w:r w:rsidRPr="001250CB">
        <w:rPr>
          <w:sz w:val="26"/>
          <w:szCs w:val="26"/>
          <w:lang w:val="kk-KZ" w:eastAsia="ru-RU"/>
        </w:rPr>
        <w:t>уровень</w:t>
      </w:r>
      <w:r w:rsidR="00205D3D" w:rsidRPr="001250CB">
        <w:rPr>
          <w:sz w:val="26"/>
          <w:szCs w:val="26"/>
          <w:lang w:val="kk-KZ" w:eastAsia="ru-RU"/>
        </w:rPr>
        <w:t xml:space="preserve"> </w:t>
      </w:r>
      <w:r w:rsidRPr="001250CB">
        <w:rPr>
          <w:sz w:val="26"/>
          <w:szCs w:val="26"/>
          <w:lang w:val="kk-KZ" w:eastAsia="ru-RU"/>
        </w:rPr>
        <w:t>профессионализма</w:t>
      </w:r>
      <w:r w:rsidR="00205D3D" w:rsidRPr="001250CB">
        <w:rPr>
          <w:sz w:val="26"/>
          <w:szCs w:val="26"/>
          <w:lang w:val="kk-KZ" w:eastAsia="ru-RU"/>
        </w:rPr>
        <w:t xml:space="preserve"> </w:t>
      </w:r>
      <w:r w:rsidRPr="001250CB">
        <w:rPr>
          <w:sz w:val="26"/>
          <w:szCs w:val="26"/>
          <w:lang w:val="kk-KZ" w:eastAsia="ru-RU"/>
        </w:rPr>
        <w:t>и</w:t>
      </w:r>
      <w:r w:rsidR="00205D3D" w:rsidRPr="001250CB">
        <w:rPr>
          <w:sz w:val="26"/>
          <w:szCs w:val="26"/>
          <w:lang w:val="kk-KZ" w:eastAsia="ru-RU"/>
        </w:rPr>
        <w:t xml:space="preserve"> </w:t>
      </w:r>
      <w:r w:rsidRPr="001250CB">
        <w:rPr>
          <w:sz w:val="26"/>
          <w:szCs w:val="26"/>
          <w:lang w:val="kk-KZ" w:eastAsia="ru-RU"/>
        </w:rPr>
        <w:t xml:space="preserve">ответственности за результаты своего труда. Школа испытывает дефицит педагогов (учителей математики, русского языка и литературы, физики, истории) </w:t>
      </w:r>
    </w:p>
    <w:p w:rsidR="00765038" w:rsidRPr="001250CB" w:rsidRDefault="00765038" w:rsidP="00E71EE3">
      <w:pPr>
        <w:widowControl/>
        <w:autoSpaceDE/>
        <w:autoSpaceDN/>
        <w:ind w:left="567" w:right="585"/>
        <w:jc w:val="both"/>
        <w:rPr>
          <w:sz w:val="26"/>
          <w:szCs w:val="26"/>
          <w:lang w:eastAsia="ru-RU"/>
        </w:rPr>
      </w:pPr>
      <w:r w:rsidRPr="001250CB">
        <w:rPr>
          <w:sz w:val="26"/>
          <w:szCs w:val="26"/>
          <w:lang w:eastAsia="ru-RU"/>
        </w:rPr>
        <w:t>В данном 2023-2024 учеб</w:t>
      </w:r>
      <w:r w:rsidR="00DF7811" w:rsidRPr="001250CB">
        <w:rPr>
          <w:sz w:val="26"/>
          <w:szCs w:val="26"/>
          <w:lang w:eastAsia="ru-RU"/>
        </w:rPr>
        <w:t>ном году в школе работали</w:t>
      </w:r>
      <w:r w:rsidRPr="001250CB">
        <w:rPr>
          <w:sz w:val="26"/>
          <w:szCs w:val="26"/>
          <w:lang w:eastAsia="ru-RU"/>
        </w:rPr>
        <w:t>:</w:t>
      </w:r>
    </w:p>
    <w:p w:rsidR="00765038" w:rsidRPr="001250CB" w:rsidRDefault="00765038" w:rsidP="00E71EE3">
      <w:pPr>
        <w:widowControl/>
        <w:autoSpaceDE/>
        <w:autoSpaceDN/>
        <w:ind w:left="567" w:right="585"/>
        <w:jc w:val="both"/>
        <w:rPr>
          <w:sz w:val="26"/>
          <w:szCs w:val="26"/>
          <w:lang w:eastAsia="ru-RU"/>
        </w:rPr>
      </w:pPr>
      <w:r w:rsidRPr="001250CB">
        <w:rPr>
          <w:sz w:val="26"/>
          <w:szCs w:val="26"/>
          <w:lang w:eastAsia="ru-RU"/>
        </w:rPr>
        <w:t>- общее количество педагогических работников – 26 педагог</w:t>
      </w:r>
      <w:r w:rsidR="00205D3D" w:rsidRPr="001250CB">
        <w:rPr>
          <w:sz w:val="26"/>
          <w:szCs w:val="26"/>
          <w:lang w:eastAsia="ru-RU"/>
        </w:rPr>
        <w:t>ов</w:t>
      </w:r>
      <w:r w:rsidRPr="001250CB">
        <w:rPr>
          <w:sz w:val="26"/>
          <w:szCs w:val="26"/>
          <w:lang w:eastAsia="ru-RU"/>
        </w:rPr>
        <w:t>;</w:t>
      </w:r>
    </w:p>
    <w:p w:rsidR="00765038" w:rsidRPr="001250CB" w:rsidRDefault="00765038" w:rsidP="00E71EE3">
      <w:pPr>
        <w:widowControl/>
        <w:autoSpaceDE/>
        <w:autoSpaceDN/>
        <w:ind w:left="567" w:right="585"/>
        <w:jc w:val="both"/>
        <w:rPr>
          <w:sz w:val="26"/>
          <w:szCs w:val="26"/>
          <w:lang w:eastAsia="ru-RU"/>
        </w:rPr>
      </w:pPr>
      <w:r w:rsidRPr="001250CB">
        <w:rPr>
          <w:sz w:val="26"/>
          <w:szCs w:val="26"/>
          <w:lang w:eastAsia="ru-RU"/>
        </w:rPr>
        <w:t xml:space="preserve">- воспитателей миницентра – 5; </w:t>
      </w:r>
    </w:p>
    <w:p w:rsidR="00765038" w:rsidRPr="001250CB" w:rsidRDefault="00765038" w:rsidP="00E71EE3">
      <w:pPr>
        <w:widowControl/>
        <w:autoSpaceDE/>
        <w:autoSpaceDN/>
        <w:ind w:left="567" w:right="585"/>
        <w:jc w:val="both"/>
        <w:rPr>
          <w:sz w:val="26"/>
          <w:szCs w:val="26"/>
          <w:lang w:val="kk-KZ" w:eastAsia="ru-RU"/>
        </w:rPr>
      </w:pPr>
      <w:r w:rsidRPr="001250CB">
        <w:rPr>
          <w:sz w:val="26"/>
          <w:szCs w:val="26"/>
          <w:lang w:val="kk-KZ" w:eastAsia="ru-RU"/>
        </w:rPr>
        <w:t>- в том числе совместителей - 5;</w:t>
      </w:r>
    </w:p>
    <w:p w:rsidR="00765038" w:rsidRPr="001250CB" w:rsidRDefault="00765038" w:rsidP="00E71EE3">
      <w:pPr>
        <w:widowControl/>
        <w:autoSpaceDE/>
        <w:autoSpaceDN/>
        <w:ind w:left="567" w:right="585"/>
        <w:jc w:val="both"/>
        <w:rPr>
          <w:sz w:val="26"/>
          <w:szCs w:val="26"/>
          <w:lang w:eastAsia="ru-RU"/>
        </w:rPr>
      </w:pPr>
      <w:r w:rsidRPr="001250CB">
        <w:rPr>
          <w:sz w:val="26"/>
          <w:szCs w:val="26"/>
          <w:lang w:val="kk-KZ" w:eastAsia="ru-RU"/>
        </w:rPr>
        <w:t>-штатных работников без учета совместителй - 21 (в декретном отпуске – 3 учителя);</w:t>
      </w:r>
    </w:p>
    <w:p w:rsidR="00765038" w:rsidRPr="001250CB" w:rsidRDefault="00765038" w:rsidP="00E71EE3">
      <w:pPr>
        <w:widowControl/>
        <w:autoSpaceDE/>
        <w:autoSpaceDN/>
        <w:ind w:left="567" w:right="585"/>
        <w:jc w:val="both"/>
        <w:rPr>
          <w:sz w:val="26"/>
          <w:szCs w:val="26"/>
          <w:lang w:eastAsia="ru-RU"/>
        </w:rPr>
      </w:pPr>
      <w:r w:rsidRPr="001250CB">
        <w:rPr>
          <w:sz w:val="26"/>
          <w:szCs w:val="26"/>
          <w:lang w:eastAsia="ru-RU"/>
        </w:rPr>
        <w:t>- руководящих работников - 3 педагога;</w:t>
      </w:r>
    </w:p>
    <w:p w:rsidR="00765038" w:rsidRPr="001250CB" w:rsidRDefault="00765038" w:rsidP="00E71EE3">
      <w:pPr>
        <w:widowControl/>
        <w:autoSpaceDE/>
        <w:autoSpaceDN/>
        <w:ind w:left="567" w:right="585"/>
        <w:jc w:val="both"/>
        <w:rPr>
          <w:sz w:val="26"/>
          <w:szCs w:val="26"/>
          <w:lang w:eastAsia="ru-RU"/>
        </w:rPr>
      </w:pPr>
      <w:r w:rsidRPr="001250CB">
        <w:rPr>
          <w:sz w:val="26"/>
          <w:szCs w:val="26"/>
          <w:lang w:val="kk-KZ" w:eastAsia="ru-RU"/>
        </w:rPr>
        <w:t>Высшее</w:t>
      </w:r>
      <w:r w:rsidR="00205D3D" w:rsidRPr="001250CB">
        <w:rPr>
          <w:sz w:val="26"/>
          <w:szCs w:val="26"/>
          <w:lang w:val="kk-KZ" w:eastAsia="ru-RU"/>
        </w:rPr>
        <w:t xml:space="preserve"> </w:t>
      </w:r>
      <w:r w:rsidRPr="001250CB">
        <w:rPr>
          <w:sz w:val="26"/>
          <w:szCs w:val="26"/>
          <w:lang w:val="kk-KZ" w:eastAsia="ru-RU"/>
        </w:rPr>
        <w:t>образование</w:t>
      </w:r>
      <w:r w:rsidR="00205D3D" w:rsidRPr="001250CB">
        <w:rPr>
          <w:sz w:val="26"/>
          <w:szCs w:val="26"/>
          <w:lang w:val="kk-KZ" w:eastAsia="ru-RU"/>
        </w:rPr>
        <w:t xml:space="preserve"> </w:t>
      </w:r>
      <w:r w:rsidRPr="001250CB">
        <w:rPr>
          <w:sz w:val="26"/>
          <w:szCs w:val="26"/>
          <w:lang w:val="kk-KZ" w:eastAsia="ru-RU"/>
        </w:rPr>
        <w:t>имеют</w:t>
      </w:r>
      <w:r w:rsidRPr="001250CB">
        <w:rPr>
          <w:spacing w:val="1"/>
          <w:sz w:val="26"/>
          <w:szCs w:val="26"/>
          <w:lang w:val="kk-KZ" w:eastAsia="ru-RU"/>
        </w:rPr>
        <w:t xml:space="preserve"> 19</w:t>
      </w:r>
      <w:r w:rsidRPr="001250CB">
        <w:rPr>
          <w:sz w:val="26"/>
          <w:szCs w:val="26"/>
          <w:lang w:val="kk-KZ" w:eastAsia="ru-RU"/>
        </w:rPr>
        <w:t xml:space="preserve"> педагогов</w:t>
      </w:r>
      <w:r w:rsidR="00205D3D" w:rsidRPr="001250CB">
        <w:rPr>
          <w:sz w:val="26"/>
          <w:szCs w:val="26"/>
          <w:lang w:val="kk-KZ" w:eastAsia="ru-RU"/>
        </w:rPr>
        <w:t xml:space="preserve"> </w:t>
      </w:r>
      <w:r w:rsidRPr="001250CB">
        <w:rPr>
          <w:sz w:val="26"/>
          <w:szCs w:val="26"/>
          <w:lang w:val="kk-KZ" w:eastAsia="ru-RU"/>
        </w:rPr>
        <w:t>(</w:t>
      </w:r>
      <w:r w:rsidRPr="001250CB">
        <w:rPr>
          <w:sz w:val="26"/>
          <w:szCs w:val="26"/>
          <w:lang w:eastAsia="ru-RU"/>
        </w:rPr>
        <w:t>90,5%</w:t>
      </w:r>
      <w:r w:rsidRPr="001250CB">
        <w:rPr>
          <w:sz w:val="26"/>
          <w:szCs w:val="26"/>
          <w:lang w:val="kk-KZ" w:eastAsia="ru-RU"/>
        </w:rPr>
        <w:t>),</w:t>
      </w:r>
      <w:r w:rsidR="00205D3D" w:rsidRPr="001250CB">
        <w:rPr>
          <w:sz w:val="26"/>
          <w:szCs w:val="26"/>
          <w:lang w:val="kk-KZ" w:eastAsia="ru-RU"/>
        </w:rPr>
        <w:t xml:space="preserve"> </w:t>
      </w:r>
      <w:r w:rsidRPr="001250CB">
        <w:rPr>
          <w:sz w:val="26"/>
          <w:szCs w:val="26"/>
          <w:lang w:eastAsia="ru-RU"/>
        </w:rPr>
        <w:t xml:space="preserve">2 учителя – </w:t>
      </w:r>
      <w:r w:rsidRPr="001250CB">
        <w:rPr>
          <w:sz w:val="26"/>
          <w:szCs w:val="26"/>
          <w:lang w:val="kk-KZ" w:eastAsia="ru-RU"/>
        </w:rPr>
        <w:t>средне</w:t>
      </w:r>
      <w:r w:rsidR="00205D3D" w:rsidRPr="001250CB">
        <w:rPr>
          <w:sz w:val="26"/>
          <w:szCs w:val="26"/>
          <w:lang w:val="kk-KZ" w:eastAsia="ru-RU"/>
        </w:rPr>
        <w:t xml:space="preserve">е </w:t>
      </w:r>
      <w:r w:rsidRPr="001250CB">
        <w:rPr>
          <w:sz w:val="26"/>
          <w:szCs w:val="26"/>
          <w:lang w:val="kk-KZ" w:eastAsia="ru-RU"/>
        </w:rPr>
        <w:t>специальное образование</w:t>
      </w:r>
      <w:r w:rsidRPr="001250CB">
        <w:rPr>
          <w:sz w:val="26"/>
          <w:szCs w:val="26"/>
          <w:lang w:eastAsia="ru-RU"/>
        </w:rPr>
        <w:t xml:space="preserve"> (9,5 %).</w:t>
      </w:r>
    </w:p>
    <w:p w:rsidR="00765038" w:rsidRPr="001250CB" w:rsidRDefault="00765038" w:rsidP="00E71EE3">
      <w:pPr>
        <w:ind w:left="708" w:right="585"/>
        <w:jc w:val="both"/>
        <w:rPr>
          <w:sz w:val="26"/>
          <w:szCs w:val="26"/>
          <w:lang w:eastAsia="ru-RU"/>
        </w:rPr>
      </w:pPr>
      <w:r w:rsidRPr="001250CB">
        <w:rPr>
          <w:sz w:val="26"/>
          <w:szCs w:val="26"/>
          <w:lang w:eastAsia="ru-RU"/>
        </w:rPr>
        <w:t>Доля педагогов категории педагог-исследователей, педагог-эксперт от общего числа учителей начальных классов, составляет- 25 %, 5-11 классы – 11,8%, средний показатель качественного состава коллектива составляет – 19%:</w:t>
      </w:r>
    </w:p>
    <w:p w:rsidR="00765038" w:rsidRPr="001250CB" w:rsidRDefault="00765038" w:rsidP="00E71EE3">
      <w:pPr>
        <w:tabs>
          <w:tab w:val="left" w:pos="4290"/>
        </w:tabs>
        <w:ind w:left="567" w:right="585" w:firstLine="1134"/>
        <w:jc w:val="both"/>
        <w:rPr>
          <w:sz w:val="26"/>
          <w:szCs w:val="26"/>
          <w:lang w:eastAsia="ru-RU"/>
        </w:rPr>
      </w:pPr>
      <w:r w:rsidRPr="001250CB">
        <w:rPr>
          <w:sz w:val="26"/>
          <w:szCs w:val="26"/>
          <w:lang w:eastAsia="ru-RU"/>
        </w:rPr>
        <w:t>Педагог-исследователь- 1;</w:t>
      </w:r>
      <w:r w:rsidRPr="001250CB">
        <w:rPr>
          <w:sz w:val="26"/>
          <w:szCs w:val="26"/>
          <w:lang w:eastAsia="ru-RU"/>
        </w:rPr>
        <w:tab/>
      </w:r>
    </w:p>
    <w:p w:rsidR="00765038" w:rsidRPr="001250CB" w:rsidRDefault="00765038" w:rsidP="00E71EE3">
      <w:pPr>
        <w:ind w:left="567" w:right="585" w:firstLine="1134"/>
        <w:jc w:val="both"/>
        <w:rPr>
          <w:sz w:val="26"/>
          <w:szCs w:val="26"/>
          <w:lang w:eastAsia="ru-RU"/>
        </w:rPr>
      </w:pPr>
      <w:r w:rsidRPr="001250CB">
        <w:rPr>
          <w:sz w:val="26"/>
          <w:szCs w:val="26"/>
          <w:lang w:eastAsia="ru-RU"/>
        </w:rPr>
        <w:t>Педагог-эксперт- 2;</w:t>
      </w:r>
    </w:p>
    <w:p w:rsidR="00765038" w:rsidRPr="001250CB" w:rsidRDefault="00765038" w:rsidP="00E71EE3">
      <w:pPr>
        <w:ind w:left="567" w:right="585" w:firstLine="1134"/>
        <w:jc w:val="both"/>
        <w:rPr>
          <w:sz w:val="26"/>
          <w:szCs w:val="26"/>
          <w:lang w:eastAsia="ru-RU"/>
        </w:rPr>
      </w:pPr>
      <w:r w:rsidRPr="001250CB">
        <w:rPr>
          <w:sz w:val="26"/>
          <w:szCs w:val="26"/>
          <w:lang w:eastAsia="ru-RU"/>
        </w:rPr>
        <w:t>Педагог-модератор – 8;</w:t>
      </w:r>
    </w:p>
    <w:p w:rsidR="00765038" w:rsidRPr="001250CB" w:rsidRDefault="00765038" w:rsidP="00E71EE3">
      <w:pPr>
        <w:ind w:left="567" w:right="585" w:firstLine="1134"/>
        <w:jc w:val="both"/>
        <w:rPr>
          <w:sz w:val="26"/>
          <w:szCs w:val="26"/>
          <w:lang w:eastAsia="ru-RU"/>
        </w:rPr>
      </w:pPr>
      <w:r w:rsidRPr="001250CB">
        <w:rPr>
          <w:sz w:val="26"/>
          <w:szCs w:val="26"/>
          <w:lang w:eastAsia="ru-RU"/>
        </w:rPr>
        <w:t>Первая категория – 1;</w:t>
      </w:r>
    </w:p>
    <w:p w:rsidR="00765038" w:rsidRPr="001250CB" w:rsidRDefault="00765038" w:rsidP="00E71EE3">
      <w:pPr>
        <w:ind w:left="567" w:right="585" w:firstLine="1134"/>
        <w:jc w:val="both"/>
        <w:rPr>
          <w:sz w:val="26"/>
          <w:szCs w:val="26"/>
          <w:lang w:eastAsia="ru-RU"/>
        </w:rPr>
      </w:pPr>
      <w:r w:rsidRPr="001250CB">
        <w:rPr>
          <w:sz w:val="26"/>
          <w:szCs w:val="26"/>
          <w:lang w:eastAsia="ru-RU"/>
        </w:rPr>
        <w:t>Высшая категория – 0;</w:t>
      </w:r>
    </w:p>
    <w:p w:rsidR="00765038" w:rsidRPr="001250CB" w:rsidRDefault="00765038" w:rsidP="00E71EE3">
      <w:pPr>
        <w:ind w:left="567" w:right="585" w:firstLine="1134"/>
        <w:jc w:val="both"/>
        <w:rPr>
          <w:sz w:val="26"/>
          <w:szCs w:val="26"/>
          <w:lang w:eastAsia="ru-RU"/>
        </w:rPr>
      </w:pPr>
      <w:r w:rsidRPr="001250CB">
        <w:rPr>
          <w:sz w:val="26"/>
          <w:szCs w:val="26"/>
          <w:lang w:eastAsia="ru-RU"/>
        </w:rPr>
        <w:t>Педагог – 9.</w:t>
      </w:r>
    </w:p>
    <w:p w:rsidR="00765038" w:rsidRPr="001250CB" w:rsidRDefault="00765038" w:rsidP="00E71EE3">
      <w:pPr>
        <w:tabs>
          <w:tab w:val="left" w:pos="4290"/>
        </w:tabs>
        <w:ind w:left="567" w:right="585"/>
        <w:jc w:val="both"/>
        <w:rPr>
          <w:sz w:val="26"/>
          <w:szCs w:val="26"/>
          <w:lang w:eastAsia="ru-RU"/>
        </w:rPr>
      </w:pPr>
      <w:r w:rsidRPr="001250CB">
        <w:rPr>
          <w:sz w:val="26"/>
          <w:szCs w:val="26"/>
          <w:lang w:eastAsia="ru-RU"/>
        </w:rPr>
        <w:t xml:space="preserve">Аттестацию нового формата прошли </w:t>
      </w:r>
      <w:r w:rsidR="00682744" w:rsidRPr="001250CB">
        <w:rPr>
          <w:sz w:val="26"/>
          <w:szCs w:val="26"/>
          <w:lang w:eastAsia="ru-RU"/>
        </w:rPr>
        <w:t>80</w:t>
      </w:r>
      <w:r w:rsidRPr="001250CB">
        <w:rPr>
          <w:sz w:val="26"/>
          <w:szCs w:val="26"/>
          <w:lang w:eastAsia="ru-RU"/>
        </w:rPr>
        <w:t>,</w:t>
      </w:r>
      <w:r w:rsidR="00682744" w:rsidRPr="001250CB">
        <w:rPr>
          <w:sz w:val="26"/>
          <w:szCs w:val="26"/>
          <w:lang w:eastAsia="ru-RU"/>
        </w:rPr>
        <w:t>9</w:t>
      </w:r>
      <w:r w:rsidRPr="001250CB">
        <w:rPr>
          <w:sz w:val="26"/>
          <w:szCs w:val="26"/>
          <w:lang w:eastAsia="ru-RU"/>
        </w:rPr>
        <w:t xml:space="preserve"> % педагогов.</w:t>
      </w:r>
    </w:p>
    <w:p w:rsidR="00765038" w:rsidRPr="001250CB" w:rsidRDefault="00765038" w:rsidP="00E71EE3">
      <w:pPr>
        <w:widowControl/>
        <w:autoSpaceDE/>
        <w:autoSpaceDN/>
        <w:ind w:left="567" w:right="585"/>
        <w:jc w:val="both"/>
        <w:rPr>
          <w:sz w:val="26"/>
          <w:szCs w:val="26"/>
          <w:lang w:eastAsia="ru-RU"/>
        </w:rPr>
      </w:pPr>
      <w:r w:rsidRPr="001250CB">
        <w:rPr>
          <w:sz w:val="26"/>
          <w:szCs w:val="26"/>
          <w:lang w:eastAsia="ru-RU"/>
        </w:rPr>
        <w:t>В 2023-2024 учебном году число педагогов, прошедших курсы со</w:t>
      </w:r>
      <w:r w:rsidR="00205D3D" w:rsidRPr="001250CB">
        <w:rPr>
          <w:sz w:val="26"/>
          <w:szCs w:val="26"/>
          <w:lang w:eastAsia="ru-RU"/>
        </w:rPr>
        <w:t xml:space="preserve">ставляет 38,1% </w:t>
      </w:r>
      <w:r w:rsidRPr="001250CB">
        <w:rPr>
          <w:sz w:val="26"/>
          <w:szCs w:val="26"/>
          <w:lang w:eastAsia="ru-RU"/>
        </w:rPr>
        <w:t>.</w:t>
      </w:r>
    </w:p>
    <w:p w:rsidR="00765038" w:rsidRPr="001250CB" w:rsidRDefault="00765038" w:rsidP="00E71EE3">
      <w:pPr>
        <w:tabs>
          <w:tab w:val="left" w:pos="1411"/>
        </w:tabs>
        <w:autoSpaceDE/>
        <w:autoSpaceDN/>
        <w:spacing w:line="256" w:lineRule="auto"/>
        <w:ind w:left="567" w:right="585"/>
        <w:jc w:val="both"/>
        <w:rPr>
          <w:sz w:val="26"/>
          <w:szCs w:val="26"/>
        </w:rPr>
      </w:pPr>
      <w:r w:rsidRPr="001250CB">
        <w:rPr>
          <w:sz w:val="26"/>
          <w:szCs w:val="26"/>
        </w:rPr>
        <w:t xml:space="preserve">         В школе успешно</w:t>
      </w:r>
      <w:r w:rsidR="00205D3D" w:rsidRPr="001250CB">
        <w:rPr>
          <w:sz w:val="26"/>
          <w:szCs w:val="26"/>
        </w:rPr>
        <w:t xml:space="preserve"> </w:t>
      </w:r>
      <w:r w:rsidRPr="001250CB">
        <w:rPr>
          <w:sz w:val="26"/>
          <w:szCs w:val="26"/>
        </w:rPr>
        <w:t>реализуется программа предпрофильной и профильной подготовки, школа активно сотрудничает с колледжами, ВУЗами, планомерно ведется профориентационная работа.</w:t>
      </w:r>
    </w:p>
    <w:p w:rsidR="00765038" w:rsidRPr="001250CB" w:rsidRDefault="00765038" w:rsidP="00E71EE3">
      <w:pPr>
        <w:tabs>
          <w:tab w:val="left" w:pos="1411"/>
        </w:tabs>
        <w:autoSpaceDE/>
        <w:autoSpaceDN/>
        <w:spacing w:line="256" w:lineRule="auto"/>
        <w:ind w:left="567" w:right="585"/>
        <w:jc w:val="both"/>
        <w:rPr>
          <w:sz w:val="26"/>
          <w:szCs w:val="26"/>
        </w:rPr>
      </w:pPr>
      <w:r w:rsidRPr="001250CB">
        <w:rPr>
          <w:sz w:val="26"/>
          <w:szCs w:val="26"/>
        </w:rPr>
        <w:t xml:space="preserve">         Внутришкольным контролем охвачены все стороны учебно - воспитательного процесса, созданы условия для обеспечения эффективности управления педагогическим процессом и педагогической деятельностью в соответствии с установленными стандартами и критериями; в целях своевременной коррекции качества обучения, отслеживается и анализируется успеваемость учащихся.</w:t>
      </w:r>
    </w:p>
    <w:p w:rsidR="00765038" w:rsidRPr="001250CB" w:rsidRDefault="00765038" w:rsidP="00E71EE3">
      <w:pPr>
        <w:tabs>
          <w:tab w:val="left" w:pos="1411"/>
        </w:tabs>
        <w:autoSpaceDE/>
        <w:autoSpaceDN/>
        <w:spacing w:line="276" w:lineRule="auto"/>
        <w:ind w:left="567" w:right="585"/>
        <w:jc w:val="both"/>
        <w:rPr>
          <w:sz w:val="26"/>
          <w:szCs w:val="26"/>
        </w:rPr>
      </w:pPr>
      <w:r w:rsidRPr="001250CB">
        <w:rPr>
          <w:sz w:val="26"/>
          <w:szCs w:val="26"/>
        </w:rPr>
        <w:t xml:space="preserve">         Наблюдается повышение результативности работы с одаренными высокомотивированными учащимися через динамику </w:t>
      </w:r>
      <w:r w:rsidRPr="001250CB">
        <w:rPr>
          <w:sz w:val="26"/>
          <w:szCs w:val="26"/>
        </w:rPr>
        <w:lastRenderedPageBreak/>
        <w:t>достижений в олимпиадах и интеллектуальных конкурсах.</w:t>
      </w:r>
    </w:p>
    <w:p w:rsidR="00E33698" w:rsidRPr="001250CB" w:rsidRDefault="00E33698" w:rsidP="00E71EE3">
      <w:pPr>
        <w:widowControl/>
        <w:autoSpaceDE/>
        <w:autoSpaceDN/>
        <w:spacing w:after="200" w:line="276" w:lineRule="auto"/>
        <w:jc w:val="both"/>
        <w:rPr>
          <w:rFonts w:eastAsia="Calibri"/>
          <w:b/>
          <w:sz w:val="28"/>
          <w:szCs w:val="28"/>
          <w:lang w:val="kk-KZ"/>
        </w:rPr>
      </w:pPr>
      <w:r w:rsidRPr="001250CB">
        <w:rPr>
          <w:rFonts w:eastAsia="Calibri"/>
          <w:b/>
          <w:sz w:val="28"/>
          <w:szCs w:val="28"/>
        </w:rPr>
        <w:t xml:space="preserve">Сведения о педагогах, </w:t>
      </w:r>
      <w:r w:rsidRPr="001250CB">
        <w:rPr>
          <w:rFonts w:eastAsia="Calibri"/>
          <w:b/>
          <w:sz w:val="28"/>
          <w:szCs w:val="28"/>
          <w:lang w:val="kk-KZ"/>
        </w:rPr>
        <w:t>находящихся в декретном отпуске (</w:t>
      </w:r>
      <w:r w:rsidR="00D26979" w:rsidRPr="001250CB">
        <w:rPr>
          <w:rFonts w:eastAsia="Calibri"/>
          <w:b/>
          <w:sz w:val="28"/>
          <w:szCs w:val="28"/>
          <w:lang w:val="kk-KZ"/>
        </w:rPr>
        <w:t>3</w:t>
      </w:r>
      <w:r w:rsidR="00642669" w:rsidRPr="001250CB">
        <w:rPr>
          <w:rFonts w:eastAsia="Calibri"/>
          <w:b/>
          <w:sz w:val="28"/>
          <w:szCs w:val="28"/>
          <w:lang w:val="kk-KZ"/>
        </w:rPr>
        <w:t xml:space="preserve"> чел.</w:t>
      </w:r>
      <w:r w:rsidRPr="001250CB">
        <w:rPr>
          <w:rFonts w:eastAsia="Calibri"/>
          <w:b/>
          <w:sz w:val="28"/>
          <w:szCs w:val="28"/>
          <w:lang w:val="kk-KZ"/>
        </w:rPr>
        <w:t>)</w:t>
      </w:r>
    </w:p>
    <w:p w:rsidR="00E33698" w:rsidRPr="001250CB" w:rsidRDefault="00E33698" w:rsidP="00E71EE3">
      <w:pPr>
        <w:widowControl/>
        <w:autoSpaceDE/>
        <w:autoSpaceDN/>
        <w:spacing w:line="276" w:lineRule="auto"/>
        <w:jc w:val="both"/>
        <w:rPr>
          <w:rFonts w:eastAsia="Calibri"/>
          <w:sz w:val="28"/>
          <w:szCs w:val="28"/>
        </w:rPr>
      </w:pPr>
      <w:r w:rsidRPr="001250CB">
        <w:rPr>
          <w:rFonts w:eastAsia="Calibri"/>
          <w:sz w:val="28"/>
          <w:szCs w:val="28"/>
          <w:lang w:val="kk-KZ"/>
        </w:rPr>
        <w:t>1</w:t>
      </w:r>
      <w:r w:rsidRPr="001250CB">
        <w:rPr>
          <w:rFonts w:eastAsia="Calibri"/>
          <w:sz w:val="28"/>
          <w:szCs w:val="28"/>
        </w:rPr>
        <w:t>.</w:t>
      </w:r>
      <w:r w:rsidR="006B616D" w:rsidRPr="001250CB">
        <w:rPr>
          <w:rFonts w:eastAsia="Calibri"/>
          <w:sz w:val="28"/>
          <w:szCs w:val="28"/>
          <w:lang w:val="kk-KZ"/>
        </w:rPr>
        <w:t>Стаценко Вероника Витальевна</w:t>
      </w:r>
      <w:r w:rsidRPr="001250CB">
        <w:rPr>
          <w:rFonts w:eastAsia="Calibri"/>
          <w:sz w:val="28"/>
          <w:szCs w:val="28"/>
          <w:lang w:val="kk-KZ"/>
        </w:rPr>
        <w:t xml:space="preserve">, учитель </w:t>
      </w:r>
      <w:r w:rsidR="006B616D" w:rsidRPr="001250CB">
        <w:rPr>
          <w:rFonts w:eastAsia="Calibri"/>
          <w:sz w:val="28"/>
          <w:szCs w:val="28"/>
          <w:lang w:val="kk-KZ"/>
        </w:rPr>
        <w:t>русского языка и литературы</w:t>
      </w:r>
      <w:r w:rsidRPr="001250CB">
        <w:rPr>
          <w:rFonts w:eastAsia="Calibri"/>
          <w:sz w:val="28"/>
          <w:szCs w:val="28"/>
          <w:lang w:val="kk-KZ"/>
        </w:rPr>
        <w:t>(</w:t>
      </w:r>
      <w:r w:rsidRPr="001250CB">
        <w:rPr>
          <w:rFonts w:eastAsia="Calibri"/>
          <w:color w:val="000000"/>
          <w:sz w:val="20"/>
          <w:szCs w:val="20"/>
        </w:rPr>
        <w:t xml:space="preserve">приказ № </w:t>
      </w:r>
      <w:r w:rsidR="00682744" w:rsidRPr="001250CB">
        <w:rPr>
          <w:rFonts w:eastAsia="Calibri"/>
          <w:color w:val="000000"/>
          <w:sz w:val="20"/>
          <w:szCs w:val="20"/>
        </w:rPr>
        <w:t>141</w:t>
      </w:r>
      <w:r w:rsidRPr="001250CB">
        <w:rPr>
          <w:rFonts w:eastAsia="Calibri"/>
          <w:color w:val="000000"/>
          <w:sz w:val="20"/>
          <w:szCs w:val="20"/>
        </w:rPr>
        <w:t xml:space="preserve"> от 0</w:t>
      </w:r>
      <w:r w:rsidR="00682744" w:rsidRPr="001250CB">
        <w:rPr>
          <w:rFonts w:eastAsia="Calibri"/>
          <w:color w:val="000000"/>
          <w:sz w:val="20"/>
          <w:szCs w:val="20"/>
        </w:rPr>
        <w:t>1</w:t>
      </w:r>
      <w:r w:rsidRPr="001250CB">
        <w:rPr>
          <w:rFonts w:eastAsia="Calibri"/>
          <w:color w:val="000000"/>
          <w:sz w:val="20"/>
          <w:szCs w:val="20"/>
        </w:rPr>
        <w:t>.0</w:t>
      </w:r>
      <w:r w:rsidR="00682744" w:rsidRPr="001250CB">
        <w:rPr>
          <w:rFonts w:eastAsia="Calibri"/>
          <w:color w:val="000000"/>
          <w:sz w:val="20"/>
          <w:szCs w:val="20"/>
        </w:rPr>
        <w:t>9</w:t>
      </w:r>
      <w:r w:rsidRPr="001250CB">
        <w:rPr>
          <w:rFonts w:eastAsia="Calibri"/>
          <w:color w:val="000000"/>
          <w:sz w:val="20"/>
          <w:szCs w:val="20"/>
        </w:rPr>
        <w:t>. 2023г</w:t>
      </w:r>
      <w:r w:rsidRPr="001250CB">
        <w:rPr>
          <w:rFonts w:eastAsia="Calibri"/>
          <w:sz w:val="28"/>
          <w:szCs w:val="28"/>
          <w:lang w:val="kk-KZ"/>
        </w:rPr>
        <w:t>)</w:t>
      </w:r>
      <w:r w:rsidR="00642669" w:rsidRPr="001250CB">
        <w:rPr>
          <w:rFonts w:eastAsia="Calibri"/>
          <w:sz w:val="28"/>
          <w:szCs w:val="28"/>
          <w:lang w:val="kk-KZ"/>
        </w:rPr>
        <w:t>;</w:t>
      </w:r>
    </w:p>
    <w:p w:rsidR="00E33698" w:rsidRPr="001250CB" w:rsidRDefault="00E84491" w:rsidP="00E71EE3">
      <w:pPr>
        <w:widowControl/>
        <w:autoSpaceDE/>
        <w:autoSpaceDN/>
        <w:jc w:val="both"/>
        <w:rPr>
          <w:rFonts w:eastAsia="Calibri"/>
          <w:sz w:val="28"/>
          <w:szCs w:val="28"/>
          <w:lang w:val="kk-KZ"/>
        </w:rPr>
      </w:pPr>
      <w:r w:rsidRPr="001250CB">
        <w:rPr>
          <w:rFonts w:eastAsia="Calibri"/>
          <w:sz w:val="28"/>
          <w:szCs w:val="28"/>
          <w:lang w:val="kk-KZ"/>
        </w:rPr>
        <w:t>2</w:t>
      </w:r>
      <w:r w:rsidR="00E33698" w:rsidRPr="001250CB">
        <w:rPr>
          <w:rFonts w:eastAsia="Calibri"/>
          <w:sz w:val="28"/>
          <w:szCs w:val="28"/>
          <w:lang w:val="kk-KZ"/>
        </w:rPr>
        <w:t xml:space="preserve">. </w:t>
      </w:r>
      <w:r w:rsidR="00642669" w:rsidRPr="001250CB">
        <w:rPr>
          <w:sz w:val="28"/>
          <w:szCs w:val="28"/>
          <w:lang w:eastAsia="ru-RU"/>
        </w:rPr>
        <w:t>Михлиева Балнура Худайбергеновна</w:t>
      </w:r>
      <w:r w:rsidR="00E33698" w:rsidRPr="001250CB">
        <w:rPr>
          <w:rFonts w:eastAsia="Calibri"/>
          <w:sz w:val="28"/>
          <w:szCs w:val="28"/>
        </w:rPr>
        <w:t xml:space="preserve"> учитель </w:t>
      </w:r>
      <w:r w:rsidR="00642669" w:rsidRPr="001250CB">
        <w:rPr>
          <w:rFonts w:eastAsia="Calibri"/>
          <w:sz w:val="28"/>
          <w:szCs w:val="28"/>
        </w:rPr>
        <w:t xml:space="preserve">химии/биологии </w:t>
      </w:r>
      <w:r w:rsidR="00E33698" w:rsidRPr="001250CB">
        <w:rPr>
          <w:rFonts w:eastAsia="Calibri"/>
          <w:sz w:val="28"/>
          <w:szCs w:val="28"/>
          <w:lang w:val="kk-KZ"/>
        </w:rPr>
        <w:t>(</w:t>
      </w:r>
      <w:r w:rsidR="00682744" w:rsidRPr="001250CB">
        <w:rPr>
          <w:rFonts w:eastAsia="Calibri"/>
          <w:color w:val="000000"/>
          <w:sz w:val="20"/>
          <w:szCs w:val="20"/>
        </w:rPr>
        <w:t>приказ № 175 от 01.10. 2021г</w:t>
      </w:r>
      <w:r w:rsidR="00682744" w:rsidRPr="001250CB">
        <w:rPr>
          <w:rFonts w:eastAsia="Calibri"/>
          <w:sz w:val="28"/>
          <w:szCs w:val="28"/>
          <w:lang w:val="kk-KZ"/>
        </w:rPr>
        <w:t>);</w:t>
      </w:r>
      <w:r w:rsidR="00E33698" w:rsidRPr="001250CB">
        <w:rPr>
          <w:rFonts w:eastAsia="Calibri"/>
          <w:sz w:val="28"/>
          <w:szCs w:val="28"/>
          <w:lang w:val="kk-KZ"/>
        </w:rPr>
        <w:t>)</w:t>
      </w:r>
      <w:r w:rsidR="00D26979" w:rsidRPr="001250CB">
        <w:rPr>
          <w:rFonts w:eastAsia="Calibri"/>
          <w:sz w:val="28"/>
          <w:szCs w:val="28"/>
          <w:lang w:val="kk-KZ"/>
        </w:rPr>
        <w:t>;</w:t>
      </w:r>
    </w:p>
    <w:p w:rsidR="00E33698" w:rsidRPr="001250CB" w:rsidRDefault="00D26979" w:rsidP="00E71EE3">
      <w:pPr>
        <w:widowControl/>
        <w:autoSpaceDE/>
        <w:autoSpaceDN/>
        <w:jc w:val="both"/>
        <w:rPr>
          <w:lang w:val="kk-KZ" w:eastAsia="ru-RU"/>
        </w:rPr>
      </w:pPr>
      <w:r w:rsidRPr="001250CB">
        <w:rPr>
          <w:rFonts w:eastAsia="Calibri"/>
          <w:sz w:val="28"/>
          <w:szCs w:val="28"/>
          <w:lang w:val="kk-KZ"/>
        </w:rPr>
        <w:t>3. Алехина Наталья Геннадьевна, учитель начальных классов (выходит из декрета 01.09.2024 года).</w:t>
      </w:r>
    </w:p>
    <w:p w:rsidR="00E33698" w:rsidRPr="001250CB" w:rsidRDefault="00E33698" w:rsidP="00E71EE3">
      <w:pPr>
        <w:widowControl/>
        <w:autoSpaceDE/>
        <w:autoSpaceDN/>
        <w:spacing w:line="276" w:lineRule="auto"/>
        <w:jc w:val="both"/>
        <w:rPr>
          <w:rFonts w:eastAsia="Calibri"/>
          <w:sz w:val="28"/>
          <w:szCs w:val="28"/>
        </w:rPr>
      </w:pPr>
      <w:r w:rsidRPr="001250CB">
        <w:rPr>
          <w:rFonts w:eastAsia="Calibri"/>
          <w:b/>
          <w:sz w:val="28"/>
          <w:szCs w:val="28"/>
        </w:rPr>
        <w:t>Сведения о педагогах, работающих на условиях совместительства</w:t>
      </w:r>
      <w:r w:rsidR="00205D3D" w:rsidRPr="001250CB">
        <w:rPr>
          <w:rFonts w:eastAsia="Calibri"/>
          <w:b/>
          <w:sz w:val="28"/>
          <w:szCs w:val="28"/>
        </w:rPr>
        <w:t xml:space="preserve"> в 2023-2-24 году </w:t>
      </w:r>
      <w:r w:rsidR="00642669" w:rsidRPr="001250CB">
        <w:rPr>
          <w:rFonts w:eastAsia="Calibri"/>
          <w:b/>
          <w:sz w:val="28"/>
          <w:szCs w:val="28"/>
          <w:lang w:val="kk-KZ"/>
        </w:rPr>
        <w:t>(5 чел.</w:t>
      </w:r>
      <w:r w:rsidRPr="001250CB">
        <w:rPr>
          <w:rFonts w:eastAsia="Calibri"/>
          <w:b/>
          <w:sz w:val="28"/>
          <w:szCs w:val="28"/>
          <w:lang w:val="kk-KZ"/>
        </w:rPr>
        <w:t>)</w:t>
      </w:r>
    </w:p>
    <w:p w:rsidR="00D26979" w:rsidRPr="001250CB" w:rsidRDefault="00E33698" w:rsidP="00E71EE3">
      <w:pPr>
        <w:widowControl/>
        <w:autoSpaceDE/>
        <w:autoSpaceDN/>
        <w:spacing w:line="276" w:lineRule="auto"/>
        <w:jc w:val="both"/>
        <w:rPr>
          <w:rFonts w:eastAsia="Calibri"/>
          <w:sz w:val="28"/>
          <w:szCs w:val="28"/>
        </w:rPr>
      </w:pPr>
      <w:r w:rsidRPr="001250CB">
        <w:rPr>
          <w:rFonts w:eastAsia="Calibri"/>
          <w:sz w:val="28"/>
          <w:szCs w:val="28"/>
        </w:rPr>
        <w:t>1.</w:t>
      </w:r>
      <w:r w:rsidR="00642669" w:rsidRPr="001250CB">
        <w:rPr>
          <w:rFonts w:eastAsia="Calibri"/>
          <w:sz w:val="28"/>
          <w:szCs w:val="28"/>
        </w:rPr>
        <w:t>Свинолобова Марина Анатольевна,</w:t>
      </w:r>
      <w:r w:rsidRPr="001250CB">
        <w:rPr>
          <w:rFonts w:eastAsia="Calibri"/>
          <w:sz w:val="28"/>
          <w:szCs w:val="28"/>
        </w:rPr>
        <w:t xml:space="preserve"> учитель </w:t>
      </w:r>
      <w:r w:rsidR="00642669" w:rsidRPr="001250CB">
        <w:rPr>
          <w:rFonts w:eastAsia="Calibri"/>
          <w:sz w:val="28"/>
          <w:szCs w:val="28"/>
        </w:rPr>
        <w:t>географии</w:t>
      </w:r>
      <w:r w:rsidR="00D26979" w:rsidRPr="001250CB">
        <w:rPr>
          <w:rFonts w:eastAsia="Calibri"/>
          <w:sz w:val="28"/>
          <w:szCs w:val="28"/>
        </w:rPr>
        <w:t xml:space="preserve">; </w:t>
      </w:r>
    </w:p>
    <w:p w:rsidR="00D26979" w:rsidRPr="001250CB" w:rsidRDefault="00E33698" w:rsidP="00E71EE3">
      <w:pPr>
        <w:widowControl/>
        <w:autoSpaceDE/>
        <w:autoSpaceDN/>
        <w:spacing w:line="276" w:lineRule="auto"/>
        <w:jc w:val="both"/>
        <w:rPr>
          <w:rFonts w:eastAsia="Calibri"/>
          <w:sz w:val="28"/>
          <w:szCs w:val="28"/>
        </w:rPr>
      </w:pPr>
      <w:r w:rsidRPr="001250CB">
        <w:rPr>
          <w:rFonts w:eastAsia="Calibri"/>
          <w:sz w:val="28"/>
          <w:szCs w:val="28"/>
        </w:rPr>
        <w:t>2.</w:t>
      </w:r>
      <w:r w:rsidR="00642669" w:rsidRPr="001250CB">
        <w:rPr>
          <w:rFonts w:eastAsia="Calibri"/>
          <w:sz w:val="28"/>
          <w:szCs w:val="28"/>
        </w:rPr>
        <w:t>Никифорова Татьяна Владимировна</w:t>
      </w:r>
      <w:r w:rsidRPr="001250CB">
        <w:rPr>
          <w:rFonts w:eastAsia="Calibri"/>
          <w:sz w:val="28"/>
          <w:szCs w:val="28"/>
        </w:rPr>
        <w:t xml:space="preserve">, учитель </w:t>
      </w:r>
      <w:r w:rsidR="00642669" w:rsidRPr="001250CB">
        <w:rPr>
          <w:rFonts w:eastAsia="Calibri"/>
          <w:sz w:val="28"/>
          <w:szCs w:val="28"/>
        </w:rPr>
        <w:t>истории</w:t>
      </w:r>
      <w:r w:rsidR="00D26979" w:rsidRPr="001250CB">
        <w:rPr>
          <w:rFonts w:eastAsia="Calibri"/>
          <w:sz w:val="28"/>
          <w:szCs w:val="28"/>
        </w:rPr>
        <w:t>;</w:t>
      </w:r>
    </w:p>
    <w:p w:rsidR="00E33698" w:rsidRPr="001250CB" w:rsidRDefault="00E33698" w:rsidP="00E71EE3">
      <w:pPr>
        <w:widowControl/>
        <w:autoSpaceDE/>
        <w:autoSpaceDN/>
        <w:spacing w:line="276" w:lineRule="auto"/>
        <w:jc w:val="both"/>
        <w:rPr>
          <w:rFonts w:eastAsia="Calibri"/>
          <w:sz w:val="28"/>
          <w:szCs w:val="28"/>
        </w:rPr>
      </w:pPr>
      <w:r w:rsidRPr="001250CB">
        <w:rPr>
          <w:rFonts w:eastAsia="Calibri"/>
          <w:sz w:val="28"/>
          <w:szCs w:val="28"/>
        </w:rPr>
        <w:t>3.</w:t>
      </w:r>
      <w:r w:rsidR="00642669" w:rsidRPr="001250CB">
        <w:rPr>
          <w:rFonts w:eastAsia="Calibri"/>
          <w:sz w:val="28"/>
          <w:szCs w:val="28"/>
        </w:rPr>
        <w:t xml:space="preserve">Терликбаев </w:t>
      </w:r>
      <w:proofErr w:type="spellStart"/>
      <w:r w:rsidR="00642669" w:rsidRPr="001250CB">
        <w:rPr>
          <w:rFonts w:eastAsia="Calibri"/>
          <w:sz w:val="28"/>
          <w:szCs w:val="28"/>
        </w:rPr>
        <w:t>Серик</w:t>
      </w:r>
      <w:proofErr w:type="spellEnd"/>
      <w:r w:rsidR="00642669" w:rsidRPr="001250CB">
        <w:rPr>
          <w:rFonts w:eastAsia="Calibri"/>
          <w:sz w:val="28"/>
          <w:szCs w:val="28"/>
        </w:rPr>
        <w:t xml:space="preserve"> </w:t>
      </w:r>
      <w:proofErr w:type="spellStart"/>
      <w:r w:rsidR="00642669" w:rsidRPr="001250CB">
        <w:rPr>
          <w:rFonts w:eastAsia="Calibri"/>
          <w:sz w:val="28"/>
          <w:szCs w:val="28"/>
        </w:rPr>
        <w:t>Рукбанович</w:t>
      </w:r>
      <w:proofErr w:type="spellEnd"/>
      <w:r w:rsidR="00642669" w:rsidRPr="001250CB">
        <w:rPr>
          <w:rFonts w:eastAsia="Calibri"/>
          <w:sz w:val="28"/>
          <w:szCs w:val="28"/>
        </w:rPr>
        <w:t xml:space="preserve">, организатор </w:t>
      </w:r>
      <w:proofErr w:type="spellStart"/>
      <w:r w:rsidR="00642669" w:rsidRPr="001250CB">
        <w:rPr>
          <w:rFonts w:eastAsia="Calibri"/>
          <w:sz w:val="28"/>
          <w:szCs w:val="28"/>
        </w:rPr>
        <w:t>НВиТП</w:t>
      </w:r>
      <w:proofErr w:type="spellEnd"/>
      <w:r w:rsidR="00D26979" w:rsidRPr="001250CB">
        <w:rPr>
          <w:rFonts w:eastAsia="Calibri"/>
          <w:sz w:val="28"/>
          <w:szCs w:val="28"/>
        </w:rPr>
        <w:t>;</w:t>
      </w:r>
    </w:p>
    <w:p w:rsidR="00642669" w:rsidRPr="001250CB" w:rsidRDefault="00642669" w:rsidP="00E71EE3">
      <w:pPr>
        <w:widowControl/>
        <w:autoSpaceDE/>
        <w:autoSpaceDN/>
        <w:spacing w:line="276" w:lineRule="auto"/>
        <w:jc w:val="both"/>
        <w:rPr>
          <w:rFonts w:eastAsia="Calibri"/>
          <w:sz w:val="28"/>
          <w:szCs w:val="28"/>
        </w:rPr>
      </w:pPr>
      <w:r w:rsidRPr="001250CB">
        <w:rPr>
          <w:rFonts w:eastAsia="Calibri"/>
          <w:sz w:val="28"/>
          <w:szCs w:val="28"/>
        </w:rPr>
        <w:t xml:space="preserve">4. Котов Алексей </w:t>
      </w:r>
      <w:proofErr w:type="spellStart"/>
      <w:r w:rsidRPr="001250CB">
        <w:rPr>
          <w:rFonts w:eastAsia="Calibri"/>
          <w:sz w:val="28"/>
          <w:szCs w:val="28"/>
        </w:rPr>
        <w:t>Владимирвич</w:t>
      </w:r>
      <w:proofErr w:type="spellEnd"/>
      <w:r w:rsidRPr="001250CB">
        <w:rPr>
          <w:rFonts w:eastAsia="Calibri"/>
          <w:sz w:val="28"/>
          <w:szCs w:val="28"/>
        </w:rPr>
        <w:t>, учител</w:t>
      </w:r>
      <w:r w:rsidR="00D26979" w:rsidRPr="001250CB">
        <w:rPr>
          <w:rFonts w:eastAsia="Calibri"/>
          <w:sz w:val="28"/>
          <w:szCs w:val="28"/>
        </w:rPr>
        <w:t xml:space="preserve">ь математики; </w:t>
      </w:r>
    </w:p>
    <w:p w:rsidR="00642669" w:rsidRPr="001250CB" w:rsidRDefault="00642669" w:rsidP="00E71EE3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1250CB">
        <w:rPr>
          <w:rFonts w:eastAsia="Calibri"/>
          <w:sz w:val="28"/>
          <w:szCs w:val="28"/>
        </w:rPr>
        <w:t xml:space="preserve">5. </w:t>
      </w:r>
      <w:proofErr w:type="spellStart"/>
      <w:r w:rsidRPr="001250CB">
        <w:rPr>
          <w:sz w:val="28"/>
          <w:szCs w:val="28"/>
          <w:lang w:eastAsia="ru-RU"/>
        </w:rPr>
        <w:t>Жұманбай</w:t>
      </w:r>
      <w:proofErr w:type="spellEnd"/>
      <w:r w:rsidRPr="001250CB">
        <w:rPr>
          <w:sz w:val="28"/>
          <w:szCs w:val="28"/>
          <w:lang w:eastAsia="ru-RU"/>
        </w:rPr>
        <w:t xml:space="preserve"> </w:t>
      </w:r>
      <w:proofErr w:type="spellStart"/>
      <w:r w:rsidRPr="001250CB">
        <w:rPr>
          <w:sz w:val="28"/>
          <w:szCs w:val="28"/>
          <w:lang w:eastAsia="ru-RU"/>
        </w:rPr>
        <w:t>Жанагүл</w:t>
      </w:r>
      <w:proofErr w:type="spellEnd"/>
      <w:r w:rsidRPr="001250CB">
        <w:rPr>
          <w:sz w:val="28"/>
          <w:szCs w:val="28"/>
          <w:lang w:eastAsia="ru-RU"/>
        </w:rPr>
        <w:t xml:space="preserve"> </w:t>
      </w:r>
      <w:proofErr w:type="spellStart"/>
      <w:r w:rsidRPr="001250CB">
        <w:rPr>
          <w:sz w:val="28"/>
          <w:szCs w:val="28"/>
          <w:lang w:eastAsia="ru-RU"/>
        </w:rPr>
        <w:t>Дәуенқызы</w:t>
      </w:r>
      <w:proofErr w:type="spellEnd"/>
      <w:r w:rsidRPr="001250CB">
        <w:rPr>
          <w:sz w:val="28"/>
          <w:szCs w:val="28"/>
          <w:lang w:eastAsia="ru-RU"/>
        </w:rPr>
        <w:t>, учитель истории</w:t>
      </w:r>
      <w:r w:rsidR="00D26979" w:rsidRPr="001250CB">
        <w:rPr>
          <w:sz w:val="28"/>
          <w:szCs w:val="28"/>
          <w:lang w:eastAsia="ru-RU"/>
        </w:rPr>
        <w:t xml:space="preserve">. </w:t>
      </w:r>
    </w:p>
    <w:p w:rsidR="00642669" w:rsidRPr="001250CB" w:rsidRDefault="00642669" w:rsidP="00E71EE3">
      <w:pPr>
        <w:widowControl/>
        <w:autoSpaceDE/>
        <w:autoSpaceDN/>
        <w:spacing w:line="276" w:lineRule="auto"/>
        <w:jc w:val="both"/>
        <w:rPr>
          <w:rFonts w:eastAsia="Calibri"/>
          <w:sz w:val="28"/>
          <w:szCs w:val="28"/>
        </w:rPr>
      </w:pPr>
    </w:p>
    <w:p w:rsidR="00E33698" w:rsidRPr="001250CB" w:rsidRDefault="00E33698" w:rsidP="00E71EE3">
      <w:pPr>
        <w:widowControl/>
        <w:autoSpaceDE/>
        <w:autoSpaceDN/>
        <w:spacing w:after="200" w:line="276" w:lineRule="auto"/>
        <w:jc w:val="both"/>
        <w:rPr>
          <w:rFonts w:eastAsia="Calibri"/>
          <w:b/>
          <w:sz w:val="28"/>
          <w:szCs w:val="28"/>
        </w:rPr>
      </w:pPr>
      <w:r w:rsidRPr="001250CB">
        <w:rPr>
          <w:rFonts w:eastAsia="Calibri"/>
          <w:b/>
          <w:sz w:val="28"/>
          <w:szCs w:val="28"/>
        </w:rPr>
        <w:t xml:space="preserve">Сведения о прохождении аттестации руководителя и </w:t>
      </w:r>
      <w:proofErr w:type="spellStart"/>
      <w:r w:rsidRPr="001250CB">
        <w:rPr>
          <w:rFonts w:eastAsia="Calibri"/>
          <w:b/>
          <w:sz w:val="28"/>
          <w:szCs w:val="28"/>
        </w:rPr>
        <w:t>заместителейруководителя</w:t>
      </w:r>
      <w:proofErr w:type="spellEnd"/>
    </w:p>
    <w:p w:rsidR="00E33698" w:rsidRPr="001250CB" w:rsidRDefault="00E33698" w:rsidP="00E71EE3">
      <w:pPr>
        <w:widowControl/>
        <w:autoSpaceDE/>
        <w:autoSpaceDN/>
        <w:spacing w:after="200" w:line="276" w:lineRule="auto"/>
        <w:jc w:val="both"/>
        <w:rPr>
          <w:rFonts w:eastAsia="Calibri"/>
          <w:b/>
          <w:bCs/>
          <w:sz w:val="28"/>
          <w:szCs w:val="28"/>
        </w:rPr>
      </w:pPr>
      <w:r w:rsidRPr="001250CB">
        <w:rPr>
          <w:rFonts w:eastAsia="Calibri"/>
          <w:b/>
          <w:bCs/>
          <w:sz w:val="28"/>
          <w:szCs w:val="28"/>
        </w:rPr>
        <w:t>сведения о составе административно–управленческого аппарата</w:t>
      </w:r>
    </w:p>
    <w:tbl>
      <w:tblPr>
        <w:tblStyle w:val="31"/>
        <w:tblW w:w="10125" w:type="dxa"/>
        <w:jc w:val="center"/>
        <w:tblLook w:val="04A0" w:firstRow="1" w:lastRow="0" w:firstColumn="1" w:lastColumn="0" w:noHBand="0" w:noVBand="1"/>
      </w:tblPr>
      <w:tblGrid>
        <w:gridCol w:w="603"/>
        <w:gridCol w:w="2074"/>
        <w:gridCol w:w="1792"/>
        <w:gridCol w:w="2102"/>
        <w:gridCol w:w="1843"/>
        <w:gridCol w:w="1711"/>
      </w:tblGrid>
      <w:tr w:rsidR="00E33698" w:rsidRPr="001250CB" w:rsidTr="00E33698">
        <w:trPr>
          <w:jc w:val="center"/>
        </w:trPr>
        <w:tc>
          <w:tcPr>
            <w:tcW w:w="603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b/>
              </w:rPr>
            </w:pPr>
            <w:r w:rsidRPr="001250CB">
              <w:rPr>
                <w:rFonts w:eastAsia="Calibri"/>
                <w:b/>
              </w:rPr>
              <w:t>№</w:t>
            </w:r>
          </w:p>
        </w:tc>
        <w:tc>
          <w:tcPr>
            <w:tcW w:w="2074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b/>
              </w:rPr>
            </w:pPr>
            <w:r w:rsidRPr="001250CB">
              <w:rPr>
                <w:rFonts w:eastAsia="Calibri"/>
                <w:b/>
              </w:rPr>
              <w:t>Ф.И.О.</w:t>
            </w:r>
          </w:p>
        </w:tc>
        <w:tc>
          <w:tcPr>
            <w:tcW w:w="1792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b/>
              </w:rPr>
            </w:pPr>
            <w:r w:rsidRPr="001250CB">
              <w:rPr>
                <w:rFonts w:eastAsia="Calibri"/>
                <w:b/>
              </w:rPr>
              <w:t>Должность</w:t>
            </w:r>
          </w:p>
        </w:tc>
        <w:tc>
          <w:tcPr>
            <w:tcW w:w="2102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b/>
              </w:rPr>
            </w:pPr>
            <w:r w:rsidRPr="001250CB">
              <w:rPr>
                <w:rFonts w:eastAsia="Calibri"/>
                <w:b/>
              </w:rPr>
              <w:t xml:space="preserve">  </w:t>
            </w:r>
            <w:proofErr w:type="spellStart"/>
            <w:r w:rsidRPr="001250CB">
              <w:rPr>
                <w:rFonts w:eastAsia="Calibri"/>
                <w:b/>
              </w:rPr>
              <w:t>Квал</w:t>
            </w:r>
            <w:proofErr w:type="spellEnd"/>
            <w:r w:rsidRPr="001250CB">
              <w:rPr>
                <w:rFonts w:eastAsia="Calibri"/>
                <w:b/>
              </w:rPr>
              <w:t>. категория</w:t>
            </w:r>
          </w:p>
        </w:tc>
        <w:tc>
          <w:tcPr>
            <w:tcW w:w="1843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b/>
              </w:rPr>
            </w:pPr>
            <w:r w:rsidRPr="001250CB">
              <w:rPr>
                <w:rFonts w:eastAsia="Calibri"/>
                <w:b/>
              </w:rPr>
              <w:t>Педагогический стаж</w:t>
            </w:r>
          </w:p>
        </w:tc>
        <w:tc>
          <w:tcPr>
            <w:tcW w:w="1711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b/>
              </w:rPr>
            </w:pPr>
            <w:r w:rsidRPr="001250CB">
              <w:rPr>
                <w:rFonts w:eastAsia="Calibri"/>
                <w:b/>
              </w:rPr>
              <w:t>Стаж на руководящей должности</w:t>
            </w:r>
          </w:p>
        </w:tc>
      </w:tr>
      <w:tr w:rsidR="00E33698" w:rsidRPr="001250CB" w:rsidTr="00E33698">
        <w:trPr>
          <w:jc w:val="center"/>
        </w:trPr>
        <w:tc>
          <w:tcPr>
            <w:tcW w:w="603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</w:rPr>
            </w:pPr>
            <w:r w:rsidRPr="001250CB">
              <w:rPr>
                <w:rFonts w:eastAsia="Calibri"/>
              </w:rPr>
              <w:t>1</w:t>
            </w:r>
          </w:p>
        </w:tc>
        <w:tc>
          <w:tcPr>
            <w:tcW w:w="2074" w:type="dxa"/>
          </w:tcPr>
          <w:p w:rsidR="00E33698" w:rsidRPr="001250CB" w:rsidRDefault="00772174" w:rsidP="00E71EE3">
            <w:pPr>
              <w:widowControl/>
              <w:autoSpaceDE/>
              <w:autoSpaceDN/>
              <w:jc w:val="both"/>
              <w:rPr>
                <w:rFonts w:eastAsia="Calibri"/>
              </w:rPr>
            </w:pPr>
            <w:r w:rsidRPr="001250CB">
              <w:rPr>
                <w:rFonts w:eastAsia="Calibri"/>
              </w:rPr>
              <w:t>Абрамова Вера Викторовна</w:t>
            </w:r>
          </w:p>
        </w:tc>
        <w:tc>
          <w:tcPr>
            <w:tcW w:w="1792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</w:rPr>
            </w:pPr>
            <w:r w:rsidRPr="001250CB">
              <w:rPr>
                <w:rFonts w:eastAsia="Calibri"/>
              </w:rPr>
              <w:t>Директор</w:t>
            </w:r>
          </w:p>
        </w:tc>
        <w:tc>
          <w:tcPr>
            <w:tcW w:w="2102" w:type="dxa"/>
          </w:tcPr>
          <w:p w:rsidR="00772174" w:rsidRPr="001250CB" w:rsidRDefault="00772174" w:rsidP="00E71EE3">
            <w:pPr>
              <w:widowControl/>
              <w:autoSpaceDE/>
              <w:autoSpaceDN/>
              <w:jc w:val="both"/>
            </w:pPr>
            <w:proofErr w:type="spellStart"/>
            <w:r w:rsidRPr="001250CB">
              <w:t>зам.рук.второй</w:t>
            </w:r>
            <w:proofErr w:type="spellEnd"/>
            <w:r w:rsidRPr="001250CB">
              <w:t xml:space="preserve"> категории пр.106 от 17.02.2021</w:t>
            </w:r>
          </w:p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</w:rPr>
            </w:pPr>
          </w:p>
        </w:tc>
        <w:tc>
          <w:tcPr>
            <w:tcW w:w="1843" w:type="dxa"/>
          </w:tcPr>
          <w:p w:rsidR="00E33698" w:rsidRPr="001250CB" w:rsidRDefault="00D70359" w:rsidP="00E71EE3">
            <w:pPr>
              <w:widowControl/>
              <w:autoSpaceDE/>
              <w:autoSpaceDN/>
              <w:jc w:val="both"/>
              <w:rPr>
                <w:rFonts w:eastAsia="Calibri"/>
              </w:rPr>
            </w:pPr>
            <w:r w:rsidRPr="001250CB">
              <w:rPr>
                <w:rFonts w:eastAsia="Calibri"/>
              </w:rPr>
              <w:t>43</w:t>
            </w:r>
            <w:r w:rsidR="00772174" w:rsidRPr="001250CB">
              <w:rPr>
                <w:rFonts w:eastAsia="Calibri"/>
              </w:rPr>
              <w:t xml:space="preserve"> года 0 месяцев 14 дней (на 01.01.2024 г.)</w:t>
            </w:r>
          </w:p>
        </w:tc>
        <w:tc>
          <w:tcPr>
            <w:tcW w:w="1711" w:type="dxa"/>
          </w:tcPr>
          <w:p w:rsidR="00E33698" w:rsidRPr="001250CB" w:rsidRDefault="00F50C3F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  <w:r w:rsidRPr="001250CB">
              <w:rPr>
                <w:rFonts w:eastAsia="Calibri"/>
                <w:lang w:val="kk-KZ"/>
              </w:rPr>
              <w:t>26</w:t>
            </w:r>
            <w:r w:rsidR="00E33698" w:rsidRPr="001250CB">
              <w:rPr>
                <w:rFonts w:eastAsia="Calibri"/>
                <w:lang w:val="kk-KZ"/>
              </w:rPr>
              <w:t>лет</w:t>
            </w:r>
          </w:p>
        </w:tc>
      </w:tr>
      <w:tr w:rsidR="00E33698" w:rsidRPr="001250CB" w:rsidTr="00E33698">
        <w:trPr>
          <w:jc w:val="center"/>
        </w:trPr>
        <w:tc>
          <w:tcPr>
            <w:tcW w:w="603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</w:rPr>
            </w:pPr>
            <w:r w:rsidRPr="001250CB">
              <w:rPr>
                <w:rFonts w:eastAsia="Calibri"/>
              </w:rPr>
              <w:t>2</w:t>
            </w:r>
          </w:p>
        </w:tc>
        <w:tc>
          <w:tcPr>
            <w:tcW w:w="2074" w:type="dxa"/>
          </w:tcPr>
          <w:p w:rsidR="00E33698" w:rsidRPr="001250CB" w:rsidRDefault="00772174" w:rsidP="00E71EE3">
            <w:pPr>
              <w:widowControl/>
              <w:autoSpaceDE/>
              <w:autoSpaceDN/>
              <w:jc w:val="both"/>
              <w:rPr>
                <w:rFonts w:eastAsia="Calibri"/>
              </w:rPr>
            </w:pPr>
            <w:r w:rsidRPr="001250CB">
              <w:rPr>
                <w:rFonts w:eastAsia="Calibri"/>
              </w:rPr>
              <w:t>Лян Лариса Максимовна</w:t>
            </w:r>
          </w:p>
        </w:tc>
        <w:tc>
          <w:tcPr>
            <w:tcW w:w="1792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</w:rPr>
            </w:pPr>
            <w:r w:rsidRPr="001250CB">
              <w:rPr>
                <w:rFonts w:eastAsia="Calibri"/>
              </w:rPr>
              <w:t>Заместитель директора по УВР</w:t>
            </w:r>
          </w:p>
        </w:tc>
        <w:tc>
          <w:tcPr>
            <w:tcW w:w="2102" w:type="dxa"/>
          </w:tcPr>
          <w:p w:rsidR="00772174" w:rsidRPr="001250CB" w:rsidRDefault="00772174" w:rsidP="00E71EE3">
            <w:pPr>
              <w:widowControl/>
              <w:autoSpaceDE/>
              <w:autoSpaceDN/>
              <w:jc w:val="both"/>
            </w:pPr>
            <w:r w:rsidRPr="001250CB">
              <w:t>эксперт, пр.363 от 24.12.2021</w:t>
            </w:r>
          </w:p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i/>
                <w:lang w:val="kk-KZ"/>
              </w:rPr>
            </w:pPr>
          </w:p>
        </w:tc>
        <w:tc>
          <w:tcPr>
            <w:tcW w:w="1843" w:type="dxa"/>
          </w:tcPr>
          <w:p w:rsidR="00772174" w:rsidRPr="001250CB" w:rsidRDefault="00D70359" w:rsidP="00E71EE3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1250CB">
              <w:rPr>
                <w:rFonts w:eastAsia="Calibri"/>
                <w:sz w:val="24"/>
                <w:szCs w:val="24"/>
              </w:rPr>
              <w:t>38</w:t>
            </w:r>
            <w:r w:rsidR="00772174" w:rsidRPr="001250CB">
              <w:rPr>
                <w:rFonts w:eastAsia="Calibri"/>
                <w:sz w:val="24"/>
                <w:szCs w:val="24"/>
              </w:rPr>
              <w:t xml:space="preserve"> лет 6 месяцев</w:t>
            </w:r>
          </w:p>
          <w:p w:rsidR="00E33698" w:rsidRPr="001250CB" w:rsidRDefault="00772174" w:rsidP="00E71EE3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1250CB">
              <w:rPr>
                <w:rFonts w:eastAsia="Calibri"/>
                <w:sz w:val="24"/>
                <w:szCs w:val="24"/>
              </w:rPr>
              <w:t>(на 01.01.2024 г.)</w:t>
            </w:r>
          </w:p>
        </w:tc>
        <w:tc>
          <w:tcPr>
            <w:tcW w:w="1711" w:type="dxa"/>
          </w:tcPr>
          <w:p w:rsidR="00E33698" w:rsidRPr="001250CB" w:rsidRDefault="00D70359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  <w:r w:rsidRPr="001250CB">
              <w:rPr>
                <w:rFonts w:eastAsia="Calibri"/>
                <w:lang w:val="kk-KZ"/>
              </w:rPr>
              <w:t>1 год</w:t>
            </w:r>
          </w:p>
        </w:tc>
      </w:tr>
      <w:tr w:rsidR="00E33698" w:rsidRPr="001250CB" w:rsidTr="00E33698">
        <w:trPr>
          <w:jc w:val="center"/>
        </w:trPr>
        <w:tc>
          <w:tcPr>
            <w:tcW w:w="603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</w:rPr>
            </w:pPr>
            <w:r w:rsidRPr="001250CB">
              <w:rPr>
                <w:rFonts w:eastAsia="Calibri"/>
              </w:rPr>
              <w:t>3</w:t>
            </w:r>
          </w:p>
        </w:tc>
        <w:tc>
          <w:tcPr>
            <w:tcW w:w="2074" w:type="dxa"/>
          </w:tcPr>
          <w:p w:rsidR="00E33698" w:rsidRPr="001250CB" w:rsidRDefault="00772174" w:rsidP="00E71EE3">
            <w:pPr>
              <w:widowControl/>
              <w:autoSpaceDE/>
              <w:autoSpaceDN/>
              <w:jc w:val="both"/>
              <w:rPr>
                <w:rFonts w:eastAsia="Calibri"/>
              </w:rPr>
            </w:pPr>
            <w:r w:rsidRPr="001250CB">
              <w:rPr>
                <w:rFonts w:eastAsia="Calibri"/>
              </w:rPr>
              <w:t>Исмайлова Жанагуль Ормановна</w:t>
            </w:r>
          </w:p>
        </w:tc>
        <w:tc>
          <w:tcPr>
            <w:tcW w:w="1792" w:type="dxa"/>
          </w:tcPr>
          <w:p w:rsidR="00E33698" w:rsidRPr="001250CB" w:rsidRDefault="00772174" w:rsidP="00E71EE3">
            <w:pPr>
              <w:widowControl/>
              <w:autoSpaceDE/>
              <w:autoSpaceDN/>
              <w:jc w:val="both"/>
              <w:rPr>
                <w:rFonts w:eastAsia="Calibri"/>
              </w:rPr>
            </w:pPr>
            <w:r w:rsidRPr="001250CB">
              <w:rPr>
                <w:rFonts w:eastAsia="Calibri"/>
              </w:rPr>
              <w:t>Заместитель директора по В</w:t>
            </w:r>
            <w:r w:rsidR="00E33698" w:rsidRPr="001250CB">
              <w:rPr>
                <w:rFonts w:eastAsia="Calibri"/>
              </w:rPr>
              <w:t>Р</w:t>
            </w:r>
          </w:p>
        </w:tc>
        <w:tc>
          <w:tcPr>
            <w:tcW w:w="2102" w:type="dxa"/>
          </w:tcPr>
          <w:p w:rsidR="00772174" w:rsidRPr="001250CB" w:rsidRDefault="00772174" w:rsidP="00E71EE3">
            <w:pPr>
              <w:widowControl/>
              <w:autoSpaceDE/>
              <w:autoSpaceDN/>
              <w:jc w:val="both"/>
            </w:pPr>
            <w:proofErr w:type="spellStart"/>
            <w:r w:rsidRPr="001250CB">
              <w:t>зам.рук.третьей</w:t>
            </w:r>
            <w:proofErr w:type="spellEnd"/>
            <w:r w:rsidRPr="001250CB">
              <w:t xml:space="preserve"> категории, пр.113 от 31.12.2020</w:t>
            </w:r>
          </w:p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</w:rPr>
            </w:pPr>
          </w:p>
        </w:tc>
        <w:tc>
          <w:tcPr>
            <w:tcW w:w="1843" w:type="dxa"/>
          </w:tcPr>
          <w:p w:rsidR="00E33698" w:rsidRPr="001250CB" w:rsidRDefault="00D70359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  <w:r w:rsidRPr="001250CB">
              <w:rPr>
                <w:rFonts w:eastAsia="Calibri"/>
                <w:lang w:val="kk-KZ"/>
              </w:rPr>
              <w:t>31 год</w:t>
            </w:r>
            <w:r w:rsidR="00772174" w:rsidRPr="001250CB">
              <w:rPr>
                <w:rFonts w:eastAsia="Calibri"/>
                <w:lang w:val="kk-KZ"/>
              </w:rPr>
              <w:t xml:space="preserve"> 4 месяца (на 01.01.2024 г.)</w:t>
            </w:r>
          </w:p>
        </w:tc>
        <w:tc>
          <w:tcPr>
            <w:tcW w:w="1711" w:type="dxa"/>
          </w:tcPr>
          <w:p w:rsidR="00E33698" w:rsidRPr="001250CB" w:rsidRDefault="00F50C3F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  <w:r w:rsidRPr="001250CB">
              <w:rPr>
                <w:rFonts w:eastAsia="Calibri"/>
                <w:lang w:val="kk-KZ"/>
              </w:rPr>
              <w:t>17</w:t>
            </w:r>
            <w:r w:rsidR="00E33698" w:rsidRPr="001250CB">
              <w:rPr>
                <w:rFonts w:eastAsia="Calibri"/>
                <w:lang w:val="kk-KZ"/>
              </w:rPr>
              <w:t>лет</w:t>
            </w:r>
          </w:p>
        </w:tc>
      </w:tr>
    </w:tbl>
    <w:p w:rsidR="00E33698" w:rsidRPr="001250CB" w:rsidRDefault="00E33698" w:rsidP="00E71EE3">
      <w:pPr>
        <w:widowControl/>
        <w:autoSpaceDE/>
        <w:autoSpaceDN/>
        <w:spacing w:after="200" w:line="276" w:lineRule="auto"/>
        <w:jc w:val="both"/>
        <w:rPr>
          <w:rFonts w:eastAsia="Calibri"/>
          <w:b/>
          <w:sz w:val="28"/>
          <w:szCs w:val="28"/>
        </w:rPr>
      </w:pPr>
    </w:p>
    <w:p w:rsidR="001E50FC" w:rsidRPr="001250CB" w:rsidRDefault="00E33698" w:rsidP="00E71EE3">
      <w:pPr>
        <w:widowControl/>
        <w:autoSpaceDE/>
        <w:autoSpaceDN/>
        <w:spacing w:after="200" w:line="276" w:lineRule="auto"/>
        <w:jc w:val="both"/>
        <w:rPr>
          <w:rFonts w:eastAsia="Calibri"/>
          <w:b/>
          <w:sz w:val="28"/>
          <w:szCs w:val="28"/>
        </w:rPr>
      </w:pPr>
      <w:r w:rsidRPr="001250CB">
        <w:rPr>
          <w:rFonts w:eastAsia="Calibri"/>
          <w:b/>
          <w:sz w:val="28"/>
          <w:szCs w:val="28"/>
        </w:rPr>
        <w:lastRenderedPageBreak/>
        <w:t xml:space="preserve">Сведения о повышении/подтверждении уровня квалификационной категории </w:t>
      </w:r>
    </w:p>
    <w:p w:rsidR="007B6480" w:rsidRPr="001250CB" w:rsidRDefault="00E33698" w:rsidP="00E71EE3">
      <w:pPr>
        <w:widowControl/>
        <w:autoSpaceDE/>
        <w:autoSpaceDN/>
        <w:spacing w:after="200" w:line="276" w:lineRule="auto"/>
        <w:jc w:val="both"/>
        <w:rPr>
          <w:rFonts w:eastAsia="Calibri"/>
          <w:b/>
          <w:sz w:val="28"/>
          <w:szCs w:val="28"/>
        </w:rPr>
      </w:pPr>
      <w:r w:rsidRPr="001250CB">
        <w:rPr>
          <w:rFonts w:eastAsia="Calibri"/>
          <w:b/>
          <w:sz w:val="28"/>
          <w:szCs w:val="28"/>
        </w:rPr>
        <w:t>педагогов</w:t>
      </w:r>
      <w:r w:rsidR="001E50FC" w:rsidRPr="001250CB">
        <w:rPr>
          <w:rFonts w:eastAsia="Calibri"/>
          <w:b/>
          <w:sz w:val="28"/>
          <w:szCs w:val="28"/>
        </w:rPr>
        <w:t xml:space="preserve"> школы </w:t>
      </w:r>
    </w:p>
    <w:tbl>
      <w:tblPr>
        <w:tblStyle w:val="31"/>
        <w:tblW w:w="10154" w:type="dxa"/>
        <w:jc w:val="center"/>
        <w:tblLook w:val="04A0" w:firstRow="1" w:lastRow="0" w:firstColumn="1" w:lastColumn="0" w:noHBand="0" w:noVBand="1"/>
      </w:tblPr>
      <w:tblGrid>
        <w:gridCol w:w="2409"/>
        <w:gridCol w:w="1415"/>
        <w:gridCol w:w="1280"/>
        <w:gridCol w:w="1415"/>
        <w:gridCol w:w="1237"/>
        <w:gridCol w:w="13"/>
        <w:gridCol w:w="1186"/>
        <w:gridCol w:w="1199"/>
      </w:tblGrid>
      <w:tr w:rsidR="00E33698" w:rsidRPr="001250CB" w:rsidTr="00E33698">
        <w:trPr>
          <w:jc w:val="center"/>
        </w:trPr>
        <w:tc>
          <w:tcPr>
            <w:tcW w:w="2409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b/>
                <w:lang w:val="kk-KZ"/>
              </w:rPr>
            </w:pPr>
            <w:r w:rsidRPr="001250CB">
              <w:rPr>
                <w:rFonts w:eastAsia="Calibri"/>
                <w:b/>
              </w:rPr>
              <w:t>Категория</w:t>
            </w:r>
          </w:p>
        </w:tc>
        <w:tc>
          <w:tcPr>
            <w:tcW w:w="2695" w:type="dxa"/>
            <w:gridSpan w:val="2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b/>
                <w:lang w:val="kk-KZ"/>
              </w:rPr>
            </w:pPr>
            <w:r w:rsidRPr="001250CB">
              <w:rPr>
                <w:rFonts w:eastAsia="Calibri"/>
                <w:b/>
              </w:rPr>
              <w:t>2021-2022</w:t>
            </w:r>
          </w:p>
        </w:tc>
        <w:tc>
          <w:tcPr>
            <w:tcW w:w="2652" w:type="dxa"/>
            <w:gridSpan w:val="2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b/>
                <w:lang w:val="kk-KZ"/>
              </w:rPr>
            </w:pPr>
            <w:r w:rsidRPr="001250CB">
              <w:rPr>
                <w:rFonts w:eastAsia="Calibri"/>
                <w:b/>
              </w:rPr>
              <w:t>2022-2023</w:t>
            </w:r>
          </w:p>
        </w:tc>
        <w:tc>
          <w:tcPr>
            <w:tcW w:w="2398" w:type="dxa"/>
            <w:gridSpan w:val="3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b/>
                <w:lang w:val="kk-KZ"/>
              </w:rPr>
            </w:pPr>
            <w:r w:rsidRPr="001250CB">
              <w:rPr>
                <w:rFonts w:eastAsia="Calibri"/>
                <w:b/>
                <w:lang w:val="kk-KZ"/>
              </w:rPr>
              <w:t>2023-2024</w:t>
            </w:r>
          </w:p>
        </w:tc>
      </w:tr>
      <w:tr w:rsidR="00E33698" w:rsidRPr="001250CB" w:rsidTr="00E33698">
        <w:trPr>
          <w:jc w:val="center"/>
        </w:trPr>
        <w:tc>
          <w:tcPr>
            <w:tcW w:w="2409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b/>
                <w:lang w:val="kk-KZ"/>
              </w:rPr>
            </w:pPr>
          </w:p>
        </w:tc>
        <w:tc>
          <w:tcPr>
            <w:tcW w:w="1415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b/>
                <w:lang w:val="kk-KZ"/>
              </w:rPr>
            </w:pPr>
            <w:r w:rsidRPr="001250CB">
              <w:rPr>
                <w:rFonts w:eastAsia="Calibri"/>
                <w:b/>
              </w:rPr>
              <w:t>кол-во</w:t>
            </w:r>
          </w:p>
        </w:tc>
        <w:tc>
          <w:tcPr>
            <w:tcW w:w="1280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b/>
                <w:lang w:val="kk-KZ"/>
              </w:rPr>
            </w:pPr>
            <w:r w:rsidRPr="001250CB">
              <w:rPr>
                <w:rFonts w:eastAsia="Calibri"/>
                <w:b/>
              </w:rPr>
              <w:t>%</w:t>
            </w:r>
          </w:p>
        </w:tc>
        <w:tc>
          <w:tcPr>
            <w:tcW w:w="1415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b/>
                <w:lang w:val="kk-KZ"/>
              </w:rPr>
            </w:pPr>
            <w:r w:rsidRPr="001250CB">
              <w:rPr>
                <w:rFonts w:eastAsia="Calibri"/>
                <w:b/>
              </w:rPr>
              <w:t>кол-во</w:t>
            </w:r>
          </w:p>
        </w:tc>
        <w:tc>
          <w:tcPr>
            <w:tcW w:w="1237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b/>
                <w:lang w:val="kk-KZ"/>
              </w:rPr>
            </w:pPr>
            <w:r w:rsidRPr="001250CB">
              <w:rPr>
                <w:rFonts w:eastAsia="Calibri"/>
                <w:b/>
              </w:rPr>
              <w:t>%</w:t>
            </w:r>
          </w:p>
        </w:tc>
        <w:tc>
          <w:tcPr>
            <w:tcW w:w="1199" w:type="dxa"/>
            <w:gridSpan w:val="2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b/>
                <w:lang w:val="kk-KZ"/>
              </w:rPr>
            </w:pPr>
            <w:r w:rsidRPr="001250CB">
              <w:rPr>
                <w:rFonts w:eastAsia="Calibri"/>
                <w:b/>
              </w:rPr>
              <w:t>кол-во</w:t>
            </w:r>
          </w:p>
        </w:tc>
        <w:tc>
          <w:tcPr>
            <w:tcW w:w="1199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b/>
                <w:lang w:val="kk-KZ"/>
              </w:rPr>
            </w:pPr>
            <w:r w:rsidRPr="001250CB">
              <w:rPr>
                <w:rFonts w:eastAsia="Calibri"/>
                <w:b/>
              </w:rPr>
              <w:t>%</w:t>
            </w:r>
          </w:p>
        </w:tc>
      </w:tr>
      <w:tr w:rsidR="00E33698" w:rsidRPr="001250CB" w:rsidTr="00E33698">
        <w:trPr>
          <w:jc w:val="center"/>
        </w:trPr>
        <w:tc>
          <w:tcPr>
            <w:tcW w:w="2409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b/>
                <w:lang w:val="kk-KZ"/>
              </w:rPr>
            </w:pPr>
          </w:p>
        </w:tc>
        <w:tc>
          <w:tcPr>
            <w:tcW w:w="2695" w:type="dxa"/>
            <w:gridSpan w:val="2"/>
          </w:tcPr>
          <w:p w:rsidR="00E33698" w:rsidRPr="001250CB" w:rsidRDefault="007B6480" w:rsidP="00E71EE3">
            <w:pPr>
              <w:widowControl/>
              <w:autoSpaceDE/>
              <w:autoSpaceDN/>
              <w:jc w:val="both"/>
              <w:rPr>
                <w:rFonts w:eastAsia="Calibri"/>
                <w:b/>
                <w:lang w:val="kk-KZ"/>
              </w:rPr>
            </w:pPr>
            <w:r w:rsidRPr="001250CB">
              <w:rPr>
                <w:rFonts w:eastAsia="Calibri"/>
                <w:b/>
                <w:lang w:val="kk-KZ"/>
              </w:rPr>
              <w:t>25</w:t>
            </w:r>
          </w:p>
        </w:tc>
        <w:tc>
          <w:tcPr>
            <w:tcW w:w="2652" w:type="dxa"/>
            <w:gridSpan w:val="2"/>
          </w:tcPr>
          <w:p w:rsidR="00E33698" w:rsidRPr="001250CB" w:rsidRDefault="007B6480" w:rsidP="00E71EE3">
            <w:pPr>
              <w:widowControl/>
              <w:autoSpaceDE/>
              <w:autoSpaceDN/>
              <w:jc w:val="both"/>
              <w:rPr>
                <w:rFonts w:eastAsia="Calibri"/>
                <w:b/>
                <w:lang w:val="kk-KZ"/>
              </w:rPr>
            </w:pPr>
            <w:r w:rsidRPr="001250CB">
              <w:rPr>
                <w:rFonts w:eastAsia="Calibri"/>
                <w:b/>
                <w:lang w:val="kk-KZ"/>
              </w:rPr>
              <w:t>25</w:t>
            </w:r>
          </w:p>
        </w:tc>
        <w:tc>
          <w:tcPr>
            <w:tcW w:w="2398" w:type="dxa"/>
            <w:gridSpan w:val="3"/>
          </w:tcPr>
          <w:p w:rsidR="00E33698" w:rsidRPr="001250CB" w:rsidRDefault="007B6480" w:rsidP="00E71EE3">
            <w:pPr>
              <w:widowControl/>
              <w:autoSpaceDE/>
              <w:autoSpaceDN/>
              <w:jc w:val="both"/>
              <w:rPr>
                <w:rFonts w:eastAsia="Calibri"/>
                <w:b/>
                <w:lang w:val="kk-KZ"/>
              </w:rPr>
            </w:pPr>
            <w:r w:rsidRPr="001250CB">
              <w:rPr>
                <w:rFonts w:eastAsia="Calibri"/>
                <w:b/>
                <w:lang w:val="kk-KZ"/>
              </w:rPr>
              <w:t>25</w:t>
            </w:r>
          </w:p>
        </w:tc>
      </w:tr>
      <w:tr w:rsidR="00E33698" w:rsidRPr="001250CB" w:rsidTr="00E33698">
        <w:trPr>
          <w:jc w:val="center"/>
        </w:trPr>
        <w:tc>
          <w:tcPr>
            <w:tcW w:w="2409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  <w:r w:rsidRPr="001250CB">
              <w:rPr>
                <w:rFonts w:eastAsia="Calibri"/>
                <w:lang w:val="kk-KZ"/>
              </w:rPr>
              <w:t xml:space="preserve">Высшая </w:t>
            </w:r>
          </w:p>
        </w:tc>
        <w:tc>
          <w:tcPr>
            <w:tcW w:w="1415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</w:p>
        </w:tc>
        <w:tc>
          <w:tcPr>
            <w:tcW w:w="1280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</w:p>
        </w:tc>
        <w:tc>
          <w:tcPr>
            <w:tcW w:w="1415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</w:p>
        </w:tc>
        <w:tc>
          <w:tcPr>
            <w:tcW w:w="1250" w:type="dxa"/>
            <w:gridSpan w:val="2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</w:p>
        </w:tc>
        <w:tc>
          <w:tcPr>
            <w:tcW w:w="1186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</w:p>
        </w:tc>
        <w:tc>
          <w:tcPr>
            <w:tcW w:w="1199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</w:p>
        </w:tc>
      </w:tr>
      <w:tr w:rsidR="00E33698" w:rsidRPr="001250CB" w:rsidTr="00E33698">
        <w:trPr>
          <w:jc w:val="center"/>
        </w:trPr>
        <w:tc>
          <w:tcPr>
            <w:tcW w:w="2409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  <w:r w:rsidRPr="001250CB">
              <w:rPr>
                <w:rFonts w:eastAsia="Calibri"/>
                <w:lang w:val="kk-KZ"/>
              </w:rPr>
              <w:t>«Педагог-исследователь»</w:t>
            </w:r>
          </w:p>
        </w:tc>
        <w:tc>
          <w:tcPr>
            <w:tcW w:w="1415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</w:p>
        </w:tc>
        <w:tc>
          <w:tcPr>
            <w:tcW w:w="1280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</w:p>
        </w:tc>
        <w:tc>
          <w:tcPr>
            <w:tcW w:w="1415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</w:p>
        </w:tc>
        <w:tc>
          <w:tcPr>
            <w:tcW w:w="1250" w:type="dxa"/>
            <w:gridSpan w:val="2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</w:p>
        </w:tc>
        <w:tc>
          <w:tcPr>
            <w:tcW w:w="1186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</w:p>
        </w:tc>
        <w:tc>
          <w:tcPr>
            <w:tcW w:w="1199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</w:p>
        </w:tc>
      </w:tr>
      <w:tr w:rsidR="00E33698" w:rsidRPr="001250CB" w:rsidTr="00E33698">
        <w:trPr>
          <w:jc w:val="center"/>
        </w:trPr>
        <w:tc>
          <w:tcPr>
            <w:tcW w:w="2409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  <w:r w:rsidRPr="001250CB">
              <w:rPr>
                <w:rFonts w:eastAsia="Calibri"/>
                <w:lang w:val="kk-KZ"/>
              </w:rPr>
              <w:t xml:space="preserve">Первая </w:t>
            </w:r>
          </w:p>
        </w:tc>
        <w:tc>
          <w:tcPr>
            <w:tcW w:w="1415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</w:p>
        </w:tc>
        <w:tc>
          <w:tcPr>
            <w:tcW w:w="1280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</w:p>
        </w:tc>
        <w:tc>
          <w:tcPr>
            <w:tcW w:w="1415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</w:p>
        </w:tc>
        <w:tc>
          <w:tcPr>
            <w:tcW w:w="1250" w:type="dxa"/>
            <w:gridSpan w:val="2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</w:p>
        </w:tc>
        <w:tc>
          <w:tcPr>
            <w:tcW w:w="1186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</w:p>
        </w:tc>
        <w:tc>
          <w:tcPr>
            <w:tcW w:w="1199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</w:p>
        </w:tc>
      </w:tr>
      <w:tr w:rsidR="00E33698" w:rsidRPr="001250CB" w:rsidTr="00E33698">
        <w:trPr>
          <w:jc w:val="center"/>
        </w:trPr>
        <w:tc>
          <w:tcPr>
            <w:tcW w:w="2409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  <w:r w:rsidRPr="001250CB">
              <w:rPr>
                <w:rFonts w:eastAsia="Calibri"/>
                <w:lang w:val="kk-KZ"/>
              </w:rPr>
              <w:t>«Педагог-эксперт»</w:t>
            </w:r>
          </w:p>
        </w:tc>
        <w:tc>
          <w:tcPr>
            <w:tcW w:w="1415" w:type="dxa"/>
          </w:tcPr>
          <w:p w:rsidR="00E33698" w:rsidRPr="001250CB" w:rsidRDefault="007B6480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  <w:r w:rsidRPr="001250CB">
              <w:rPr>
                <w:rFonts w:eastAsia="Calibri"/>
                <w:lang w:val="kk-KZ"/>
              </w:rPr>
              <w:t>1</w:t>
            </w:r>
          </w:p>
        </w:tc>
        <w:tc>
          <w:tcPr>
            <w:tcW w:w="1280" w:type="dxa"/>
          </w:tcPr>
          <w:p w:rsidR="00E33698" w:rsidRPr="001250CB" w:rsidRDefault="00C86FF4" w:rsidP="00E71EE3">
            <w:pPr>
              <w:widowControl/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1250CB">
              <w:rPr>
                <w:rFonts w:eastAsia="Calibri"/>
                <w:lang w:val="en-US"/>
              </w:rPr>
              <w:t>4%</w:t>
            </w:r>
          </w:p>
        </w:tc>
        <w:tc>
          <w:tcPr>
            <w:tcW w:w="1415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</w:p>
        </w:tc>
        <w:tc>
          <w:tcPr>
            <w:tcW w:w="1250" w:type="dxa"/>
            <w:gridSpan w:val="2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</w:p>
        </w:tc>
        <w:tc>
          <w:tcPr>
            <w:tcW w:w="1186" w:type="dxa"/>
          </w:tcPr>
          <w:p w:rsidR="00E33698" w:rsidRPr="001250CB" w:rsidRDefault="001E50FC" w:rsidP="00E71EE3">
            <w:pPr>
              <w:widowControl/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1250CB">
              <w:rPr>
                <w:rFonts w:eastAsia="Calibri"/>
                <w:lang w:val="en-US"/>
              </w:rPr>
              <w:t>3</w:t>
            </w:r>
          </w:p>
        </w:tc>
        <w:tc>
          <w:tcPr>
            <w:tcW w:w="1199" w:type="dxa"/>
          </w:tcPr>
          <w:p w:rsidR="00E33698" w:rsidRPr="001250CB" w:rsidRDefault="001E50FC" w:rsidP="00E71EE3">
            <w:pPr>
              <w:widowControl/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1250CB">
              <w:rPr>
                <w:rFonts w:eastAsia="Calibri"/>
                <w:lang w:val="en-US"/>
              </w:rPr>
              <w:t>12</w:t>
            </w:r>
            <w:r w:rsidR="00C86FF4" w:rsidRPr="001250CB">
              <w:rPr>
                <w:rFonts w:eastAsia="Calibri"/>
                <w:lang w:val="en-US"/>
              </w:rPr>
              <w:t>%</w:t>
            </w:r>
          </w:p>
        </w:tc>
      </w:tr>
      <w:tr w:rsidR="00E33698" w:rsidRPr="001250CB" w:rsidTr="00E33698">
        <w:trPr>
          <w:jc w:val="center"/>
        </w:trPr>
        <w:tc>
          <w:tcPr>
            <w:tcW w:w="2409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  <w:r w:rsidRPr="001250CB">
              <w:rPr>
                <w:rFonts w:eastAsia="Calibri"/>
                <w:lang w:val="kk-KZ"/>
              </w:rPr>
              <w:t xml:space="preserve">Вторая </w:t>
            </w:r>
          </w:p>
        </w:tc>
        <w:tc>
          <w:tcPr>
            <w:tcW w:w="1415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</w:p>
        </w:tc>
        <w:tc>
          <w:tcPr>
            <w:tcW w:w="1280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</w:p>
        </w:tc>
        <w:tc>
          <w:tcPr>
            <w:tcW w:w="1415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</w:p>
        </w:tc>
        <w:tc>
          <w:tcPr>
            <w:tcW w:w="1250" w:type="dxa"/>
            <w:gridSpan w:val="2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</w:p>
        </w:tc>
        <w:tc>
          <w:tcPr>
            <w:tcW w:w="1186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</w:p>
        </w:tc>
        <w:tc>
          <w:tcPr>
            <w:tcW w:w="1199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</w:p>
        </w:tc>
      </w:tr>
      <w:tr w:rsidR="00E33698" w:rsidRPr="001250CB" w:rsidTr="00E33698">
        <w:trPr>
          <w:jc w:val="center"/>
        </w:trPr>
        <w:tc>
          <w:tcPr>
            <w:tcW w:w="2409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  <w:r w:rsidRPr="001250CB">
              <w:rPr>
                <w:rFonts w:eastAsia="Calibri"/>
                <w:lang w:val="kk-KZ"/>
              </w:rPr>
              <w:t>«Педагог-модератор»</w:t>
            </w:r>
          </w:p>
        </w:tc>
        <w:tc>
          <w:tcPr>
            <w:tcW w:w="1415" w:type="dxa"/>
          </w:tcPr>
          <w:p w:rsidR="00E33698" w:rsidRPr="001250CB" w:rsidRDefault="007B6480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  <w:r w:rsidRPr="001250CB">
              <w:rPr>
                <w:rFonts w:eastAsia="Calibri"/>
                <w:lang w:val="kk-KZ"/>
              </w:rPr>
              <w:t>1</w:t>
            </w:r>
          </w:p>
        </w:tc>
        <w:tc>
          <w:tcPr>
            <w:tcW w:w="1280" w:type="dxa"/>
          </w:tcPr>
          <w:p w:rsidR="00E33698" w:rsidRPr="001250CB" w:rsidRDefault="00C86FF4" w:rsidP="00E71EE3">
            <w:pPr>
              <w:widowControl/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1250CB">
              <w:rPr>
                <w:rFonts w:eastAsia="Calibri"/>
                <w:lang w:val="en-US"/>
              </w:rPr>
              <w:t>4%</w:t>
            </w:r>
          </w:p>
        </w:tc>
        <w:tc>
          <w:tcPr>
            <w:tcW w:w="1415" w:type="dxa"/>
          </w:tcPr>
          <w:p w:rsidR="00E33698" w:rsidRPr="001250CB" w:rsidRDefault="007B6480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  <w:r w:rsidRPr="001250CB">
              <w:rPr>
                <w:rFonts w:eastAsia="Calibri"/>
                <w:lang w:val="kk-KZ"/>
              </w:rPr>
              <w:t>1</w:t>
            </w:r>
          </w:p>
        </w:tc>
        <w:tc>
          <w:tcPr>
            <w:tcW w:w="1250" w:type="dxa"/>
            <w:gridSpan w:val="2"/>
          </w:tcPr>
          <w:p w:rsidR="00E33698" w:rsidRPr="001250CB" w:rsidRDefault="00C86FF4" w:rsidP="00E71EE3">
            <w:pPr>
              <w:widowControl/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1250CB">
              <w:rPr>
                <w:rFonts w:eastAsia="Calibri"/>
                <w:lang w:val="en-US"/>
              </w:rPr>
              <w:t>4%</w:t>
            </w:r>
          </w:p>
        </w:tc>
        <w:tc>
          <w:tcPr>
            <w:tcW w:w="1186" w:type="dxa"/>
          </w:tcPr>
          <w:p w:rsidR="00E33698" w:rsidRPr="001250CB" w:rsidRDefault="001E50FC" w:rsidP="00E71EE3">
            <w:pPr>
              <w:widowControl/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1250CB">
              <w:rPr>
                <w:rFonts w:eastAsia="Calibri"/>
                <w:lang w:val="en-US"/>
              </w:rPr>
              <w:t>8</w:t>
            </w:r>
          </w:p>
        </w:tc>
        <w:tc>
          <w:tcPr>
            <w:tcW w:w="1199" w:type="dxa"/>
          </w:tcPr>
          <w:p w:rsidR="00E33698" w:rsidRPr="001250CB" w:rsidRDefault="001E50FC" w:rsidP="00E71EE3">
            <w:pPr>
              <w:widowControl/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1250CB">
              <w:rPr>
                <w:rFonts w:eastAsia="Calibri"/>
                <w:lang w:val="en-US"/>
              </w:rPr>
              <w:t>32</w:t>
            </w:r>
            <w:r w:rsidR="00C86FF4" w:rsidRPr="001250CB">
              <w:rPr>
                <w:rFonts w:eastAsia="Calibri"/>
                <w:lang w:val="en-US"/>
              </w:rPr>
              <w:t>%</w:t>
            </w:r>
          </w:p>
        </w:tc>
      </w:tr>
      <w:tr w:rsidR="00E33698" w:rsidRPr="001250CB" w:rsidTr="00E33698">
        <w:trPr>
          <w:jc w:val="center"/>
        </w:trPr>
        <w:tc>
          <w:tcPr>
            <w:tcW w:w="2409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  <w:r w:rsidRPr="001250CB">
              <w:rPr>
                <w:rFonts w:eastAsia="Calibri"/>
                <w:lang w:val="kk-KZ"/>
              </w:rPr>
              <w:t>«Педагог»</w:t>
            </w:r>
          </w:p>
        </w:tc>
        <w:tc>
          <w:tcPr>
            <w:tcW w:w="1415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</w:p>
        </w:tc>
        <w:tc>
          <w:tcPr>
            <w:tcW w:w="1280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</w:p>
        </w:tc>
        <w:tc>
          <w:tcPr>
            <w:tcW w:w="1415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</w:p>
        </w:tc>
        <w:tc>
          <w:tcPr>
            <w:tcW w:w="1250" w:type="dxa"/>
            <w:gridSpan w:val="2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</w:p>
        </w:tc>
        <w:tc>
          <w:tcPr>
            <w:tcW w:w="1186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</w:p>
        </w:tc>
        <w:tc>
          <w:tcPr>
            <w:tcW w:w="1199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</w:p>
        </w:tc>
      </w:tr>
    </w:tbl>
    <w:p w:rsidR="00E33698" w:rsidRPr="001250CB" w:rsidRDefault="00E33698" w:rsidP="00E71EE3">
      <w:pPr>
        <w:widowControl/>
        <w:autoSpaceDE/>
        <w:autoSpaceDN/>
        <w:spacing w:after="200" w:line="276" w:lineRule="auto"/>
        <w:jc w:val="both"/>
        <w:rPr>
          <w:rFonts w:eastAsia="Calibri"/>
          <w:b/>
          <w:sz w:val="28"/>
          <w:szCs w:val="28"/>
          <w:u w:val="single"/>
        </w:rPr>
      </w:pPr>
    </w:p>
    <w:p w:rsidR="00E33698" w:rsidRPr="001250CB" w:rsidRDefault="00E33698" w:rsidP="00E71EE3">
      <w:pPr>
        <w:widowControl/>
        <w:autoSpaceDE/>
        <w:autoSpaceDN/>
        <w:spacing w:after="200" w:line="276" w:lineRule="auto"/>
        <w:ind w:left="284"/>
        <w:jc w:val="both"/>
        <w:rPr>
          <w:rFonts w:eastAsia="Calibri"/>
          <w:b/>
          <w:sz w:val="28"/>
          <w:szCs w:val="28"/>
          <w:u w:val="single"/>
        </w:rPr>
      </w:pPr>
      <w:r w:rsidRPr="001250CB">
        <w:rPr>
          <w:rFonts w:eastAsia="Calibri"/>
          <w:b/>
          <w:sz w:val="28"/>
          <w:szCs w:val="28"/>
          <w:u w:val="single"/>
        </w:rPr>
        <w:t>Начальная школа</w:t>
      </w:r>
    </w:p>
    <w:p w:rsidR="00E33698" w:rsidRPr="001250CB" w:rsidRDefault="00E33698" w:rsidP="00E71EE3">
      <w:pPr>
        <w:widowControl/>
        <w:autoSpaceDE/>
        <w:autoSpaceDN/>
        <w:spacing w:after="200" w:line="276" w:lineRule="auto"/>
        <w:ind w:left="284"/>
        <w:jc w:val="both"/>
        <w:rPr>
          <w:rFonts w:eastAsia="Calibri"/>
          <w:sz w:val="28"/>
          <w:szCs w:val="28"/>
        </w:rPr>
      </w:pPr>
      <w:r w:rsidRPr="001250CB">
        <w:rPr>
          <w:rFonts w:eastAsia="Calibri"/>
          <w:sz w:val="28"/>
          <w:szCs w:val="28"/>
        </w:rPr>
        <w:tab/>
      </w:r>
      <w:r w:rsidR="00387CB1" w:rsidRPr="001250CB">
        <w:rPr>
          <w:rFonts w:eastAsia="Calibri"/>
          <w:sz w:val="28"/>
          <w:szCs w:val="28"/>
        </w:rPr>
        <w:t xml:space="preserve">Доля педагогов-экспертов </w:t>
      </w:r>
      <w:r w:rsidRPr="001250CB">
        <w:rPr>
          <w:rFonts w:eastAsia="Calibri"/>
          <w:sz w:val="28"/>
          <w:szCs w:val="28"/>
        </w:rPr>
        <w:t>от</w:t>
      </w:r>
      <w:r w:rsidRPr="001250CB">
        <w:rPr>
          <w:rFonts w:eastAsia="Calibri"/>
          <w:sz w:val="28"/>
          <w:szCs w:val="28"/>
          <w:lang w:val="kk-KZ"/>
        </w:rPr>
        <w:t xml:space="preserve"> о</w:t>
      </w:r>
      <w:proofErr w:type="spellStart"/>
      <w:r w:rsidRPr="001250CB">
        <w:rPr>
          <w:rFonts w:eastAsia="Calibri"/>
          <w:sz w:val="28"/>
          <w:szCs w:val="28"/>
        </w:rPr>
        <w:t>бщего</w:t>
      </w:r>
      <w:proofErr w:type="spellEnd"/>
      <w:r w:rsidR="00205D3D" w:rsidRPr="001250CB">
        <w:rPr>
          <w:rFonts w:eastAsia="Calibri"/>
          <w:sz w:val="28"/>
          <w:szCs w:val="28"/>
        </w:rPr>
        <w:t xml:space="preserve"> </w:t>
      </w:r>
      <w:r w:rsidRPr="001250CB">
        <w:rPr>
          <w:rFonts w:eastAsia="Calibri"/>
          <w:sz w:val="28"/>
          <w:szCs w:val="28"/>
        </w:rPr>
        <w:t>числа</w:t>
      </w:r>
      <w:r w:rsidR="00205D3D" w:rsidRPr="001250CB">
        <w:rPr>
          <w:rFonts w:eastAsia="Calibri"/>
          <w:sz w:val="28"/>
          <w:szCs w:val="28"/>
        </w:rPr>
        <w:t xml:space="preserve"> </w:t>
      </w:r>
      <w:r w:rsidRPr="001250CB">
        <w:rPr>
          <w:rFonts w:eastAsia="Calibri"/>
          <w:sz w:val="28"/>
          <w:szCs w:val="28"/>
        </w:rPr>
        <w:t>педагогов</w:t>
      </w:r>
      <w:r w:rsidR="00205D3D" w:rsidRPr="001250CB">
        <w:rPr>
          <w:rFonts w:eastAsia="Calibri"/>
          <w:sz w:val="28"/>
          <w:szCs w:val="28"/>
        </w:rPr>
        <w:t xml:space="preserve"> </w:t>
      </w:r>
      <w:r w:rsidRPr="001250CB">
        <w:rPr>
          <w:rFonts w:eastAsia="Calibri"/>
          <w:sz w:val="28"/>
          <w:szCs w:val="28"/>
        </w:rPr>
        <w:t>начального</w:t>
      </w:r>
      <w:r w:rsidR="00205D3D" w:rsidRPr="001250CB">
        <w:rPr>
          <w:rFonts w:eastAsia="Calibri"/>
          <w:sz w:val="28"/>
          <w:szCs w:val="28"/>
        </w:rPr>
        <w:t xml:space="preserve"> </w:t>
      </w:r>
      <w:r w:rsidRPr="001250CB">
        <w:rPr>
          <w:rFonts w:eastAsia="Calibri"/>
          <w:sz w:val="28"/>
          <w:szCs w:val="28"/>
        </w:rPr>
        <w:t>уровня</w:t>
      </w:r>
      <w:r w:rsidR="00205D3D" w:rsidRPr="001250CB">
        <w:rPr>
          <w:rFonts w:eastAsia="Calibri"/>
          <w:sz w:val="28"/>
          <w:szCs w:val="28"/>
        </w:rPr>
        <w:t xml:space="preserve"> образования для </w:t>
      </w:r>
      <w:r w:rsidRPr="001250CB">
        <w:rPr>
          <w:rFonts w:eastAsia="Calibri"/>
          <w:sz w:val="28"/>
          <w:szCs w:val="28"/>
        </w:rPr>
        <w:t xml:space="preserve">общеобразовательных школ - </w:t>
      </w:r>
      <w:r w:rsidR="00F24572" w:rsidRPr="001250CB">
        <w:rPr>
          <w:rFonts w:eastAsia="Calibri"/>
          <w:sz w:val="28"/>
          <w:szCs w:val="28"/>
          <w:lang w:val="kk-KZ"/>
        </w:rPr>
        <w:t>25</w:t>
      </w:r>
      <w:r w:rsidRPr="001250CB">
        <w:rPr>
          <w:rFonts w:eastAsia="Calibri"/>
          <w:sz w:val="28"/>
          <w:szCs w:val="28"/>
        </w:rPr>
        <w:t>%. Всего учителей начальных классов</w:t>
      </w:r>
      <w:r w:rsidR="00205D3D" w:rsidRPr="001250CB">
        <w:rPr>
          <w:rFonts w:eastAsia="Calibri"/>
          <w:sz w:val="28"/>
          <w:szCs w:val="28"/>
        </w:rPr>
        <w:t xml:space="preserve"> </w:t>
      </w:r>
      <w:r w:rsidRPr="001250CB">
        <w:rPr>
          <w:rFonts w:eastAsia="Calibri"/>
          <w:sz w:val="28"/>
          <w:szCs w:val="28"/>
        </w:rPr>
        <w:t>–</w:t>
      </w:r>
      <w:r w:rsidR="00205D3D" w:rsidRPr="001250CB">
        <w:rPr>
          <w:rFonts w:eastAsia="Calibri"/>
          <w:sz w:val="28"/>
          <w:szCs w:val="28"/>
        </w:rPr>
        <w:t xml:space="preserve"> </w:t>
      </w:r>
      <w:r w:rsidR="00387CB1" w:rsidRPr="001250CB">
        <w:rPr>
          <w:rFonts w:eastAsia="Calibri"/>
          <w:sz w:val="28"/>
          <w:szCs w:val="28"/>
          <w:lang w:val="kk-KZ"/>
        </w:rPr>
        <w:t>4</w:t>
      </w:r>
      <w:r w:rsidRPr="001250CB">
        <w:rPr>
          <w:rFonts w:eastAsia="Calibri"/>
          <w:sz w:val="28"/>
          <w:szCs w:val="28"/>
        </w:rPr>
        <w:t>,</w:t>
      </w:r>
      <w:r w:rsidR="00205D3D" w:rsidRPr="001250CB">
        <w:rPr>
          <w:rFonts w:eastAsia="Calibri"/>
          <w:sz w:val="28"/>
          <w:szCs w:val="28"/>
        </w:rPr>
        <w:t xml:space="preserve"> </w:t>
      </w:r>
      <w:r w:rsidRPr="001250CB">
        <w:rPr>
          <w:rFonts w:eastAsia="Calibri"/>
          <w:sz w:val="28"/>
          <w:szCs w:val="28"/>
        </w:rPr>
        <w:t>из</w:t>
      </w:r>
      <w:r w:rsidR="00205D3D" w:rsidRPr="001250CB">
        <w:rPr>
          <w:rFonts w:eastAsia="Calibri"/>
          <w:sz w:val="28"/>
          <w:szCs w:val="28"/>
        </w:rPr>
        <w:t xml:space="preserve"> </w:t>
      </w:r>
      <w:r w:rsidRPr="001250CB">
        <w:rPr>
          <w:rFonts w:eastAsia="Calibri"/>
          <w:sz w:val="28"/>
          <w:szCs w:val="28"/>
        </w:rPr>
        <w:t>них:</w:t>
      </w:r>
    </w:p>
    <w:p w:rsidR="00E33698" w:rsidRPr="001250CB" w:rsidRDefault="00E33698" w:rsidP="00E71EE3">
      <w:pPr>
        <w:widowControl/>
        <w:numPr>
          <w:ilvl w:val="1"/>
          <w:numId w:val="4"/>
        </w:numPr>
        <w:autoSpaceDE/>
        <w:autoSpaceDN/>
        <w:ind w:left="284"/>
        <w:jc w:val="both"/>
        <w:rPr>
          <w:rFonts w:eastAsia="Calibri"/>
          <w:sz w:val="28"/>
          <w:szCs w:val="28"/>
        </w:rPr>
      </w:pPr>
      <w:r w:rsidRPr="001250CB">
        <w:rPr>
          <w:rFonts w:eastAsia="Calibri"/>
          <w:sz w:val="28"/>
          <w:szCs w:val="28"/>
        </w:rPr>
        <w:t>педагог-эксперт–</w:t>
      </w:r>
      <w:r w:rsidRPr="001250CB">
        <w:rPr>
          <w:rFonts w:eastAsia="Calibri"/>
          <w:sz w:val="28"/>
          <w:szCs w:val="28"/>
          <w:lang w:val="kk-KZ"/>
        </w:rPr>
        <w:t>1</w:t>
      </w:r>
    </w:p>
    <w:p w:rsidR="00E33698" w:rsidRPr="001250CB" w:rsidRDefault="00E33698" w:rsidP="00E71EE3">
      <w:pPr>
        <w:widowControl/>
        <w:numPr>
          <w:ilvl w:val="1"/>
          <w:numId w:val="4"/>
        </w:numPr>
        <w:autoSpaceDE/>
        <w:autoSpaceDN/>
        <w:ind w:left="284"/>
        <w:jc w:val="both"/>
        <w:rPr>
          <w:rFonts w:eastAsia="Calibri"/>
          <w:sz w:val="28"/>
          <w:szCs w:val="28"/>
        </w:rPr>
      </w:pPr>
      <w:proofErr w:type="spellStart"/>
      <w:r w:rsidRPr="001250CB">
        <w:rPr>
          <w:rFonts w:eastAsia="Calibri"/>
          <w:sz w:val="28"/>
          <w:szCs w:val="28"/>
        </w:rPr>
        <w:t>педаго</w:t>
      </w:r>
      <w:proofErr w:type="spellEnd"/>
      <w:r w:rsidRPr="001250CB">
        <w:rPr>
          <w:rFonts w:eastAsia="Calibri"/>
          <w:sz w:val="28"/>
          <w:szCs w:val="28"/>
          <w:lang w:val="kk-KZ"/>
        </w:rPr>
        <w:t>г-</w:t>
      </w:r>
      <w:r w:rsidRPr="001250CB">
        <w:rPr>
          <w:rFonts w:eastAsia="Calibri"/>
          <w:sz w:val="28"/>
          <w:szCs w:val="28"/>
        </w:rPr>
        <w:t>модератор–</w:t>
      </w:r>
      <w:r w:rsidR="00F24572" w:rsidRPr="001250CB">
        <w:rPr>
          <w:rFonts w:eastAsia="Calibri"/>
          <w:sz w:val="28"/>
          <w:szCs w:val="28"/>
        </w:rPr>
        <w:t>1</w:t>
      </w:r>
    </w:p>
    <w:p w:rsidR="00E33698" w:rsidRPr="001250CB" w:rsidRDefault="00E33698" w:rsidP="00E71EE3">
      <w:pPr>
        <w:widowControl/>
        <w:numPr>
          <w:ilvl w:val="1"/>
          <w:numId w:val="4"/>
        </w:numPr>
        <w:autoSpaceDE/>
        <w:autoSpaceDN/>
        <w:ind w:left="284"/>
        <w:jc w:val="both"/>
        <w:rPr>
          <w:rFonts w:eastAsia="Calibri"/>
          <w:sz w:val="28"/>
          <w:szCs w:val="28"/>
        </w:rPr>
      </w:pPr>
      <w:r w:rsidRPr="001250CB">
        <w:rPr>
          <w:rFonts w:eastAsia="Calibri"/>
          <w:sz w:val="28"/>
          <w:szCs w:val="28"/>
        </w:rPr>
        <w:t>педагоги –</w:t>
      </w:r>
      <w:r w:rsidR="00F24572" w:rsidRPr="001250CB">
        <w:rPr>
          <w:rFonts w:eastAsia="Calibri"/>
          <w:sz w:val="28"/>
          <w:szCs w:val="28"/>
          <w:lang w:val="kk-KZ"/>
        </w:rPr>
        <w:t>2</w:t>
      </w:r>
    </w:p>
    <w:p w:rsidR="00205D3D" w:rsidRPr="001250CB" w:rsidRDefault="00205D3D" w:rsidP="00E71EE3">
      <w:pPr>
        <w:widowControl/>
        <w:autoSpaceDE/>
        <w:autoSpaceDN/>
        <w:ind w:left="284"/>
        <w:jc w:val="both"/>
        <w:rPr>
          <w:rFonts w:eastAsia="Calibri"/>
          <w:b/>
          <w:sz w:val="28"/>
          <w:szCs w:val="28"/>
          <w:u w:val="single"/>
        </w:rPr>
      </w:pPr>
    </w:p>
    <w:p w:rsidR="00E33698" w:rsidRPr="001250CB" w:rsidRDefault="00E33698" w:rsidP="00E71EE3">
      <w:pPr>
        <w:widowControl/>
        <w:autoSpaceDE/>
        <w:autoSpaceDN/>
        <w:ind w:left="284"/>
        <w:jc w:val="both"/>
        <w:rPr>
          <w:rFonts w:eastAsia="Calibri"/>
          <w:b/>
          <w:sz w:val="28"/>
          <w:szCs w:val="28"/>
        </w:rPr>
      </w:pPr>
      <w:r w:rsidRPr="001250CB">
        <w:rPr>
          <w:rFonts w:eastAsia="Calibri"/>
          <w:b/>
          <w:sz w:val="28"/>
          <w:szCs w:val="28"/>
          <w:u w:val="single"/>
        </w:rPr>
        <w:t>Основная и средняя школа</w:t>
      </w:r>
    </w:p>
    <w:p w:rsidR="00E33698" w:rsidRPr="001250CB" w:rsidRDefault="00E33698" w:rsidP="00E71EE3">
      <w:pPr>
        <w:widowControl/>
        <w:autoSpaceDE/>
        <w:autoSpaceDN/>
        <w:ind w:left="284"/>
        <w:jc w:val="both"/>
        <w:rPr>
          <w:rFonts w:eastAsia="Calibri"/>
          <w:sz w:val="28"/>
          <w:szCs w:val="28"/>
        </w:rPr>
      </w:pPr>
      <w:r w:rsidRPr="001250CB">
        <w:rPr>
          <w:rFonts w:eastAsia="Calibri"/>
          <w:sz w:val="28"/>
          <w:szCs w:val="28"/>
        </w:rPr>
        <w:t>Доля</w:t>
      </w:r>
      <w:r w:rsidR="00205D3D" w:rsidRPr="001250CB">
        <w:rPr>
          <w:rFonts w:eastAsia="Calibri"/>
          <w:sz w:val="28"/>
          <w:szCs w:val="28"/>
        </w:rPr>
        <w:t xml:space="preserve"> </w:t>
      </w:r>
      <w:r w:rsidRPr="001250CB">
        <w:rPr>
          <w:rFonts w:eastAsia="Calibri"/>
          <w:sz w:val="28"/>
          <w:szCs w:val="28"/>
        </w:rPr>
        <w:t>педагогов-исследователей</w:t>
      </w:r>
      <w:r w:rsidRPr="001250CB">
        <w:rPr>
          <w:rFonts w:eastAsia="Calibri"/>
          <w:sz w:val="28"/>
          <w:szCs w:val="28"/>
          <w:lang w:val="kk-KZ"/>
        </w:rPr>
        <w:t xml:space="preserve">, </w:t>
      </w:r>
      <w:r w:rsidRPr="001250CB">
        <w:rPr>
          <w:rFonts w:eastAsia="Calibri"/>
          <w:sz w:val="28"/>
          <w:szCs w:val="28"/>
        </w:rPr>
        <w:t>педагогов-экспертов, от общего числа педагогов основного среднего, общего</w:t>
      </w:r>
      <w:r w:rsidR="00205D3D" w:rsidRPr="001250CB">
        <w:rPr>
          <w:rFonts w:eastAsia="Calibri"/>
          <w:sz w:val="28"/>
          <w:szCs w:val="28"/>
        </w:rPr>
        <w:t xml:space="preserve"> </w:t>
      </w:r>
      <w:r w:rsidRPr="001250CB">
        <w:rPr>
          <w:rFonts w:eastAsia="Calibri"/>
          <w:sz w:val="28"/>
          <w:szCs w:val="28"/>
        </w:rPr>
        <w:t>среднего</w:t>
      </w:r>
      <w:r w:rsidR="00205D3D" w:rsidRPr="001250CB">
        <w:rPr>
          <w:rFonts w:eastAsia="Calibri"/>
          <w:sz w:val="28"/>
          <w:szCs w:val="28"/>
        </w:rPr>
        <w:t xml:space="preserve"> </w:t>
      </w:r>
      <w:r w:rsidRPr="001250CB">
        <w:rPr>
          <w:rFonts w:eastAsia="Calibri"/>
          <w:sz w:val="28"/>
          <w:szCs w:val="28"/>
        </w:rPr>
        <w:t>образования для</w:t>
      </w:r>
      <w:r w:rsidR="00205D3D" w:rsidRPr="001250CB">
        <w:rPr>
          <w:rFonts w:eastAsia="Calibri"/>
          <w:sz w:val="28"/>
          <w:szCs w:val="28"/>
        </w:rPr>
        <w:t xml:space="preserve"> </w:t>
      </w:r>
      <w:r w:rsidRPr="001250CB">
        <w:rPr>
          <w:rFonts w:eastAsia="Calibri"/>
          <w:sz w:val="28"/>
          <w:szCs w:val="28"/>
        </w:rPr>
        <w:t>общеобразовательных</w:t>
      </w:r>
      <w:r w:rsidR="00205D3D" w:rsidRPr="001250CB">
        <w:rPr>
          <w:rFonts w:eastAsia="Calibri"/>
          <w:sz w:val="28"/>
          <w:szCs w:val="28"/>
        </w:rPr>
        <w:t xml:space="preserve"> </w:t>
      </w:r>
      <w:r w:rsidR="00490D5E" w:rsidRPr="001250CB">
        <w:rPr>
          <w:rFonts w:eastAsia="Calibri"/>
          <w:sz w:val="28"/>
          <w:szCs w:val="28"/>
        </w:rPr>
        <w:t>школ–34</w:t>
      </w:r>
      <w:r w:rsidRPr="001250CB">
        <w:rPr>
          <w:rFonts w:eastAsia="Calibri"/>
          <w:sz w:val="28"/>
          <w:szCs w:val="28"/>
        </w:rPr>
        <w:t>%.</w:t>
      </w:r>
    </w:p>
    <w:p w:rsidR="00E33698" w:rsidRPr="001250CB" w:rsidRDefault="00E33698" w:rsidP="00E71EE3">
      <w:pPr>
        <w:widowControl/>
        <w:autoSpaceDE/>
        <w:autoSpaceDN/>
        <w:ind w:left="284"/>
        <w:jc w:val="both"/>
        <w:rPr>
          <w:rFonts w:eastAsia="Calibri"/>
          <w:sz w:val="28"/>
          <w:szCs w:val="28"/>
        </w:rPr>
      </w:pPr>
      <w:r w:rsidRPr="001250CB">
        <w:rPr>
          <w:rFonts w:eastAsia="Calibri"/>
          <w:sz w:val="28"/>
          <w:szCs w:val="28"/>
        </w:rPr>
        <w:t>Всего</w:t>
      </w:r>
      <w:r w:rsidR="00205D3D" w:rsidRPr="001250CB">
        <w:rPr>
          <w:rFonts w:eastAsia="Calibri"/>
          <w:sz w:val="28"/>
          <w:szCs w:val="28"/>
        </w:rPr>
        <w:t xml:space="preserve"> </w:t>
      </w:r>
      <w:r w:rsidRPr="001250CB">
        <w:rPr>
          <w:rFonts w:eastAsia="Calibri"/>
          <w:sz w:val="28"/>
          <w:szCs w:val="28"/>
        </w:rPr>
        <w:t>учителей</w:t>
      </w:r>
      <w:r w:rsidR="00205D3D" w:rsidRPr="001250CB">
        <w:rPr>
          <w:rFonts w:eastAsia="Calibri"/>
          <w:sz w:val="28"/>
          <w:szCs w:val="28"/>
        </w:rPr>
        <w:t xml:space="preserve"> </w:t>
      </w:r>
      <w:r w:rsidRPr="001250CB">
        <w:rPr>
          <w:rFonts w:eastAsia="Calibri"/>
          <w:sz w:val="28"/>
          <w:szCs w:val="28"/>
        </w:rPr>
        <w:t>основной</w:t>
      </w:r>
      <w:r w:rsidR="00205D3D" w:rsidRPr="001250CB">
        <w:rPr>
          <w:rFonts w:eastAsia="Calibri"/>
          <w:sz w:val="28"/>
          <w:szCs w:val="28"/>
        </w:rPr>
        <w:t xml:space="preserve"> </w:t>
      </w:r>
      <w:r w:rsidRPr="001250CB">
        <w:rPr>
          <w:rFonts w:eastAsia="Calibri"/>
          <w:sz w:val="28"/>
          <w:szCs w:val="28"/>
        </w:rPr>
        <w:t>и</w:t>
      </w:r>
      <w:r w:rsidR="00205D3D" w:rsidRPr="001250CB">
        <w:rPr>
          <w:rFonts w:eastAsia="Calibri"/>
          <w:sz w:val="28"/>
          <w:szCs w:val="28"/>
        </w:rPr>
        <w:t xml:space="preserve"> </w:t>
      </w:r>
      <w:r w:rsidRPr="001250CB">
        <w:rPr>
          <w:rFonts w:eastAsia="Calibri"/>
          <w:sz w:val="28"/>
          <w:szCs w:val="28"/>
        </w:rPr>
        <w:t>средней</w:t>
      </w:r>
      <w:r w:rsidR="00205D3D" w:rsidRPr="001250CB">
        <w:rPr>
          <w:rFonts w:eastAsia="Calibri"/>
          <w:sz w:val="28"/>
          <w:szCs w:val="28"/>
        </w:rPr>
        <w:t xml:space="preserve"> </w:t>
      </w:r>
      <w:r w:rsidRPr="001250CB">
        <w:rPr>
          <w:rFonts w:eastAsia="Calibri"/>
          <w:sz w:val="28"/>
          <w:szCs w:val="28"/>
        </w:rPr>
        <w:t xml:space="preserve">школы – </w:t>
      </w:r>
      <w:r w:rsidR="00490D5E" w:rsidRPr="001250CB">
        <w:rPr>
          <w:rFonts w:eastAsia="Calibri"/>
          <w:sz w:val="28"/>
          <w:szCs w:val="28"/>
          <w:lang w:val="kk-KZ"/>
        </w:rPr>
        <w:t>21</w:t>
      </w:r>
      <w:r w:rsidR="00490D5E" w:rsidRPr="001250CB">
        <w:rPr>
          <w:rFonts w:eastAsia="Calibri"/>
          <w:sz w:val="28"/>
          <w:szCs w:val="28"/>
        </w:rPr>
        <w:t xml:space="preserve"> (+5 совместителей</w:t>
      </w:r>
      <w:r w:rsidRPr="001250CB">
        <w:rPr>
          <w:rFonts w:eastAsia="Calibri"/>
          <w:sz w:val="28"/>
          <w:szCs w:val="28"/>
        </w:rPr>
        <w:t>), из них:</w:t>
      </w:r>
    </w:p>
    <w:p w:rsidR="00E33698" w:rsidRPr="001250CB" w:rsidRDefault="00E33698" w:rsidP="00E71EE3">
      <w:pPr>
        <w:widowControl/>
        <w:numPr>
          <w:ilvl w:val="1"/>
          <w:numId w:val="4"/>
        </w:numPr>
        <w:autoSpaceDE/>
        <w:autoSpaceDN/>
        <w:ind w:left="284"/>
        <w:jc w:val="both"/>
        <w:rPr>
          <w:rFonts w:eastAsia="Calibri"/>
          <w:sz w:val="28"/>
          <w:szCs w:val="28"/>
        </w:rPr>
      </w:pPr>
      <w:r w:rsidRPr="001250CB">
        <w:rPr>
          <w:rFonts w:eastAsia="Calibri"/>
          <w:sz w:val="28"/>
          <w:szCs w:val="28"/>
        </w:rPr>
        <w:t>педагог-исследователь–</w:t>
      </w:r>
      <w:r w:rsidRPr="001250CB">
        <w:rPr>
          <w:rFonts w:eastAsia="Calibri"/>
          <w:sz w:val="28"/>
          <w:szCs w:val="28"/>
          <w:lang w:val="en-US"/>
        </w:rPr>
        <w:t>1</w:t>
      </w:r>
    </w:p>
    <w:p w:rsidR="00E33698" w:rsidRPr="001250CB" w:rsidRDefault="00E33698" w:rsidP="00E71EE3">
      <w:pPr>
        <w:widowControl/>
        <w:numPr>
          <w:ilvl w:val="1"/>
          <w:numId w:val="4"/>
        </w:numPr>
        <w:autoSpaceDE/>
        <w:autoSpaceDN/>
        <w:ind w:left="284"/>
        <w:jc w:val="both"/>
        <w:rPr>
          <w:rFonts w:eastAsia="Calibri"/>
          <w:sz w:val="28"/>
          <w:szCs w:val="28"/>
        </w:rPr>
      </w:pPr>
      <w:r w:rsidRPr="001250CB">
        <w:rPr>
          <w:rFonts w:eastAsia="Calibri"/>
          <w:sz w:val="28"/>
          <w:szCs w:val="28"/>
        </w:rPr>
        <w:t>педагог-эксперт–</w:t>
      </w:r>
      <w:r w:rsidR="00490D5E" w:rsidRPr="001250CB">
        <w:rPr>
          <w:rFonts w:eastAsia="Calibri"/>
          <w:sz w:val="28"/>
          <w:szCs w:val="28"/>
        </w:rPr>
        <w:t>1</w:t>
      </w:r>
    </w:p>
    <w:p w:rsidR="00F24572" w:rsidRPr="001250CB" w:rsidRDefault="00F24572" w:rsidP="00E71EE3">
      <w:pPr>
        <w:widowControl/>
        <w:numPr>
          <w:ilvl w:val="1"/>
          <w:numId w:val="4"/>
        </w:numPr>
        <w:autoSpaceDE/>
        <w:autoSpaceDN/>
        <w:ind w:left="284"/>
        <w:jc w:val="both"/>
        <w:rPr>
          <w:rFonts w:eastAsia="Calibri"/>
          <w:sz w:val="28"/>
          <w:szCs w:val="28"/>
        </w:rPr>
      </w:pPr>
      <w:r w:rsidRPr="001250CB">
        <w:rPr>
          <w:rFonts w:eastAsia="Calibri"/>
          <w:sz w:val="28"/>
          <w:szCs w:val="28"/>
        </w:rPr>
        <w:t xml:space="preserve">педагог1 категории </w:t>
      </w:r>
      <w:r w:rsidR="00490D5E" w:rsidRPr="001250CB">
        <w:rPr>
          <w:rFonts w:eastAsia="Calibri"/>
          <w:sz w:val="28"/>
          <w:szCs w:val="28"/>
        </w:rPr>
        <w:t>–</w:t>
      </w:r>
      <w:r w:rsidRPr="001250CB">
        <w:rPr>
          <w:rFonts w:eastAsia="Calibri"/>
          <w:sz w:val="28"/>
          <w:szCs w:val="28"/>
        </w:rPr>
        <w:t xml:space="preserve"> 1</w:t>
      </w:r>
    </w:p>
    <w:p w:rsidR="00E33698" w:rsidRPr="001250CB" w:rsidRDefault="00E33698" w:rsidP="00E71EE3">
      <w:pPr>
        <w:widowControl/>
        <w:autoSpaceDE/>
        <w:autoSpaceDN/>
        <w:ind w:left="284"/>
        <w:jc w:val="both"/>
        <w:rPr>
          <w:rFonts w:eastAsia="Calibri"/>
          <w:sz w:val="28"/>
          <w:szCs w:val="28"/>
          <w:lang w:val="kk-KZ"/>
        </w:rPr>
      </w:pPr>
      <w:r w:rsidRPr="001250CB">
        <w:rPr>
          <w:rFonts w:eastAsia="Calibri"/>
          <w:b/>
          <w:sz w:val="28"/>
          <w:szCs w:val="28"/>
        </w:rPr>
        <w:t>Сильные стороны:</w:t>
      </w:r>
    </w:p>
    <w:p w:rsidR="00E33698" w:rsidRPr="001250CB" w:rsidRDefault="00E33698" w:rsidP="00E71EE3">
      <w:pPr>
        <w:widowControl/>
        <w:autoSpaceDE/>
        <w:autoSpaceDN/>
        <w:ind w:left="284"/>
        <w:jc w:val="both"/>
        <w:rPr>
          <w:rFonts w:eastAsia="Calibri"/>
          <w:sz w:val="28"/>
          <w:szCs w:val="28"/>
          <w:lang w:val="kk-KZ"/>
        </w:rPr>
      </w:pPr>
      <w:r w:rsidRPr="001250CB">
        <w:rPr>
          <w:rFonts w:eastAsia="Calibri"/>
          <w:sz w:val="28"/>
          <w:szCs w:val="28"/>
        </w:rPr>
        <w:lastRenderedPageBreak/>
        <w:t xml:space="preserve">- Стабильный кадровый состав педагогических работников; </w:t>
      </w:r>
    </w:p>
    <w:p w:rsidR="00E33698" w:rsidRPr="001250CB" w:rsidRDefault="00E33698" w:rsidP="00E71EE3">
      <w:pPr>
        <w:widowControl/>
        <w:autoSpaceDE/>
        <w:autoSpaceDN/>
        <w:ind w:left="284"/>
        <w:jc w:val="both"/>
        <w:rPr>
          <w:rFonts w:eastAsia="Calibri"/>
          <w:sz w:val="28"/>
          <w:szCs w:val="28"/>
          <w:lang w:val="kk-KZ"/>
        </w:rPr>
      </w:pPr>
      <w:r w:rsidRPr="001250CB">
        <w:rPr>
          <w:rFonts w:eastAsia="Calibri"/>
          <w:sz w:val="28"/>
          <w:szCs w:val="28"/>
        </w:rPr>
        <w:t xml:space="preserve">- Наблюдается положительная динамика роста методического и профессионального мастерства учителей; </w:t>
      </w:r>
    </w:p>
    <w:p w:rsidR="00E33698" w:rsidRPr="001250CB" w:rsidRDefault="00E33698" w:rsidP="00E71EE3">
      <w:pPr>
        <w:widowControl/>
        <w:autoSpaceDE/>
        <w:autoSpaceDN/>
        <w:ind w:left="284"/>
        <w:jc w:val="both"/>
        <w:rPr>
          <w:rFonts w:eastAsia="Calibri"/>
          <w:sz w:val="28"/>
          <w:szCs w:val="28"/>
          <w:lang w:val="kk-KZ"/>
        </w:rPr>
      </w:pPr>
      <w:r w:rsidRPr="001250CB">
        <w:rPr>
          <w:rFonts w:eastAsia="Calibri"/>
          <w:b/>
          <w:sz w:val="28"/>
          <w:szCs w:val="28"/>
        </w:rPr>
        <w:t>Слабые стороны:</w:t>
      </w:r>
    </w:p>
    <w:p w:rsidR="00E33698" w:rsidRPr="001250CB" w:rsidRDefault="00E33698" w:rsidP="00E71EE3">
      <w:pPr>
        <w:widowControl/>
        <w:autoSpaceDE/>
        <w:autoSpaceDN/>
        <w:ind w:left="284"/>
        <w:jc w:val="both"/>
        <w:rPr>
          <w:rFonts w:eastAsia="Calibri"/>
          <w:sz w:val="28"/>
          <w:szCs w:val="28"/>
          <w:lang w:val="kk-KZ"/>
        </w:rPr>
      </w:pPr>
      <w:r w:rsidRPr="001250CB">
        <w:rPr>
          <w:rFonts w:eastAsia="Calibri"/>
          <w:sz w:val="28"/>
          <w:szCs w:val="28"/>
        </w:rPr>
        <w:t xml:space="preserve">Несмотря на высокий образовательный уровень педагогов, наблюдается низкая результативность учебно-воспитательного процесса, которая требует качественной подготовки учащихся к участию в олимпиадах, интеллектуальных конкурсах, научных проектах. </w:t>
      </w:r>
    </w:p>
    <w:p w:rsidR="00E33698" w:rsidRPr="001250CB" w:rsidRDefault="00E33698" w:rsidP="00E71EE3">
      <w:pPr>
        <w:widowControl/>
        <w:autoSpaceDE/>
        <w:autoSpaceDN/>
        <w:ind w:left="284"/>
        <w:jc w:val="both"/>
        <w:rPr>
          <w:rFonts w:eastAsia="Calibri"/>
          <w:sz w:val="28"/>
          <w:szCs w:val="28"/>
          <w:lang w:val="kk-KZ"/>
        </w:rPr>
      </w:pPr>
      <w:r w:rsidRPr="001250CB">
        <w:rPr>
          <w:rFonts w:eastAsia="Calibri"/>
          <w:b/>
          <w:sz w:val="28"/>
          <w:szCs w:val="28"/>
        </w:rPr>
        <w:t>Пути решения:</w:t>
      </w:r>
    </w:p>
    <w:p w:rsidR="00E33698" w:rsidRPr="001250CB" w:rsidRDefault="00E33698" w:rsidP="00E71EE3">
      <w:pPr>
        <w:widowControl/>
        <w:autoSpaceDE/>
        <w:autoSpaceDN/>
        <w:ind w:left="284"/>
        <w:jc w:val="both"/>
        <w:rPr>
          <w:rFonts w:eastAsia="Calibri"/>
          <w:sz w:val="28"/>
          <w:szCs w:val="28"/>
          <w:lang w:val="kk-KZ"/>
        </w:rPr>
      </w:pPr>
      <w:r w:rsidRPr="001250CB">
        <w:rPr>
          <w:rFonts w:eastAsia="Calibri"/>
          <w:sz w:val="28"/>
          <w:szCs w:val="28"/>
        </w:rPr>
        <w:t xml:space="preserve">- Обеспечение программно-целевого подхода к работе по приоритетным направлениям развития школы; </w:t>
      </w:r>
    </w:p>
    <w:p w:rsidR="00E33698" w:rsidRPr="001250CB" w:rsidRDefault="00E33698" w:rsidP="00E71EE3">
      <w:pPr>
        <w:widowControl/>
        <w:autoSpaceDE/>
        <w:autoSpaceDN/>
        <w:ind w:left="284"/>
        <w:jc w:val="both"/>
        <w:rPr>
          <w:rFonts w:eastAsia="Calibri"/>
          <w:sz w:val="28"/>
          <w:szCs w:val="28"/>
          <w:lang w:val="kk-KZ"/>
        </w:rPr>
      </w:pPr>
      <w:r w:rsidRPr="001250CB">
        <w:rPr>
          <w:rFonts w:eastAsia="Calibri"/>
          <w:sz w:val="28"/>
          <w:szCs w:val="28"/>
        </w:rPr>
        <w:t xml:space="preserve">- Формирование образовательного пространства школы, обеспечивающего развитие функциональной грамотности учащихся; </w:t>
      </w:r>
    </w:p>
    <w:p w:rsidR="00E33698" w:rsidRPr="001250CB" w:rsidRDefault="00E33698" w:rsidP="00E71EE3">
      <w:pPr>
        <w:widowControl/>
        <w:autoSpaceDE/>
        <w:autoSpaceDN/>
        <w:spacing w:line="276" w:lineRule="auto"/>
        <w:ind w:left="284"/>
        <w:jc w:val="both"/>
        <w:rPr>
          <w:rFonts w:eastAsia="Calibri"/>
          <w:sz w:val="28"/>
          <w:szCs w:val="28"/>
          <w:lang w:val="kk-KZ"/>
        </w:rPr>
      </w:pPr>
      <w:r w:rsidRPr="001250CB">
        <w:rPr>
          <w:rFonts w:eastAsia="Calibri"/>
          <w:sz w:val="28"/>
          <w:szCs w:val="28"/>
        </w:rPr>
        <w:t>- Развитие мотивации большей части педагогического коллектива на развитие навыков работы педагога-исследователя.</w:t>
      </w:r>
    </w:p>
    <w:p w:rsidR="00E33698" w:rsidRPr="001250CB" w:rsidRDefault="00E33698" w:rsidP="00E71EE3">
      <w:pPr>
        <w:widowControl/>
        <w:autoSpaceDE/>
        <w:autoSpaceDN/>
        <w:spacing w:after="200" w:line="276" w:lineRule="auto"/>
        <w:ind w:left="284"/>
        <w:jc w:val="both"/>
        <w:rPr>
          <w:rFonts w:eastAsia="Calibri"/>
          <w:sz w:val="28"/>
          <w:szCs w:val="28"/>
          <w:lang w:val="kk-KZ"/>
        </w:rPr>
      </w:pPr>
      <w:r w:rsidRPr="001250CB">
        <w:rPr>
          <w:rFonts w:eastAsia="Calibri"/>
          <w:b/>
          <w:sz w:val="28"/>
          <w:szCs w:val="28"/>
        </w:rPr>
        <w:t>Выводы:</w:t>
      </w:r>
    </w:p>
    <w:p w:rsidR="00E33698" w:rsidRPr="001250CB" w:rsidRDefault="00E33698" w:rsidP="00E71EE3">
      <w:pPr>
        <w:widowControl/>
        <w:autoSpaceDE/>
        <w:autoSpaceDN/>
        <w:spacing w:after="200" w:line="276" w:lineRule="auto"/>
        <w:ind w:left="284"/>
        <w:jc w:val="both"/>
        <w:rPr>
          <w:rFonts w:eastAsia="Calibri"/>
          <w:sz w:val="28"/>
          <w:szCs w:val="28"/>
          <w:lang w:val="kk-KZ"/>
        </w:rPr>
      </w:pPr>
      <w:r w:rsidRPr="001250CB">
        <w:rPr>
          <w:rFonts w:eastAsia="Calibri"/>
          <w:sz w:val="28"/>
          <w:szCs w:val="28"/>
        </w:rPr>
        <w:t xml:space="preserve">Анализ количественного, качественного состава педагогического коллектива показывает, что учителя школы ежегодно повышают свой квалификационный уровень, </w:t>
      </w:r>
      <w:r w:rsidR="00205D3D" w:rsidRPr="001250CB">
        <w:rPr>
          <w:rFonts w:eastAsia="Calibri"/>
          <w:sz w:val="28"/>
          <w:szCs w:val="28"/>
        </w:rPr>
        <w:t>(в 202</w:t>
      </w:r>
      <w:r w:rsidR="0008655C" w:rsidRPr="001250CB">
        <w:rPr>
          <w:rFonts w:eastAsia="Calibri"/>
          <w:sz w:val="28"/>
          <w:szCs w:val="28"/>
        </w:rPr>
        <w:t>3</w:t>
      </w:r>
      <w:r w:rsidR="00205D3D" w:rsidRPr="001250CB">
        <w:rPr>
          <w:rFonts w:eastAsia="Calibri"/>
          <w:sz w:val="28"/>
          <w:szCs w:val="28"/>
        </w:rPr>
        <w:t>-202</w:t>
      </w:r>
      <w:r w:rsidR="0008655C" w:rsidRPr="001250CB">
        <w:rPr>
          <w:rFonts w:eastAsia="Calibri"/>
          <w:sz w:val="28"/>
          <w:szCs w:val="28"/>
        </w:rPr>
        <w:t>4</w:t>
      </w:r>
      <w:r w:rsidR="00205D3D" w:rsidRPr="001250CB">
        <w:rPr>
          <w:rFonts w:eastAsia="Calibri"/>
          <w:sz w:val="28"/>
          <w:szCs w:val="28"/>
        </w:rPr>
        <w:t xml:space="preserve"> году 9 педагогов подали заявление на аттестацию</w:t>
      </w:r>
      <w:r w:rsidR="0008655C" w:rsidRPr="001250CB">
        <w:rPr>
          <w:rFonts w:eastAsia="Calibri"/>
          <w:sz w:val="28"/>
          <w:szCs w:val="28"/>
        </w:rPr>
        <w:t xml:space="preserve">, в том числе 3 педагога на эксперта), </w:t>
      </w:r>
      <w:r w:rsidR="00A87A22" w:rsidRPr="001250CB">
        <w:rPr>
          <w:rFonts w:eastAsia="Calibri"/>
          <w:sz w:val="28"/>
          <w:szCs w:val="28"/>
        </w:rPr>
        <w:t xml:space="preserve">в 2024-2025 учебном году 2 педагога подают заявление на аттестацию </w:t>
      </w:r>
      <w:r w:rsidR="0008655C" w:rsidRPr="001250CB">
        <w:rPr>
          <w:rFonts w:eastAsia="Calibri"/>
          <w:sz w:val="28"/>
          <w:szCs w:val="28"/>
        </w:rPr>
        <w:t>по</w:t>
      </w:r>
      <w:r w:rsidR="00A87A22" w:rsidRPr="001250CB">
        <w:rPr>
          <w:rFonts w:eastAsia="Calibri"/>
          <w:sz w:val="28"/>
          <w:szCs w:val="28"/>
        </w:rPr>
        <w:t xml:space="preserve"> категории «эксперт», 2 учителя готовятся к аттестации </w:t>
      </w:r>
      <w:r w:rsidR="0008655C" w:rsidRPr="001250CB">
        <w:rPr>
          <w:rFonts w:eastAsia="Calibri"/>
          <w:sz w:val="28"/>
          <w:szCs w:val="28"/>
        </w:rPr>
        <w:t>по</w:t>
      </w:r>
      <w:r w:rsidR="00A87A22" w:rsidRPr="001250CB">
        <w:rPr>
          <w:rFonts w:eastAsia="Calibri"/>
          <w:sz w:val="28"/>
          <w:szCs w:val="28"/>
        </w:rPr>
        <w:t xml:space="preserve"> категории «модератор»</w:t>
      </w:r>
      <w:r w:rsidRPr="001250CB">
        <w:rPr>
          <w:rFonts w:eastAsia="Calibri"/>
          <w:sz w:val="28"/>
          <w:szCs w:val="28"/>
          <w:lang w:val="kk-KZ"/>
        </w:rPr>
        <w:t>.</w:t>
      </w:r>
    </w:p>
    <w:p w:rsidR="00E33698" w:rsidRPr="001250CB" w:rsidRDefault="00E33698" w:rsidP="00E71EE3">
      <w:pPr>
        <w:widowControl/>
        <w:autoSpaceDE/>
        <w:autoSpaceDN/>
        <w:spacing w:after="200" w:line="276" w:lineRule="auto"/>
        <w:jc w:val="both"/>
        <w:rPr>
          <w:rFonts w:eastAsia="Calibri"/>
          <w:b/>
          <w:sz w:val="28"/>
          <w:szCs w:val="28"/>
        </w:rPr>
      </w:pPr>
      <w:r w:rsidRPr="001250CB">
        <w:rPr>
          <w:rFonts w:eastAsia="Calibri"/>
          <w:b/>
          <w:sz w:val="28"/>
          <w:szCs w:val="28"/>
        </w:rPr>
        <w:t>Сведения о повышении квалификации руководителя и заместителей руководителя</w:t>
      </w:r>
    </w:p>
    <w:tbl>
      <w:tblPr>
        <w:tblStyle w:val="31"/>
        <w:tblW w:w="13462" w:type="dxa"/>
        <w:jc w:val="center"/>
        <w:tblLook w:val="04A0" w:firstRow="1" w:lastRow="0" w:firstColumn="1" w:lastColumn="0" w:noHBand="0" w:noVBand="1"/>
      </w:tblPr>
      <w:tblGrid>
        <w:gridCol w:w="512"/>
        <w:gridCol w:w="1587"/>
        <w:gridCol w:w="2004"/>
        <w:gridCol w:w="5673"/>
        <w:gridCol w:w="3686"/>
      </w:tblGrid>
      <w:tr w:rsidR="00CA38F1" w:rsidRPr="001250CB" w:rsidTr="00A87A22">
        <w:trPr>
          <w:jc w:val="center"/>
        </w:trPr>
        <w:tc>
          <w:tcPr>
            <w:tcW w:w="512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b/>
                <w:lang w:val="kk-KZ"/>
              </w:rPr>
            </w:pPr>
            <w:r w:rsidRPr="001250CB">
              <w:rPr>
                <w:rFonts w:eastAsia="Calibri"/>
                <w:b/>
                <w:lang w:val="kk-KZ"/>
              </w:rPr>
              <w:t>№</w:t>
            </w:r>
          </w:p>
        </w:tc>
        <w:tc>
          <w:tcPr>
            <w:tcW w:w="1587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b/>
                <w:lang w:val="kk-KZ"/>
              </w:rPr>
            </w:pPr>
            <w:r w:rsidRPr="001250CB">
              <w:rPr>
                <w:rFonts w:eastAsia="Calibri"/>
                <w:b/>
                <w:lang w:val="kk-KZ"/>
              </w:rPr>
              <w:t>Ф.И.О.</w:t>
            </w:r>
          </w:p>
        </w:tc>
        <w:tc>
          <w:tcPr>
            <w:tcW w:w="2004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b/>
                <w:lang w:val="kk-KZ"/>
              </w:rPr>
            </w:pPr>
            <w:r w:rsidRPr="001250CB">
              <w:rPr>
                <w:rFonts w:eastAsia="Calibri"/>
                <w:b/>
                <w:lang w:val="kk-KZ"/>
              </w:rPr>
              <w:t xml:space="preserve">Должность </w:t>
            </w:r>
          </w:p>
        </w:tc>
        <w:tc>
          <w:tcPr>
            <w:tcW w:w="5673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b/>
                <w:lang w:val="kk-KZ"/>
              </w:rPr>
            </w:pPr>
            <w:r w:rsidRPr="001250CB">
              <w:rPr>
                <w:rFonts w:eastAsia="Calibri"/>
                <w:b/>
                <w:lang w:val="kk-KZ"/>
              </w:rPr>
              <w:t>Тема курсов</w:t>
            </w:r>
          </w:p>
        </w:tc>
        <w:tc>
          <w:tcPr>
            <w:tcW w:w="3686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b/>
                <w:lang w:val="kk-KZ"/>
              </w:rPr>
            </w:pPr>
            <w:r w:rsidRPr="001250CB">
              <w:rPr>
                <w:rFonts w:eastAsia="Calibri"/>
                <w:b/>
                <w:lang w:val="kk-KZ"/>
              </w:rPr>
              <w:t>Сроки прохождения</w:t>
            </w:r>
          </w:p>
        </w:tc>
      </w:tr>
      <w:tr w:rsidR="00CA38F1" w:rsidRPr="001250CB" w:rsidTr="00A87A22">
        <w:trPr>
          <w:trHeight w:val="516"/>
          <w:jc w:val="center"/>
        </w:trPr>
        <w:tc>
          <w:tcPr>
            <w:tcW w:w="512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  <w:r w:rsidRPr="001250CB">
              <w:rPr>
                <w:rFonts w:eastAsia="Calibri"/>
                <w:lang w:val="kk-KZ"/>
              </w:rPr>
              <w:t>1</w:t>
            </w:r>
          </w:p>
        </w:tc>
        <w:tc>
          <w:tcPr>
            <w:tcW w:w="1587" w:type="dxa"/>
          </w:tcPr>
          <w:p w:rsidR="00E33698" w:rsidRPr="001250CB" w:rsidRDefault="00E84491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  <w:r w:rsidRPr="001250CB">
              <w:rPr>
                <w:rFonts w:eastAsia="Calibri"/>
                <w:lang w:val="kk-KZ"/>
              </w:rPr>
              <w:t>Абрамова В.В.</w:t>
            </w:r>
          </w:p>
        </w:tc>
        <w:tc>
          <w:tcPr>
            <w:tcW w:w="2004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  <w:r w:rsidRPr="001250CB">
              <w:rPr>
                <w:rFonts w:eastAsia="Calibri"/>
                <w:lang w:val="kk-KZ"/>
              </w:rPr>
              <w:t xml:space="preserve">Директор </w:t>
            </w:r>
          </w:p>
        </w:tc>
        <w:tc>
          <w:tcPr>
            <w:tcW w:w="5673" w:type="dxa"/>
          </w:tcPr>
          <w:p w:rsidR="00E33698" w:rsidRPr="001250CB" w:rsidRDefault="00CA38F1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  <w:r w:rsidRPr="001250CB">
              <w:rPr>
                <w:rFonts w:eastAsia="Calibri"/>
                <w:lang w:val="kk-KZ"/>
              </w:rPr>
              <w:t>ПК руководителей ОО РК (640 часов)</w:t>
            </w:r>
          </w:p>
          <w:p w:rsidR="00CA38F1" w:rsidRPr="001250CB" w:rsidRDefault="00CA38F1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  <w:r w:rsidRPr="001250CB">
              <w:rPr>
                <w:rFonts w:eastAsia="Calibri"/>
                <w:lang w:val="kk-KZ"/>
              </w:rPr>
              <w:t>Профилактика суицида среди несовершеннолетних в обранизациях образования (36 часов)</w:t>
            </w:r>
          </w:p>
          <w:p w:rsidR="00CA38F1" w:rsidRPr="001250CB" w:rsidRDefault="00CA38F1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  <w:r w:rsidRPr="001250CB">
              <w:rPr>
                <w:rFonts w:eastAsia="Calibri"/>
                <w:lang w:val="kk-KZ"/>
              </w:rPr>
              <w:t>Развитие профессиональных компетенций учителя русского языка и литературы</w:t>
            </w:r>
            <w:r w:rsidR="00A94857" w:rsidRPr="001250CB">
              <w:rPr>
                <w:rFonts w:eastAsia="Calibri"/>
                <w:lang w:val="kk-KZ"/>
              </w:rPr>
              <w:t xml:space="preserve"> (80 часов)</w:t>
            </w:r>
          </w:p>
          <w:p w:rsidR="00A94857" w:rsidRPr="001250CB" w:rsidRDefault="00A94857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  <w:r w:rsidRPr="001250CB">
              <w:rPr>
                <w:rFonts w:eastAsia="Calibri"/>
                <w:lang w:val="kk-KZ"/>
              </w:rPr>
              <w:t>Современные т ехнологии обучения и воспитания детей с особыми образовательными потребностями (40 часов)</w:t>
            </w:r>
          </w:p>
          <w:p w:rsidR="00A94857" w:rsidRPr="001250CB" w:rsidRDefault="00A94857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</w:p>
        </w:tc>
        <w:tc>
          <w:tcPr>
            <w:tcW w:w="3686" w:type="dxa"/>
          </w:tcPr>
          <w:p w:rsidR="00CA38F1" w:rsidRPr="001250CB" w:rsidRDefault="00E84491" w:rsidP="00E71EE3">
            <w:pPr>
              <w:widowControl/>
              <w:autoSpaceDE/>
              <w:autoSpaceDN/>
              <w:jc w:val="both"/>
              <w:rPr>
                <w:lang w:val="kk-KZ"/>
              </w:rPr>
            </w:pPr>
            <w:r w:rsidRPr="001250CB">
              <w:rPr>
                <w:bCs/>
                <w:lang w:val="kk-KZ"/>
              </w:rPr>
              <w:t>1.31.03.2017г.Филиал ЦПМ;</w:t>
            </w:r>
          </w:p>
          <w:p w:rsidR="00CA38F1" w:rsidRPr="001250CB" w:rsidRDefault="00CA38F1" w:rsidP="00E71EE3">
            <w:pPr>
              <w:widowControl/>
              <w:autoSpaceDE/>
              <w:autoSpaceDN/>
              <w:jc w:val="both"/>
              <w:rPr>
                <w:lang w:val="kk-KZ"/>
              </w:rPr>
            </w:pPr>
            <w:r w:rsidRPr="001250CB">
              <w:rPr>
                <w:lang w:val="kk-KZ"/>
              </w:rPr>
              <w:t>2. 14.04.2023 год</w:t>
            </w:r>
          </w:p>
          <w:p w:rsidR="00CA38F1" w:rsidRPr="001250CB" w:rsidRDefault="00CA38F1" w:rsidP="00E71EE3">
            <w:pPr>
              <w:widowControl/>
              <w:autoSpaceDE/>
              <w:autoSpaceDN/>
              <w:jc w:val="both"/>
              <w:rPr>
                <w:lang w:val="kk-KZ"/>
              </w:rPr>
            </w:pPr>
          </w:p>
          <w:p w:rsidR="00CA38F1" w:rsidRPr="001250CB" w:rsidRDefault="00CA38F1" w:rsidP="00E71EE3">
            <w:pPr>
              <w:widowControl/>
              <w:autoSpaceDE/>
              <w:autoSpaceDN/>
              <w:jc w:val="both"/>
              <w:rPr>
                <w:color w:val="000000"/>
                <w:lang w:val="kk-KZ"/>
              </w:rPr>
            </w:pPr>
          </w:p>
          <w:p w:rsidR="00CA38F1" w:rsidRPr="001250CB" w:rsidRDefault="00CA38F1" w:rsidP="00E71EE3">
            <w:pPr>
              <w:widowControl/>
              <w:autoSpaceDE/>
              <w:autoSpaceDN/>
              <w:jc w:val="both"/>
              <w:rPr>
                <w:color w:val="000000"/>
                <w:lang w:val="kk-KZ"/>
              </w:rPr>
            </w:pPr>
          </w:p>
          <w:p w:rsidR="00E33698" w:rsidRPr="001250CB" w:rsidRDefault="00CA38F1" w:rsidP="00E71EE3">
            <w:pPr>
              <w:widowControl/>
              <w:autoSpaceDE/>
              <w:autoSpaceDN/>
              <w:jc w:val="both"/>
              <w:rPr>
                <w:color w:val="000000"/>
                <w:lang w:val="kk-KZ"/>
              </w:rPr>
            </w:pPr>
            <w:r w:rsidRPr="001250CB">
              <w:rPr>
                <w:color w:val="000000"/>
                <w:lang w:val="kk-KZ"/>
              </w:rPr>
              <w:t>3.17.01-</w:t>
            </w:r>
            <w:r w:rsidR="00E84491" w:rsidRPr="001250CB">
              <w:rPr>
                <w:color w:val="000000"/>
                <w:lang w:val="kk-KZ"/>
              </w:rPr>
              <w:t xml:space="preserve">28.01.2022г. "АО " НЦПК "Өрлеу" </w:t>
            </w:r>
          </w:p>
          <w:p w:rsidR="00A94857" w:rsidRPr="001250CB" w:rsidRDefault="00A94857" w:rsidP="00E71EE3">
            <w:pPr>
              <w:widowControl/>
              <w:autoSpaceDE/>
              <w:autoSpaceDN/>
              <w:jc w:val="both"/>
              <w:rPr>
                <w:color w:val="000000"/>
                <w:lang w:val="kk-KZ"/>
              </w:rPr>
            </w:pPr>
          </w:p>
          <w:p w:rsidR="00A94857" w:rsidRPr="001250CB" w:rsidRDefault="00A94857" w:rsidP="00E71EE3">
            <w:pPr>
              <w:widowControl/>
              <w:autoSpaceDE/>
              <w:autoSpaceDN/>
              <w:jc w:val="both"/>
              <w:rPr>
                <w:color w:val="000000"/>
                <w:lang w:val="kk-KZ"/>
              </w:rPr>
            </w:pPr>
          </w:p>
          <w:p w:rsidR="00A94857" w:rsidRPr="001250CB" w:rsidRDefault="00A94857" w:rsidP="00E71EE3">
            <w:pPr>
              <w:widowControl/>
              <w:autoSpaceDE/>
              <w:autoSpaceDN/>
              <w:jc w:val="both"/>
              <w:rPr>
                <w:color w:val="000000"/>
                <w:lang w:val="kk-KZ"/>
              </w:rPr>
            </w:pPr>
          </w:p>
          <w:p w:rsidR="00A94857" w:rsidRPr="001250CB" w:rsidRDefault="00A94857" w:rsidP="00E71EE3">
            <w:pPr>
              <w:widowControl/>
              <w:autoSpaceDE/>
              <w:autoSpaceDN/>
              <w:jc w:val="both"/>
              <w:rPr>
                <w:color w:val="000000"/>
                <w:lang w:val="kk-KZ"/>
              </w:rPr>
            </w:pPr>
            <w:r w:rsidRPr="001250CB">
              <w:rPr>
                <w:color w:val="000000"/>
                <w:lang w:val="kk-KZ"/>
              </w:rPr>
              <w:t>4.10.04-14.04.2023 год"АО " НЦПК "Өрлеу"</w:t>
            </w:r>
          </w:p>
        </w:tc>
      </w:tr>
      <w:tr w:rsidR="00CA38F1" w:rsidRPr="001250CB" w:rsidTr="00A87A22">
        <w:trPr>
          <w:jc w:val="center"/>
        </w:trPr>
        <w:tc>
          <w:tcPr>
            <w:tcW w:w="512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  <w:r w:rsidRPr="001250CB">
              <w:rPr>
                <w:rFonts w:eastAsia="Calibri"/>
                <w:lang w:val="kk-KZ"/>
              </w:rPr>
              <w:t>2</w:t>
            </w:r>
          </w:p>
        </w:tc>
        <w:tc>
          <w:tcPr>
            <w:tcW w:w="1587" w:type="dxa"/>
          </w:tcPr>
          <w:p w:rsidR="00E33698" w:rsidRPr="001250CB" w:rsidRDefault="00E84491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  <w:r w:rsidRPr="001250CB">
              <w:rPr>
                <w:rFonts w:eastAsia="Calibri"/>
                <w:lang w:val="kk-KZ"/>
              </w:rPr>
              <w:t>Лян Л.М.</w:t>
            </w:r>
          </w:p>
        </w:tc>
        <w:tc>
          <w:tcPr>
            <w:tcW w:w="2004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  <w:r w:rsidRPr="001250CB">
              <w:rPr>
                <w:rFonts w:eastAsia="Calibri"/>
                <w:lang w:val="kk-KZ"/>
              </w:rPr>
              <w:t>Заместитель директора по УВР</w:t>
            </w:r>
          </w:p>
        </w:tc>
        <w:tc>
          <w:tcPr>
            <w:tcW w:w="5673" w:type="dxa"/>
          </w:tcPr>
          <w:p w:rsidR="00E33698" w:rsidRPr="001250CB" w:rsidRDefault="00D26979" w:rsidP="00E71EE3">
            <w:pPr>
              <w:pStyle w:val="a9"/>
              <w:widowControl/>
              <w:numPr>
                <w:ilvl w:val="0"/>
                <w:numId w:val="40"/>
              </w:numPr>
              <w:autoSpaceDE/>
              <w:autoSpaceDN/>
              <w:jc w:val="both"/>
              <w:rPr>
                <w:rFonts w:eastAsia="Calibri"/>
                <w:lang w:val="kk-KZ"/>
              </w:rPr>
            </w:pPr>
            <w:r w:rsidRPr="001250CB">
              <w:rPr>
                <w:rFonts w:eastAsia="Calibri"/>
                <w:lang w:val="kk-KZ"/>
              </w:rPr>
              <w:t>Совершенствование предметных компетенций учителя английского языка по сложным темам в рамках учебной программы для 5-9 классов</w:t>
            </w:r>
            <w:r w:rsidR="000B4A8F" w:rsidRPr="001250CB">
              <w:rPr>
                <w:rFonts w:eastAsia="Calibri"/>
                <w:lang w:val="kk-KZ"/>
              </w:rPr>
              <w:t xml:space="preserve"> (80 </w:t>
            </w:r>
            <w:r w:rsidR="000B4A8F" w:rsidRPr="001250CB">
              <w:rPr>
                <w:rFonts w:eastAsia="Calibri"/>
                <w:lang w:val="kk-KZ"/>
              </w:rPr>
              <w:lastRenderedPageBreak/>
              <w:t>часов);</w:t>
            </w:r>
          </w:p>
          <w:p w:rsidR="000B4A8F" w:rsidRPr="001250CB" w:rsidRDefault="000B4A8F" w:rsidP="00E71EE3">
            <w:pPr>
              <w:pStyle w:val="a9"/>
              <w:widowControl/>
              <w:numPr>
                <w:ilvl w:val="0"/>
                <w:numId w:val="40"/>
              </w:numPr>
              <w:autoSpaceDE/>
              <w:autoSpaceDN/>
              <w:jc w:val="both"/>
              <w:rPr>
                <w:rFonts w:eastAsia="Calibri"/>
                <w:lang w:val="kk-KZ"/>
              </w:rPr>
            </w:pPr>
            <w:r w:rsidRPr="001250CB">
              <w:rPr>
                <w:rFonts w:eastAsia="Calibri"/>
                <w:lang w:val="kk-KZ"/>
              </w:rPr>
              <w:t>Инклюзивное образование в общеобразовательных организациях (40 часов)</w:t>
            </w:r>
          </w:p>
          <w:p w:rsidR="000B4A8F" w:rsidRPr="001250CB" w:rsidRDefault="000B4A8F" w:rsidP="00E71EE3">
            <w:pPr>
              <w:pStyle w:val="a9"/>
              <w:widowControl/>
              <w:numPr>
                <w:ilvl w:val="0"/>
                <w:numId w:val="40"/>
              </w:numPr>
              <w:autoSpaceDE/>
              <w:autoSpaceDN/>
              <w:jc w:val="both"/>
              <w:rPr>
                <w:rFonts w:eastAsia="Calibri"/>
                <w:lang w:val="kk-KZ"/>
              </w:rPr>
            </w:pPr>
            <w:r w:rsidRPr="001250CB">
              <w:rPr>
                <w:rFonts w:eastAsia="Calibri"/>
                <w:lang w:val="kk-KZ"/>
              </w:rPr>
              <w:t>Развитие профессиональных компетенций учителя английского языка (80 часов)</w:t>
            </w:r>
          </w:p>
        </w:tc>
        <w:tc>
          <w:tcPr>
            <w:tcW w:w="3686" w:type="dxa"/>
          </w:tcPr>
          <w:p w:rsidR="000B4A8F" w:rsidRPr="001250CB" w:rsidRDefault="000B4A8F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val="kk-KZ"/>
              </w:rPr>
            </w:pPr>
          </w:p>
          <w:p w:rsidR="000B4A8F" w:rsidRPr="001250CB" w:rsidRDefault="000B4A8F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val="kk-KZ"/>
              </w:rPr>
            </w:pPr>
            <w:r w:rsidRPr="001250CB">
              <w:rPr>
                <w:sz w:val="20"/>
                <w:szCs w:val="20"/>
                <w:lang w:val="kk-KZ"/>
              </w:rPr>
              <w:t>11.03.-20.03.2024 год АО " НЦПК "Өрлеу"</w:t>
            </w:r>
          </w:p>
          <w:p w:rsidR="000B4A8F" w:rsidRPr="001250CB" w:rsidRDefault="000B4A8F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val="kk-KZ"/>
              </w:rPr>
            </w:pPr>
          </w:p>
          <w:p w:rsidR="000B4A8F" w:rsidRPr="001250CB" w:rsidRDefault="000B4A8F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val="kk-KZ"/>
              </w:rPr>
            </w:pPr>
          </w:p>
          <w:p w:rsidR="000B4A8F" w:rsidRPr="001250CB" w:rsidRDefault="000B4A8F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val="kk-KZ"/>
              </w:rPr>
            </w:pPr>
          </w:p>
          <w:p w:rsidR="009A6272" w:rsidRPr="001250CB" w:rsidRDefault="009A6272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val="kk-KZ"/>
              </w:rPr>
            </w:pPr>
            <w:r w:rsidRPr="001250CB">
              <w:rPr>
                <w:sz w:val="20"/>
                <w:szCs w:val="20"/>
                <w:lang w:val="kk-KZ"/>
              </w:rPr>
              <w:t xml:space="preserve">2. 11.08.2023г.        </w:t>
            </w:r>
          </w:p>
          <w:p w:rsidR="000B4A8F" w:rsidRPr="001250CB" w:rsidRDefault="000B4A8F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val="kk-KZ"/>
              </w:rPr>
            </w:pPr>
            <w:r w:rsidRPr="001250CB">
              <w:rPr>
                <w:sz w:val="20"/>
                <w:szCs w:val="20"/>
                <w:lang w:val="kk-KZ"/>
              </w:rPr>
              <w:t>АО " НЦПК "Өрлеу"</w:t>
            </w:r>
          </w:p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val="kk-KZ"/>
              </w:rPr>
            </w:pPr>
          </w:p>
          <w:p w:rsidR="000B4A8F" w:rsidRPr="001250CB" w:rsidRDefault="000B4A8F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val="kk-KZ"/>
              </w:rPr>
            </w:pPr>
          </w:p>
          <w:p w:rsidR="000B4A8F" w:rsidRPr="001250CB" w:rsidRDefault="000B4A8F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val="kk-KZ"/>
              </w:rPr>
            </w:pPr>
          </w:p>
          <w:p w:rsidR="000B4A8F" w:rsidRPr="001250CB" w:rsidRDefault="000B4A8F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val="kk-KZ"/>
              </w:rPr>
            </w:pPr>
          </w:p>
          <w:p w:rsidR="000B4A8F" w:rsidRPr="001250CB" w:rsidRDefault="000B4A8F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val="kk-KZ"/>
              </w:rPr>
            </w:pPr>
          </w:p>
          <w:p w:rsidR="000B4A8F" w:rsidRPr="001250CB" w:rsidRDefault="000B4A8F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val="kk-KZ"/>
              </w:rPr>
            </w:pPr>
            <w:r w:rsidRPr="001250CB">
              <w:rPr>
                <w:sz w:val="20"/>
                <w:szCs w:val="20"/>
                <w:lang w:val="kk-KZ"/>
              </w:rPr>
              <w:t>3. 01.11-12.11.2021 год АО " НЦПК "Өрлеу"</w:t>
            </w:r>
          </w:p>
          <w:p w:rsidR="000B4A8F" w:rsidRPr="001250CB" w:rsidRDefault="000B4A8F" w:rsidP="00E71EE3">
            <w:pPr>
              <w:pStyle w:val="a9"/>
              <w:widowControl/>
              <w:autoSpaceDE/>
              <w:autoSpaceDN/>
              <w:jc w:val="both"/>
              <w:rPr>
                <w:sz w:val="20"/>
                <w:szCs w:val="20"/>
                <w:lang w:val="kk-KZ"/>
              </w:rPr>
            </w:pPr>
          </w:p>
        </w:tc>
      </w:tr>
      <w:tr w:rsidR="00CA38F1" w:rsidRPr="001250CB" w:rsidTr="00A87A22">
        <w:trPr>
          <w:jc w:val="center"/>
        </w:trPr>
        <w:tc>
          <w:tcPr>
            <w:tcW w:w="512" w:type="dxa"/>
          </w:tcPr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  <w:r w:rsidRPr="001250CB">
              <w:rPr>
                <w:rFonts w:eastAsia="Calibri"/>
                <w:lang w:val="kk-KZ"/>
              </w:rPr>
              <w:lastRenderedPageBreak/>
              <w:t>3</w:t>
            </w:r>
          </w:p>
        </w:tc>
        <w:tc>
          <w:tcPr>
            <w:tcW w:w="1587" w:type="dxa"/>
          </w:tcPr>
          <w:p w:rsidR="00E33698" w:rsidRPr="001250CB" w:rsidRDefault="00E84491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  <w:r w:rsidRPr="001250CB">
              <w:rPr>
                <w:rFonts w:eastAsia="Calibri"/>
                <w:lang w:val="kk-KZ"/>
              </w:rPr>
              <w:t>Исмайлова Ж.О.</w:t>
            </w:r>
          </w:p>
        </w:tc>
        <w:tc>
          <w:tcPr>
            <w:tcW w:w="2004" w:type="dxa"/>
          </w:tcPr>
          <w:p w:rsidR="00E33698" w:rsidRPr="001250CB" w:rsidRDefault="00E84491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  <w:r w:rsidRPr="001250CB">
              <w:rPr>
                <w:rFonts w:eastAsia="Calibri"/>
                <w:lang w:val="kk-KZ"/>
              </w:rPr>
              <w:t>Заместитель директора по В</w:t>
            </w:r>
            <w:r w:rsidR="00E33698" w:rsidRPr="001250CB">
              <w:rPr>
                <w:rFonts w:eastAsia="Calibri"/>
                <w:lang w:val="kk-KZ"/>
              </w:rPr>
              <w:t>Р</w:t>
            </w:r>
          </w:p>
        </w:tc>
        <w:tc>
          <w:tcPr>
            <w:tcW w:w="5673" w:type="dxa"/>
          </w:tcPr>
          <w:p w:rsidR="00E33698" w:rsidRPr="001250CB" w:rsidRDefault="000B4A8F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  <w:r w:rsidRPr="001250CB">
              <w:rPr>
                <w:rFonts w:eastAsia="Calibri"/>
                <w:lang w:val="kk-KZ"/>
              </w:rPr>
              <w:t>Развитие профессиональных компетенций учителя русского языка и литературы (80 часов)</w:t>
            </w:r>
          </w:p>
          <w:p w:rsidR="000B4A8F" w:rsidRPr="001250CB" w:rsidRDefault="000B4A8F" w:rsidP="00E71EE3">
            <w:pPr>
              <w:widowControl/>
              <w:autoSpaceDE/>
              <w:autoSpaceDN/>
              <w:jc w:val="both"/>
              <w:rPr>
                <w:rFonts w:eastAsia="Calibri"/>
                <w:lang w:val="kk-KZ"/>
              </w:rPr>
            </w:pPr>
            <w:r w:rsidRPr="001250CB">
              <w:rPr>
                <w:rFonts w:eastAsia="Calibri"/>
                <w:lang w:val="kk-KZ"/>
              </w:rPr>
              <w:t>Обеспечение благоприятной воспитывающей среды в организациях образования  (40 часов)</w:t>
            </w:r>
          </w:p>
        </w:tc>
        <w:tc>
          <w:tcPr>
            <w:tcW w:w="3686" w:type="dxa"/>
          </w:tcPr>
          <w:p w:rsidR="000B4A8F" w:rsidRPr="001250CB" w:rsidRDefault="000B4A8F" w:rsidP="00E71EE3">
            <w:pPr>
              <w:pStyle w:val="a9"/>
              <w:widowControl/>
              <w:numPr>
                <w:ilvl w:val="0"/>
                <w:numId w:val="41"/>
              </w:numPr>
              <w:autoSpaceDE/>
              <w:autoSpaceDN/>
              <w:jc w:val="both"/>
              <w:rPr>
                <w:color w:val="000000"/>
                <w:lang w:val="kk-KZ"/>
              </w:rPr>
            </w:pPr>
            <w:r w:rsidRPr="001250CB">
              <w:rPr>
                <w:color w:val="000000"/>
                <w:lang w:val="kk-KZ"/>
              </w:rPr>
              <w:t>17.01.- 28.01.2022 год</w:t>
            </w:r>
          </w:p>
          <w:p w:rsidR="000B4A8F" w:rsidRPr="001250CB" w:rsidRDefault="000B4A8F" w:rsidP="00E71EE3">
            <w:pPr>
              <w:widowControl/>
              <w:autoSpaceDE/>
              <w:autoSpaceDN/>
              <w:jc w:val="both"/>
              <w:rPr>
                <w:color w:val="000000"/>
                <w:lang w:val="kk-KZ"/>
              </w:rPr>
            </w:pPr>
          </w:p>
          <w:p w:rsidR="009A6272" w:rsidRPr="001250CB" w:rsidRDefault="000B4A8F" w:rsidP="00E71EE3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1250CB">
              <w:rPr>
                <w:color w:val="000000"/>
              </w:rPr>
              <w:t>2</w:t>
            </w:r>
            <w:r w:rsidR="00E84491" w:rsidRPr="001250CB">
              <w:rPr>
                <w:color w:val="000000"/>
              </w:rPr>
              <w:t>.01.07.2023г.</w:t>
            </w:r>
            <w:r w:rsidRPr="001250CB">
              <w:rPr>
                <w:color w:val="000000"/>
              </w:rPr>
              <w:t>НАО «НИГРЧ» Алматы</w:t>
            </w:r>
          </w:p>
          <w:p w:rsidR="000B4A8F" w:rsidRPr="001250CB" w:rsidRDefault="000B4A8F" w:rsidP="00E71EE3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  <w:p w:rsidR="000B4A8F" w:rsidRPr="001250CB" w:rsidRDefault="000B4A8F" w:rsidP="00E71EE3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  <w:p w:rsidR="00E84491" w:rsidRPr="001250CB" w:rsidRDefault="00E84491" w:rsidP="00E71EE3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1250CB">
              <w:rPr>
                <w:color w:val="000000"/>
              </w:rPr>
              <w:t xml:space="preserve"> АОО "NIS" ЦПМ г.Караганда</w:t>
            </w:r>
          </w:p>
          <w:p w:rsidR="00E33698" w:rsidRPr="001250CB" w:rsidRDefault="00E33698" w:rsidP="00E71EE3">
            <w:pPr>
              <w:widowControl/>
              <w:autoSpaceDE/>
              <w:autoSpaceDN/>
              <w:jc w:val="both"/>
              <w:rPr>
                <w:rFonts w:eastAsia="Calibri"/>
              </w:rPr>
            </w:pPr>
          </w:p>
        </w:tc>
      </w:tr>
    </w:tbl>
    <w:p w:rsidR="00E33698" w:rsidRPr="001250CB" w:rsidRDefault="00E33698" w:rsidP="00E71EE3">
      <w:pPr>
        <w:widowControl/>
        <w:autoSpaceDE/>
        <w:autoSpaceDN/>
        <w:spacing w:after="200" w:line="276" w:lineRule="auto"/>
        <w:jc w:val="both"/>
        <w:rPr>
          <w:rFonts w:eastAsia="Calibri"/>
          <w:b/>
          <w:sz w:val="28"/>
          <w:szCs w:val="28"/>
          <w:lang w:val="kk-KZ"/>
        </w:rPr>
      </w:pPr>
      <w:r w:rsidRPr="001250CB">
        <w:rPr>
          <w:rFonts w:eastAsia="Calibri"/>
          <w:b/>
          <w:sz w:val="28"/>
          <w:szCs w:val="28"/>
        </w:rPr>
        <w:t xml:space="preserve">Сведения о повышении квалификации педагогов </w:t>
      </w:r>
    </w:p>
    <w:p w:rsidR="00E33698" w:rsidRPr="001250CB" w:rsidRDefault="00E33698" w:rsidP="0008655C">
      <w:pPr>
        <w:widowControl/>
        <w:autoSpaceDE/>
        <w:autoSpaceDN/>
        <w:spacing w:after="200" w:line="276" w:lineRule="auto"/>
        <w:ind w:left="284" w:firstLine="436"/>
        <w:jc w:val="both"/>
        <w:rPr>
          <w:rFonts w:eastAsia="Calibri"/>
          <w:sz w:val="28"/>
          <w:szCs w:val="28"/>
          <w:lang w:val="kk-KZ"/>
        </w:rPr>
      </w:pPr>
      <w:r w:rsidRPr="001250CB">
        <w:rPr>
          <w:rFonts w:eastAsia="Calibri"/>
          <w:sz w:val="28"/>
          <w:szCs w:val="28"/>
        </w:rPr>
        <w:t xml:space="preserve">Во исполнение приказа Министра образования и науки РК </w:t>
      </w:r>
      <w:proofErr w:type="spellStart"/>
      <w:r w:rsidRPr="001250CB">
        <w:rPr>
          <w:rFonts w:eastAsia="Calibri"/>
          <w:sz w:val="28"/>
          <w:szCs w:val="28"/>
        </w:rPr>
        <w:t>РК</w:t>
      </w:r>
      <w:proofErr w:type="spellEnd"/>
      <w:r w:rsidRPr="001250CB">
        <w:rPr>
          <w:rFonts w:eastAsia="Calibri"/>
          <w:sz w:val="28"/>
          <w:szCs w:val="28"/>
        </w:rPr>
        <w:t xml:space="preserve"> №95 от 28 января 2016 года «Об утверждении Правил организации, проведения курсов повышения квалификации педагогических кадров» администрация школы обеспечивает плановое повышение квалификации кадров </w:t>
      </w:r>
      <w:r w:rsidR="001250CB">
        <w:rPr>
          <w:rFonts w:eastAsia="Calibri"/>
          <w:sz w:val="28"/>
          <w:szCs w:val="28"/>
        </w:rPr>
        <w:t>с</w:t>
      </w:r>
      <w:r w:rsidRPr="001250CB">
        <w:rPr>
          <w:rFonts w:eastAsia="Calibri"/>
          <w:sz w:val="28"/>
          <w:szCs w:val="28"/>
        </w:rPr>
        <w:t xml:space="preserve">огласно вышеуказанным требованиям, пройденные курсы составляют: Филиала Центра педагогического мастерства – 80 </w:t>
      </w:r>
      <w:r w:rsidR="0008655C" w:rsidRPr="001250CB">
        <w:rPr>
          <w:rFonts w:eastAsia="Calibri"/>
          <w:sz w:val="28"/>
          <w:szCs w:val="28"/>
        </w:rPr>
        <w:t xml:space="preserve">часов, </w:t>
      </w:r>
      <w:r w:rsidR="00F24572" w:rsidRPr="001250CB">
        <w:rPr>
          <w:rFonts w:eastAsia="Calibri"/>
          <w:sz w:val="28"/>
          <w:szCs w:val="28"/>
        </w:rPr>
        <w:t>Министерства просвещения</w:t>
      </w:r>
      <w:r w:rsidRPr="001250CB">
        <w:rPr>
          <w:rFonts w:eastAsia="Calibri"/>
          <w:sz w:val="28"/>
          <w:szCs w:val="28"/>
        </w:rPr>
        <w:t xml:space="preserve"> и науки РК НЦПК «</w:t>
      </w:r>
      <w:r w:rsidRPr="001250CB">
        <w:rPr>
          <w:rFonts w:eastAsia="Calibri"/>
          <w:sz w:val="28"/>
          <w:szCs w:val="28"/>
          <w:lang w:val="kk-KZ"/>
        </w:rPr>
        <w:t>Өрлеу</w:t>
      </w:r>
      <w:r w:rsidRPr="001250CB">
        <w:rPr>
          <w:rFonts w:eastAsia="Calibri"/>
          <w:sz w:val="28"/>
          <w:szCs w:val="28"/>
        </w:rPr>
        <w:t>»</w:t>
      </w:r>
      <w:r w:rsidRPr="001250CB">
        <w:rPr>
          <w:rFonts w:eastAsia="Calibri"/>
          <w:sz w:val="28"/>
          <w:szCs w:val="28"/>
          <w:lang w:val="kk-KZ"/>
        </w:rPr>
        <w:t xml:space="preserve"> - 80 часов, а также краткосрочные курсы – 40 часов. </w:t>
      </w:r>
      <w:r w:rsidRPr="001250CB">
        <w:rPr>
          <w:rFonts w:eastAsia="Calibri"/>
          <w:sz w:val="28"/>
          <w:szCs w:val="28"/>
        </w:rPr>
        <w:t>Педагоги организации образования повышают свои квалификационные категории согласно перспективному плану повышения квалификации педагогических работников КГУ «ОШ №</w:t>
      </w:r>
      <w:r w:rsidRPr="001250CB">
        <w:rPr>
          <w:rFonts w:eastAsia="Calibri"/>
          <w:sz w:val="28"/>
          <w:szCs w:val="28"/>
          <w:lang w:val="kk-KZ"/>
        </w:rPr>
        <w:t>1</w:t>
      </w:r>
      <w:r w:rsidRPr="001250CB">
        <w:rPr>
          <w:rFonts w:eastAsia="Calibri"/>
          <w:sz w:val="28"/>
          <w:szCs w:val="28"/>
        </w:rPr>
        <w:t>», имеются сертификаты о повышении квалификации. Повышение квалификации ведется с учетом реальных учителей и школы</w:t>
      </w:r>
      <w:r w:rsidRPr="001250CB">
        <w:rPr>
          <w:rFonts w:eastAsia="Calibri"/>
          <w:sz w:val="28"/>
          <w:szCs w:val="28"/>
          <w:lang w:val="kk-KZ"/>
        </w:rPr>
        <w:t>.</w:t>
      </w:r>
    </w:p>
    <w:tbl>
      <w:tblPr>
        <w:tblW w:w="16089" w:type="dxa"/>
        <w:tblInd w:w="20" w:type="dxa"/>
        <w:tblLayout w:type="fixed"/>
        <w:tblLook w:val="04A0" w:firstRow="1" w:lastRow="0" w:firstColumn="1" w:lastColumn="0" w:noHBand="0" w:noVBand="1"/>
      </w:tblPr>
      <w:tblGrid>
        <w:gridCol w:w="436"/>
        <w:gridCol w:w="1549"/>
        <w:gridCol w:w="709"/>
        <w:gridCol w:w="6368"/>
        <w:gridCol w:w="1980"/>
        <w:gridCol w:w="2688"/>
        <w:gridCol w:w="1399"/>
        <w:gridCol w:w="960"/>
      </w:tblGrid>
      <w:tr w:rsidR="009A6272" w:rsidRPr="00F50C3F" w:rsidTr="00B961CA">
        <w:trPr>
          <w:trHeight w:val="900"/>
        </w:trPr>
        <w:tc>
          <w:tcPr>
            <w:tcW w:w="1512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187A" w:rsidRPr="001250CB" w:rsidRDefault="00E6187A" w:rsidP="00E71EE3">
            <w:pPr>
              <w:widowControl/>
              <w:autoSpaceDE/>
              <w:autoSpaceDN/>
              <w:jc w:val="both"/>
              <w:rPr>
                <w:b/>
                <w:bCs/>
                <w:sz w:val="24"/>
                <w:szCs w:val="24"/>
                <w:lang w:eastAsia="ru-RU"/>
              </w:rPr>
            </w:pPr>
          </w:p>
          <w:p w:rsidR="00E6187A" w:rsidRPr="001250CB" w:rsidRDefault="00E6187A" w:rsidP="00E71EE3">
            <w:pPr>
              <w:widowControl/>
              <w:autoSpaceDE/>
              <w:autoSpaceDN/>
              <w:jc w:val="both"/>
              <w:rPr>
                <w:b/>
                <w:bCs/>
                <w:sz w:val="24"/>
                <w:szCs w:val="24"/>
                <w:lang w:eastAsia="ru-RU"/>
              </w:rPr>
            </w:pPr>
          </w:p>
          <w:p w:rsidR="00E6187A" w:rsidRPr="001250CB" w:rsidRDefault="00E6187A" w:rsidP="00E71EE3">
            <w:pPr>
              <w:widowControl/>
              <w:autoSpaceDE/>
              <w:autoSpaceDN/>
              <w:jc w:val="both"/>
              <w:rPr>
                <w:b/>
                <w:bCs/>
                <w:sz w:val="24"/>
                <w:szCs w:val="24"/>
                <w:lang w:eastAsia="ru-RU"/>
              </w:rPr>
            </w:pPr>
          </w:p>
          <w:p w:rsidR="00E6187A" w:rsidRPr="001250CB" w:rsidRDefault="00E6187A" w:rsidP="00E71EE3">
            <w:pPr>
              <w:widowControl/>
              <w:autoSpaceDE/>
              <w:autoSpaceDN/>
              <w:jc w:val="both"/>
              <w:rPr>
                <w:b/>
                <w:bCs/>
                <w:sz w:val="24"/>
                <w:szCs w:val="24"/>
                <w:lang w:eastAsia="ru-RU"/>
              </w:rPr>
            </w:pPr>
          </w:p>
          <w:p w:rsidR="00E6187A" w:rsidRPr="001250CB" w:rsidRDefault="00E6187A" w:rsidP="00E71EE3">
            <w:pPr>
              <w:widowControl/>
              <w:autoSpaceDE/>
              <w:autoSpaceDN/>
              <w:jc w:val="both"/>
              <w:rPr>
                <w:b/>
                <w:bCs/>
                <w:sz w:val="24"/>
                <w:szCs w:val="24"/>
                <w:lang w:eastAsia="ru-RU"/>
              </w:rPr>
            </w:pPr>
          </w:p>
          <w:p w:rsidR="00E6187A" w:rsidRPr="001250CB" w:rsidRDefault="00E6187A" w:rsidP="00E71EE3">
            <w:pPr>
              <w:widowControl/>
              <w:autoSpaceDE/>
              <w:autoSpaceDN/>
              <w:jc w:val="both"/>
              <w:rPr>
                <w:b/>
                <w:bCs/>
                <w:sz w:val="24"/>
                <w:szCs w:val="24"/>
                <w:lang w:eastAsia="ru-RU"/>
              </w:rPr>
            </w:pPr>
          </w:p>
          <w:p w:rsidR="00E6187A" w:rsidRPr="001250CB" w:rsidRDefault="00E6187A" w:rsidP="00E71EE3">
            <w:pPr>
              <w:widowControl/>
              <w:autoSpaceDE/>
              <w:autoSpaceDN/>
              <w:jc w:val="both"/>
              <w:rPr>
                <w:b/>
                <w:bCs/>
                <w:sz w:val="24"/>
                <w:szCs w:val="24"/>
                <w:lang w:eastAsia="ru-RU"/>
              </w:rPr>
            </w:pPr>
          </w:p>
          <w:p w:rsidR="00E6187A" w:rsidRPr="001250CB" w:rsidRDefault="00E6187A" w:rsidP="00E71EE3">
            <w:pPr>
              <w:widowControl/>
              <w:autoSpaceDE/>
              <w:autoSpaceDN/>
              <w:jc w:val="both"/>
              <w:rPr>
                <w:b/>
                <w:bCs/>
                <w:sz w:val="24"/>
                <w:szCs w:val="24"/>
                <w:lang w:eastAsia="ru-RU"/>
              </w:rPr>
            </w:pPr>
          </w:p>
          <w:p w:rsidR="00E6187A" w:rsidRPr="001250CB" w:rsidRDefault="00E6187A" w:rsidP="00E71EE3">
            <w:pPr>
              <w:widowControl/>
              <w:autoSpaceDE/>
              <w:autoSpaceDN/>
              <w:jc w:val="both"/>
              <w:rPr>
                <w:b/>
                <w:bCs/>
                <w:sz w:val="24"/>
                <w:szCs w:val="24"/>
                <w:lang w:eastAsia="ru-RU"/>
              </w:rPr>
            </w:pPr>
          </w:p>
          <w:p w:rsidR="009A6272" w:rsidRPr="001250CB" w:rsidRDefault="009A6272" w:rsidP="00E71EE3">
            <w:pPr>
              <w:widowControl/>
              <w:autoSpaceDE/>
              <w:autoSpaceDN/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1250CB">
              <w:rPr>
                <w:b/>
                <w:bCs/>
                <w:sz w:val="24"/>
                <w:szCs w:val="24"/>
                <w:lang w:eastAsia="ru-RU"/>
              </w:rPr>
              <w:t>Прохождение курсов ПК педагогами за три года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A6272" w:rsidRPr="001250CB" w:rsidRDefault="009A6272" w:rsidP="00E71EE3">
            <w:pPr>
              <w:widowControl/>
              <w:autoSpaceDE/>
              <w:autoSpaceDN/>
              <w:jc w:val="both"/>
              <w:rPr>
                <w:b/>
                <w:bCs/>
                <w:sz w:val="20"/>
                <w:szCs w:val="20"/>
                <w:lang w:eastAsia="ru-RU"/>
              </w:rPr>
            </w:pPr>
            <w:r w:rsidRPr="001250CB">
              <w:rPr>
                <w:b/>
                <w:bCs/>
                <w:sz w:val="20"/>
                <w:szCs w:val="20"/>
                <w:lang w:eastAsia="ru-RU"/>
              </w:rPr>
              <w:lastRenderedPageBreak/>
              <w:t> </w:t>
            </w:r>
          </w:p>
        </w:tc>
      </w:tr>
      <w:tr w:rsidR="009A6272" w:rsidRPr="00F50C3F" w:rsidTr="00B961CA">
        <w:trPr>
          <w:trHeight w:val="262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b/>
                <w:bCs/>
                <w:sz w:val="20"/>
                <w:szCs w:val="20"/>
                <w:lang w:eastAsia="ru-RU"/>
              </w:rPr>
            </w:pPr>
            <w:r w:rsidRPr="00D6096E">
              <w:rPr>
                <w:b/>
                <w:bCs/>
                <w:sz w:val="20"/>
                <w:szCs w:val="20"/>
                <w:lang w:eastAsia="ru-RU"/>
              </w:rPr>
              <w:lastRenderedPageBreak/>
              <w:t>№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b/>
                <w:bCs/>
                <w:sz w:val="20"/>
                <w:szCs w:val="20"/>
                <w:lang w:eastAsia="ru-RU"/>
              </w:rPr>
            </w:pPr>
            <w:r w:rsidRPr="00D6096E">
              <w:rPr>
                <w:b/>
                <w:bCs/>
                <w:sz w:val="20"/>
                <w:szCs w:val="20"/>
                <w:lang w:eastAsia="ru-RU"/>
              </w:rPr>
              <w:t>Фамилия, имя, отчество (при наличии)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3C5C" w:rsidRPr="00D6096E" w:rsidRDefault="00653C5C" w:rsidP="001250CB">
            <w:pPr>
              <w:widowControl/>
              <w:autoSpaceDE/>
              <w:autoSpaceDN/>
              <w:jc w:val="both"/>
              <w:rPr>
                <w:b/>
                <w:bCs/>
                <w:sz w:val="20"/>
                <w:szCs w:val="20"/>
                <w:lang w:eastAsia="ru-RU"/>
              </w:rPr>
            </w:pPr>
            <w:r w:rsidRPr="00D6096E">
              <w:rPr>
                <w:b/>
                <w:bCs/>
                <w:sz w:val="20"/>
                <w:szCs w:val="20"/>
                <w:lang w:eastAsia="ru-RU"/>
              </w:rPr>
              <w:t xml:space="preserve">Дата </w:t>
            </w:r>
            <w:r w:rsidR="009A6272" w:rsidRPr="00D6096E">
              <w:rPr>
                <w:b/>
                <w:bCs/>
                <w:sz w:val="20"/>
                <w:szCs w:val="20"/>
                <w:lang w:eastAsia="ru-RU"/>
              </w:rPr>
              <w:t xml:space="preserve"> рождения</w:t>
            </w:r>
          </w:p>
          <w:p w:rsidR="00653C5C" w:rsidRPr="00D6096E" w:rsidRDefault="00653C5C" w:rsidP="001250CB">
            <w:pPr>
              <w:jc w:val="both"/>
              <w:rPr>
                <w:sz w:val="20"/>
                <w:szCs w:val="20"/>
                <w:lang w:eastAsia="ru-RU"/>
              </w:rPr>
            </w:pPr>
          </w:p>
          <w:p w:rsidR="00653C5C" w:rsidRPr="00D6096E" w:rsidRDefault="00653C5C" w:rsidP="001250CB">
            <w:pPr>
              <w:jc w:val="both"/>
              <w:rPr>
                <w:sz w:val="20"/>
                <w:szCs w:val="20"/>
                <w:lang w:eastAsia="ru-RU"/>
              </w:rPr>
            </w:pPr>
          </w:p>
          <w:p w:rsidR="009A6272" w:rsidRPr="00D6096E" w:rsidRDefault="009A6272" w:rsidP="001250CB">
            <w:pPr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6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b/>
                <w:bCs/>
                <w:sz w:val="20"/>
                <w:szCs w:val="20"/>
                <w:lang w:eastAsia="ru-RU"/>
              </w:rPr>
            </w:pPr>
            <w:r w:rsidRPr="00D6096E">
              <w:rPr>
                <w:b/>
                <w:bCs/>
                <w:sz w:val="20"/>
                <w:szCs w:val="20"/>
                <w:lang w:eastAsia="ru-RU"/>
              </w:rPr>
              <w:t xml:space="preserve">Сведения о высшем и/или техническом и профессиональном и/или </w:t>
            </w:r>
            <w:proofErr w:type="spellStart"/>
            <w:r w:rsidRPr="00D6096E">
              <w:rPr>
                <w:b/>
                <w:bCs/>
                <w:sz w:val="20"/>
                <w:szCs w:val="20"/>
                <w:lang w:eastAsia="ru-RU"/>
              </w:rPr>
              <w:t>послесреднем</w:t>
            </w:r>
            <w:proofErr w:type="spellEnd"/>
            <w:r w:rsidRPr="00D6096E">
              <w:rPr>
                <w:b/>
                <w:bCs/>
                <w:sz w:val="20"/>
                <w:szCs w:val="20"/>
                <w:lang w:eastAsia="ru-RU"/>
              </w:rPr>
              <w:t xml:space="preserve"> образовании, о педагогической переподготовке, специальность, квалификация по диплому, год окончания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b/>
                <w:bCs/>
                <w:sz w:val="20"/>
                <w:szCs w:val="20"/>
                <w:lang w:eastAsia="ru-RU"/>
              </w:rPr>
            </w:pPr>
            <w:r w:rsidRPr="00D6096E">
              <w:rPr>
                <w:b/>
                <w:bCs/>
                <w:sz w:val="20"/>
                <w:szCs w:val="20"/>
                <w:lang w:eastAsia="ru-RU"/>
              </w:rPr>
              <w:t>Должность, преподаваемый предмет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D6096E">
              <w:rPr>
                <w:b/>
                <w:bCs/>
                <w:sz w:val="20"/>
                <w:szCs w:val="20"/>
                <w:lang w:eastAsia="ru-RU"/>
              </w:rPr>
              <w:t>посл</w:t>
            </w:r>
            <w:proofErr w:type="spellEnd"/>
            <w:r w:rsidRPr="00D6096E">
              <w:rPr>
                <w:b/>
                <w:bCs/>
                <w:sz w:val="20"/>
                <w:szCs w:val="20"/>
                <w:lang w:eastAsia="ru-RU"/>
              </w:rPr>
              <w:t xml:space="preserve"> год прохождения курсов повышения </w:t>
            </w:r>
            <w:proofErr w:type="spellStart"/>
            <w:r w:rsidRPr="00D6096E">
              <w:rPr>
                <w:b/>
                <w:bCs/>
                <w:sz w:val="20"/>
                <w:szCs w:val="20"/>
                <w:lang w:eastAsia="ru-RU"/>
              </w:rPr>
              <w:t>калификации</w:t>
            </w:r>
            <w:proofErr w:type="spellEnd"/>
          </w:p>
          <w:p w:rsidR="009A6272" w:rsidRPr="00D6096E" w:rsidRDefault="009A6272" w:rsidP="001250CB">
            <w:pPr>
              <w:jc w:val="both"/>
              <w:rPr>
                <w:sz w:val="20"/>
                <w:szCs w:val="20"/>
                <w:lang w:eastAsia="ru-RU"/>
              </w:rPr>
            </w:pPr>
          </w:p>
          <w:p w:rsidR="009A6272" w:rsidRPr="00D6096E" w:rsidRDefault="009A6272" w:rsidP="001250CB">
            <w:pPr>
              <w:jc w:val="both"/>
              <w:rPr>
                <w:sz w:val="20"/>
                <w:szCs w:val="20"/>
                <w:lang w:eastAsia="ru-RU"/>
              </w:rPr>
            </w:pPr>
          </w:p>
          <w:p w:rsidR="009A6272" w:rsidRPr="00D6096E" w:rsidRDefault="009A6272" w:rsidP="001250CB">
            <w:pPr>
              <w:jc w:val="both"/>
              <w:rPr>
                <w:sz w:val="20"/>
                <w:szCs w:val="20"/>
                <w:lang w:eastAsia="ru-RU"/>
              </w:rPr>
            </w:pPr>
          </w:p>
          <w:p w:rsidR="009A6272" w:rsidRPr="00D6096E" w:rsidRDefault="009A6272" w:rsidP="001250CB">
            <w:pPr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b/>
                <w:bCs/>
                <w:sz w:val="20"/>
                <w:szCs w:val="20"/>
                <w:lang w:eastAsia="ru-RU"/>
              </w:rPr>
            </w:pPr>
            <w:r w:rsidRPr="00D6096E">
              <w:rPr>
                <w:b/>
                <w:bCs/>
                <w:sz w:val="20"/>
                <w:szCs w:val="20"/>
                <w:lang w:eastAsia="ru-RU"/>
              </w:rPr>
              <w:t>Курсы инклюзия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6272" w:rsidRPr="00F50C3F" w:rsidRDefault="009A6272" w:rsidP="001250CB">
            <w:pPr>
              <w:widowControl/>
              <w:autoSpaceDE/>
              <w:autoSpaceDN/>
              <w:jc w:val="both"/>
              <w:rPr>
                <w:b/>
                <w:bCs/>
                <w:sz w:val="20"/>
                <w:szCs w:val="20"/>
                <w:highlight w:val="cyan"/>
                <w:lang w:eastAsia="ru-RU"/>
              </w:rPr>
            </w:pPr>
          </w:p>
        </w:tc>
      </w:tr>
      <w:tr w:rsidR="009A6272" w:rsidRPr="00F50C3F" w:rsidTr="00B961CA">
        <w:trPr>
          <w:trHeight w:val="36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b/>
                <w:bCs/>
                <w:sz w:val="20"/>
                <w:szCs w:val="20"/>
                <w:lang w:eastAsia="ru-RU"/>
              </w:rPr>
            </w:pPr>
            <w:r w:rsidRPr="00D6096E">
              <w:rPr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b/>
                <w:bCs/>
                <w:sz w:val="20"/>
                <w:szCs w:val="20"/>
                <w:lang w:eastAsia="ru-RU"/>
              </w:rPr>
            </w:pPr>
            <w:r w:rsidRPr="00D6096E">
              <w:rPr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b/>
                <w:bCs/>
                <w:sz w:val="20"/>
                <w:szCs w:val="20"/>
                <w:lang w:eastAsia="ru-RU"/>
              </w:rPr>
            </w:pPr>
            <w:r w:rsidRPr="00D6096E">
              <w:rPr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b/>
                <w:bCs/>
                <w:sz w:val="20"/>
                <w:szCs w:val="20"/>
                <w:lang w:eastAsia="ru-RU"/>
              </w:rPr>
            </w:pPr>
            <w:r w:rsidRPr="00D6096E">
              <w:rPr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b/>
                <w:bCs/>
                <w:sz w:val="20"/>
                <w:szCs w:val="20"/>
                <w:lang w:eastAsia="ru-RU"/>
              </w:rPr>
            </w:pPr>
            <w:r w:rsidRPr="00D6096E">
              <w:rPr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b/>
                <w:bCs/>
                <w:sz w:val="20"/>
                <w:szCs w:val="20"/>
                <w:lang w:eastAsia="ru-RU"/>
              </w:rPr>
            </w:pPr>
            <w:r w:rsidRPr="00D6096E">
              <w:rPr>
                <w:b/>
                <w:bCs/>
                <w:sz w:val="20"/>
                <w:szCs w:val="20"/>
                <w:lang w:eastAsia="ru-RU"/>
              </w:rPr>
              <w:t> 6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b/>
                <w:bCs/>
                <w:sz w:val="20"/>
                <w:szCs w:val="20"/>
                <w:lang w:eastAsia="ru-RU"/>
              </w:rPr>
            </w:pPr>
            <w:r w:rsidRPr="00D6096E">
              <w:rPr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6272" w:rsidRPr="00F50C3F" w:rsidRDefault="009A6272" w:rsidP="001250CB">
            <w:pPr>
              <w:widowControl/>
              <w:autoSpaceDE/>
              <w:autoSpaceDN/>
              <w:jc w:val="both"/>
              <w:rPr>
                <w:b/>
                <w:bCs/>
                <w:sz w:val="20"/>
                <w:szCs w:val="20"/>
                <w:highlight w:val="cyan"/>
                <w:lang w:eastAsia="ru-RU"/>
              </w:rPr>
            </w:pPr>
          </w:p>
        </w:tc>
      </w:tr>
      <w:tr w:rsidR="009A6272" w:rsidRPr="00F50C3F" w:rsidTr="00B961CA">
        <w:trPr>
          <w:cantSplit/>
          <w:trHeight w:val="3492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1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 xml:space="preserve"> Абрамова Вера Викторовна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ind w:left="113" w:right="113"/>
              <w:jc w:val="both"/>
              <w:rPr>
                <w:color w:val="000000"/>
                <w:lang w:eastAsia="ru-RU"/>
              </w:rPr>
            </w:pPr>
            <w:r w:rsidRPr="00D6096E">
              <w:rPr>
                <w:color w:val="000000"/>
                <w:lang w:eastAsia="ru-RU"/>
              </w:rPr>
              <w:t>25.11.1962</w:t>
            </w:r>
          </w:p>
        </w:tc>
        <w:tc>
          <w:tcPr>
            <w:tcW w:w="6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color w:val="000000"/>
                <w:lang w:eastAsia="ru-RU"/>
              </w:rPr>
            </w:pPr>
            <w:r w:rsidRPr="00D6096E">
              <w:rPr>
                <w:color w:val="000000"/>
                <w:lang w:eastAsia="ru-RU"/>
              </w:rPr>
              <w:t xml:space="preserve">Саранское педагогическое училище имени Абая 1981, Целиноградский педагогический институт </w:t>
            </w:r>
            <w:proofErr w:type="spellStart"/>
            <w:r w:rsidRPr="00D6096E">
              <w:rPr>
                <w:color w:val="000000"/>
                <w:lang w:eastAsia="ru-RU"/>
              </w:rPr>
              <w:t>им.С.Сейфуллина</w:t>
            </w:r>
            <w:proofErr w:type="spellEnd"/>
            <w:r w:rsidRPr="00D6096E">
              <w:rPr>
                <w:color w:val="000000"/>
                <w:lang w:eastAsia="ru-RU"/>
              </w:rPr>
              <w:t xml:space="preserve"> 1993; НМЦ развития ТИПО г.Караганда: квалификация: учитель русского языка и литературы 14.01.2022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1.директор,       2.русский язык и литература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color w:val="000000"/>
                <w:lang w:eastAsia="ru-RU"/>
              </w:rPr>
            </w:pPr>
            <w:r w:rsidRPr="00D6096E">
              <w:rPr>
                <w:bCs/>
                <w:lang w:eastAsia="ru-RU"/>
              </w:rPr>
              <w:t>1.31.03.2017гФилиал ЦПМ.</w:t>
            </w:r>
            <w:r w:rsidRPr="00D6096E">
              <w:rPr>
                <w:color w:val="000000"/>
                <w:lang w:eastAsia="ru-RU"/>
              </w:rPr>
              <w:t>2.28.01.2022г. "АО " НЦПК "</w:t>
            </w:r>
            <w:proofErr w:type="spellStart"/>
            <w:r w:rsidRPr="00D6096E">
              <w:rPr>
                <w:color w:val="000000"/>
                <w:lang w:eastAsia="ru-RU"/>
              </w:rPr>
              <w:t>Өрлеу</w:t>
            </w:r>
            <w:proofErr w:type="spellEnd"/>
            <w:r w:rsidRPr="00D6096E">
              <w:rPr>
                <w:color w:val="000000"/>
                <w:lang w:eastAsia="ru-RU"/>
              </w:rPr>
              <w:t xml:space="preserve">" 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1.14.04.2023г.      АО "</w:t>
            </w:r>
            <w:proofErr w:type="spellStart"/>
            <w:r w:rsidRPr="00D6096E">
              <w:rPr>
                <w:lang w:eastAsia="ru-RU"/>
              </w:rPr>
              <w:t>Өрлеу</w:t>
            </w:r>
            <w:proofErr w:type="spellEnd"/>
            <w:r w:rsidRPr="00D6096E">
              <w:rPr>
                <w:lang w:eastAsia="ru-RU"/>
              </w:rPr>
              <w:t>"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72" w:rsidRPr="00F50C3F" w:rsidRDefault="009A6272" w:rsidP="001250CB">
            <w:pPr>
              <w:widowControl/>
              <w:autoSpaceDE/>
              <w:autoSpaceDN/>
              <w:jc w:val="both"/>
              <w:rPr>
                <w:color w:val="FF0000"/>
                <w:highlight w:val="cyan"/>
                <w:lang w:eastAsia="ru-RU"/>
              </w:rPr>
            </w:pPr>
          </w:p>
        </w:tc>
      </w:tr>
      <w:tr w:rsidR="009A6272" w:rsidRPr="00D6096E" w:rsidTr="00B961CA">
        <w:trPr>
          <w:cantSplit/>
          <w:trHeight w:val="3192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lastRenderedPageBreak/>
              <w:t>2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 xml:space="preserve"> Абдулова Юлия Юрьевна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ind w:left="113" w:right="113"/>
              <w:jc w:val="both"/>
              <w:rPr>
                <w:color w:val="000000"/>
                <w:lang w:eastAsia="ru-RU"/>
              </w:rPr>
            </w:pPr>
            <w:r w:rsidRPr="00D6096E">
              <w:rPr>
                <w:color w:val="000000"/>
                <w:lang w:eastAsia="ru-RU"/>
              </w:rPr>
              <w:t>21.03.1990</w:t>
            </w:r>
          </w:p>
        </w:tc>
        <w:tc>
          <w:tcPr>
            <w:tcW w:w="6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color w:val="000000"/>
                <w:lang w:eastAsia="ru-RU"/>
              </w:rPr>
            </w:pPr>
            <w:proofErr w:type="spellStart"/>
            <w:r w:rsidRPr="00D6096E">
              <w:rPr>
                <w:color w:val="000000"/>
                <w:lang w:eastAsia="ru-RU"/>
              </w:rPr>
              <w:t>Кокшетауский</w:t>
            </w:r>
            <w:proofErr w:type="spellEnd"/>
            <w:r w:rsidRPr="00D6096E">
              <w:rPr>
                <w:color w:val="000000"/>
                <w:lang w:eastAsia="ru-RU"/>
              </w:rPr>
              <w:t xml:space="preserve"> университет им. Абая </w:t>
            </w:r>
            <w:proofErr w:type="spellStart"/>
            <w:r w:rsidRPr="00D6096E">
              <w:rPr>
                <w:color w:val="000000"/>
                <w:lang w:eastAsia="ru-RU"/>
              </w:rPr>
              <w:t>Мырзахметова</w:t>
            </w:r>
            <w:proofErr w:type="spellEnd"/>
            <w:r w:rsidRPr="00D6096E">
              <w:rPr>
                <w:color w:val="000000"/>
                <w:lang w:eastAsia="ru-RU"/>
              </w:rPr>
              <w:t xml:space="preserve"> 2012,                    Диплом о профессиональной переподготовке "Коррекционная педагогика и специальная психология: логопедия" 15.06.2022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1.педагог-логопед   2.делопроизводитель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color w:val="000000"/>
                <w:lang w:eastAsia="ru-RU"/>
              </w:rPr>
            </w:pPr>
            <w:r w:rsidRPr="00D6096E">
              <w:rPr>
                <w:color w:val="000000"/>
                <w:lang w:eastAsia="ru-RU"/>
              </w:rPr>
              <w:t> 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color w:val="000000"/>
                <w:lang w:eastAsia="ru-RU"/>
              </w:rPr>
            </w:pPr>
            <w:r w:rsidRPr="00D6096E">
              <w:rPr>
                <w:color w:val="000000"/>
                <w:lang w:eastAsia="ru-RU"/>
              </w:rPr>
              <w:t>1.07.04.2023г.      АО "</w:t>
            </w:r>
            <w:proofErr w:type="spellStart"/>
            <w:r w:rsidRPr="00D6096E">
              <w:rPr>
                <w:color w:val="000000"/>
                <w:lang w:eastAsia="ru-RU"/>
              </w:rPr>
              <w:t>Өрлеу</w:t>
            </w:r>
            <w:proofErr w:type="spellEnd"/>
            <w:r w:rsidRPr="00D6096E">
              <w:rPr>
                <w:color w:val="000000"/>
                <w:lang w:eastAsia="ru-RU"/>
              </w:rPr>
              <w:t>"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color w:val="FF0000"/>
                <w:lang w:eastAsia="ru-RU"/>
              </w:rPr>
            </w:pPr>
          </w:p>
        </w:tc>
      </w:tr>
      <w:tr w:rsidR="009A6272" w:rsidRPr="00D6096E" w:rsidTr="00B961CA">
        <w:trPr>
          <w:cantSplit/>
          <w:trHeight w:val="348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3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proofErr w:type="spellStart"/>
            <w:r w:rsidRPr="00D6096E">
              <w:rPr>
                <w:lang w:eastAsia="ru-RU"/>
              </w:rPr>
              <w:t>Ауескулова</w:t>
            </w:r>
            <w:proofErr w:type="spellEnd"/>
            <w:r w:rsidRPr="00D6096E">
              <w:rPr>
                <w:lang w:eastAsia="ru-RU"/>
              </w:rPr>
              <w:t xml:space="preserve"> </w:t>
            </w:r>
            <w:proofErr w:type="spellStart"/>
            <w:r w:rsidRPr="00D6096E">
              <w:rPr>
                <w:lang w:eastAsia="ru-RU"/>
              </w:rPr>
              <w:t>Асель</w:t>
            </w:r>
            <w:proofErr w:type="spellEnd"/>
            <w:r w:rsidRPr="00D6096E">
              <w:rPr>
                <w:lang w:eastAsia="ru-RU"/>
              </w:rPr>
              <w:t xml:space="preserve"> </w:t>
            </w:r>
            <w:proofErr w:type="spellStart"/>
            <w:r w:rsidRPr="00D6096E">
              <w:rPr>
                <w:lang w:eastAsia="ru-RU"/>
              </w:rPr>
              <w:t>Муратжановна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ind w:left="113" w:right="113"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16.04.1988</w:t>
            </w:r>
          </w:p>
        </w:tc>
        <w:tc>
          <w:tcPr>
            <w:tcW w:w="6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proofErr w:type="spellStart"/>
            <w:r w:rsidRPr="00D6096E">
              <w:rPr>
                <w:lang w:eastAsia="ru-RU"/>
              </w:rPr>
              <w:t>Кокшетауский</w:t>
            </w:r>
            <w:proofErr w:type="spellEnd"/>
            <w:r w:rsidRPr="00D6096E">
              <w:rPr>
                <w:lang w:eastAsia="ru-RU"/>
              </w:rPr>
              <w:t xml:space="preserve"> университет им. Абая </w:t>
            </w:r>
            <w:proofErr w:type="spellStart"/>
            <w:r w:rsidRPr="00D6096E">
              <w:rPr>
                <w:lang w:eastAsia="ru-RU"/>
              </w:rPr>
              <w:t>Мырзахметова</w:t>
            </w:r>
            <w:proofErr w:type="spellEnd"/>
            <w:r w:rsidRPr="00D6096E">
              <w:rPr>
                <w:lang w:eastAsia="ru-RU"/>
              </w:rPr>
              <w:t>, Педагогика и методика начального обучения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 xml:space="preserve">1.учитель начальных классов.              2.заведующая мини-центром, методист. 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color w:val="000000"/>
                <w:lang w:eastAsia="ru-RU"/>
              </w:rPr>
            </w:pPr>
            <w:r w:rsidRPr="00D6096E">
              <w:rPr>
                <w:color w:val="000000"/>
                <w:lang w:eastAsia="ru-RU"/>
              </w:rPr>
              <w:t>1.07.09.2022г. АОО "NIS" ЦПМ г.Караганда    2.29.09.2022г.   "АО " НЦПК "</w:t>
            </w:r>
            <w:proofErr w:type="spellStart"/>
            <w:r w:rsidRPr="00D6096E">
              <w:rPr>
                <w:color w:val="000000"/>
                <w:lang w:eastAsia="ru-RU"/>
              </w:rPr>
              <w:t>Өрлеу</w:t>
            </w:r>
            <w:proofErr w:type="spellEnd"/>
            <w:r w:rsidRPr="00D6096E">
              <w:rPr>
                <w:color w:val="000000"/>
                <w:lang w:eastAsia="ru-RU"/>
              </w:rPr>
              <w:t xml:space="preserve">"        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07.09.2022г.      АОО "NIS" ЦПМ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color w:val="FF0000"/>
                <w:lang w:eastAsia="ru-RU"/>
              </w:rPr>
            </w:pPr>
          </w:p>
        </w:tc>
      </w:tr>
      <w:tr w:rsidR="009A6272" w:rsidRPr="00D6096E" w:rsidTr="00B961CA">
        <w:trPr>
          <w:cantSplit/>
          <w:trHeight w:val="325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4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Беккер Елена Андреевна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ind w:left="113" w:right="113"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12.06.1988</w:t>
            </w:r>
          </w:p>
        </w:tc>
        <w:tc>
          <w:tcPr>
            <w:tcW w:w="6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color w:val="000000"/>
                <w:lang w:eastAsia="ru-RU"/>
              </w:rPr>
            </w:pPr>
            <w:r w:rsidRPr="00D6096E">
              <w:rPr>
                <w:color w:val="000000"/>
                <w:lang w:eastAsia="ru-RU"/>
              </w:rPr>
              <w:t xml:space="preserve">КарГУ им. Е. </w:t>
            </w:r>
            <w:proofErr w:type="spellStart"/>
            <w:r w:rsidRPr="00D6096E">
              <w:rPr>
                <w:color w:val="000000"/>
                <w:lang w:eastAsia="ru-RU"/>
              </w:rPr>
              <w:t>Букетова</w:t>
            </w:r>
            <w:proofErr w:type="spellEnd"/>
            <w:r w:rsidRPr="00D6096E">
              <w:rPr>
                <w:color w:val="000000"/>
                <w:lang w:eastAsia="ru-RU"/>
              </w:rPr>
              <w:t>, 2012, 2016, физика, информатика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color w:val="000000"/>
                <w:lang w:eastAsia="ru-RU"/>
              </w:rPr>
            </w:pPr>
            <w:r w:rsidRPr="00D6096E">
              <w:rPr>
                <w:color w:val="000000"/>
                <w:lang w:eastAsia="ru-RU"/>
              </w:rPr>
              <w:t>учитель физики и информатики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color w:val="000000"/>
                <w:lang w:eastAsia="ru-RU"/>
              </w:rPr>
            </w:pPr>
            <w:r w:rsidRPr="00D6096E">
              <w:rPr>
                <w:color w:val="000000"/>
                <w:lang w:eastAsia="ru-RU"/>
              </w:rPr>
              <w:t>14.03.2019 АОО "NIS" ЦПМ г.Караганда, 24.07.2020г. АОО "NIS" ЦПМ г.Караганда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</w:tr>
      <w:tr w:rsidR="009A6272" w:rsidRPr="00D6096E" w:rsidTr="00B961CA">
        <w:trPr>
          <w:cantSplit/>
          <w:trHeight w:val="2318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lastRenderedPageBreak/>
              <w:t>5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proofErr w:type="spellStart"/>
            <w:r w:rsidRPr="00D6096E">
              <w:rPr>
                <w:lang w:eastAsia="ru-RU"/>
              </w:rPr>
              <w:t>Байдаулетов</w:t>
            </w:r>
            <w:proofErr w:type="spellEnd"/>
            <w:r w:rsidRPr="00D6096E">
              <w:rPr>
                <w:lang w:eastAsia="ru-RU"/>
              </w:rPr>
              <w:t xml:space="preserve"> </w:t>
            </w:r>
            <w:proofErr w:type="spellStart"/>
            <w:r w:rsidRPr="00D6096E">
              <w:rPr>
                <w:lang w:eastAsia="ru-RU"/>
              </w:rPr>
              <w:t>Айбар</w:t>
            </w:r>
            <w:proofErr w:type="spellEnd"/>
            <w:r w:rsidRPr="00D6096E">
              <w:rPr>
                <w:lang w:eastAsia="ru-RU"/>
              </w:rPr>
              <w:t xml:space="preserve"> </w:t>
            </w:r>
            <w:proofErr w:type="spellStart"/>
            <w:r w:rsidRPr="00D6096E">
              <w:rPr>
                <w:lang w:eastAsia="ru-RU"/>
              </w:rPr>
              <w:t>Алмазович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ind w:left="113" w:right="113"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05.05.1997</w:t>
            </w:r>
          </w:p>
        </w:tc>
        <w:tc>
          <w:tcPr>
            <w:tcW w:w="6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color w:val="000000"/>
                <w:lang w:eastAsia="ru-RU"/>
              </w:rPr>
            </w:pPr>
            <w:r w:rsidRPr="00D6096E">
              <w:rPr>
                <w:color w:val="000000"/>
                <w:lang w:eastAsia="ru-RU"/>
              </w:rPr>
              <w:t xml:space="preserve">КарГУ им. Е. </w:t>
            </w:r>
            <w:proofErr w:type="spellStart"/>
            <w:r w:rsidRPr="00D6096E">
              <w:rPr>
                <w:color w:val="000000"/>
                <w:lang w:eastAsia="ru-RU"/>
              </w:rPr>
              <w:t>Букетова</w:t>
            </w:r>
            <w:proofErr w:type="spellEnd"/>
            <w:r w:rsidRPr="00D6096E">
              <w:rPr>
                <w:color w:val="000000"/>
                <w:lang w:eastAsia="ru-RU"/>
              </w:rPr>
              <w:t>, 24.06.2020г., переквалификация 14.05.2022г., учитель музыки дошкольного, начального и основного образования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учитель музыки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color w:val="000000"/>
                <w:lang w:eastAsia="ru-RU"/>
              </w:rPr>
            </w:pPr>
            <w:r w:rsidRPr="00D6096E">
              <w:rPr>
                <w:color w:val="000000"/>
                <w:lang w:eastAsia="ru-RU"/>
              </w:rPr>
              <w:t>19.10.2023  АО "</w:t>
            </w:r>
            <w:proofErr w:type="spellStart"/>
            <w:r w:rsidRPr="00D6096E">
              <w:rPr>
                <w:color w:val="000000"/>
                <w:lang w:eastAsia="ru-RU"/>
              </w:rPr>
              <w:t>Өрлеу</w:t>
            </w:r>
            <w:proofErr w:type="spellEnd"/>
            <w:r w:rsidRPr="00D6096E">
              <w:rPr>
                <w:color w:val="000000"/>
                <w:lang w:eastAsia="ru-RU"/>
              </w:rPr>
              <w:t>"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</w:tr>
      <w:tr w:rsidR="009A6272" w:rsidRPr="00D6096E" w:rsidTr="00B961CA">
        <w:trPr>
          <w:cantSplit/>
          <w:trHeight w:val="1358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6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Балабрикова Елена Петровна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ind w:left="113" w:right="113"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05.04.1962</w:t>
            </w:r>
          </w:p>
        </w:tc>
        <w:tc>
          <w:tcPr>
            <w:tcW w:w="6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color w:val="000000"/>
                <w:lang w:eastAsia="ru-RU"/>
              </w:rPr>
            </w:pPr>
            <w:r w:rsidRPr="00D6096E">
              <w:rPr>
                <w:color w:val="000000"/>
                <w:lang w:eastAsia="ru-RU"/>
              </w:rPr>
              <w:t>Карагандинский педагогический институт, 1994 г., физическая культура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color w:val="000000"/>
                <w:lang w:eastAsia="ru-RU"/>
              </w:rPr>
            </w:pPr>
            <w:r w:rsidRPr="00D6096E">
              <w:rPr>
                <w:color w:val="000000"/>
                <w:lang w:eastAsia="ru-RU"/>
              </w:rPr>
              <w:t xml:space="preserve"> 1.учитель физической культуры            2.завхоз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 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</w:tr>
      <w:tr w:rsidR="009A6272" w:rsidRPr="00D6096E" w:rsidTr="00B961CA">
        <w:trPr>
          <w:cantSplit/>
          <w:trHeight w:val="1418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7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proofErr w:type="spellStart"/>
            <w:r w:rsidRPr="00D6096E">
              <w:rPr>
                <w:lang w:eastAsia="ru-RU"/>
              </w:rPr>
              <w:t>Бердалиева</w:t>
            </w:r>
            <w:proofErr w:type="spellEnd"/>
            <w:r w:rsidRPr="00D6096E">
              <w:rPr>
                <w:lang w:eastAsia="ru-RU"/>
              </w:rPr>
              <w:t xml:space="preserve"> </w:t>
            </w:r>
            <w:proofErr w:type="spellStart"/>
            <w:r w:rsidRPr="00D6096E">
              <w:rPr>
                <w:lang w:eastAsia="ru-RU"/>
              </w:rPr>
              <w:t>Жанагуль</w:t>
            </w:r>
            <w:proofErr w:type="spellEnd"/>
            <w:r w:rsidRPr="00D6096E">
              <w:rPr>
                <w:lang w:eastAsia="ru-RU"/>
              </w:rPr>
              <w:t xml:space="preserve"> </w:t>
            </w:r>
            <w:proofErr w:type="spellStart"/>
            <w:r w:rsidRPr="00D6096E">
              <w:rPr>
                <w:lang w:eastAsia="ru-RU"/>
              </w:rPr>
              <w:t>Алданиязовна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ind w:left="113" w:right="113"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01.01.1980</w:t>
            </w:r>
          </w:p>
        </w:tc>
        <w:tc>
          <w:tcPr>
            <w:tcW w:w="6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color w:val="000000"/>
                <w:lang w:eastAsia="ru-RU"/>
              </w:rPr>
            </w:pPr>
            <w:r w:rsidRPr="00D6096E">
              <w:rPr>
                <w:color w:val="000000"/>
                <w:lang w:eastAsia="ru-RU"/>
              </w:rPr>
              <w:t xml:space="preserve">РГКП "КарГУ им. Е. </w:t>
            </w:r>
            <w:proofErr w:type="spellStart"/>
            <w:r w:rsidRPr="00D6096E">
              <w:rPr>
                <w:color w:val="000000"/>
                <w:lang w:eastAsia="ru-RU"/>
              </w:rPr>
              <w:t>Букетова</w:t>
            </w:r>
            <w:proofErr w:type="spellEnd"/>
            <w:r w:rsidRPr="00D6096E">
              <w:rPr>
                <w:color w:val="000000"/>
                <w:lang w:eastAsia="ru-RU"/>
              </w:rPr>
              <w:t>", 2009 бакалавр казахского языка и литературы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color w:val="000000"/>
                <w:lang w:eastAsia="ru-RU"/>
              </w:rPr>
            </w:pPr>
            <w:r w:rsidRPr="00D6096E">
              <w:rPr>
                <w:color w:val="000000"/>
                <w:lang w:eastAsia="ru-RU"/>
              </w:rPr>
              <w:t>секретарь, переводчик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 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</w:tr>
      <w:tr w:rsidR="009A6272" w:rsidRPr="00D6096E" w:rsidTr="00B961CA">
        <w:trPr>
          <w:cantSplit/>
          <w:trHeight w:val="1332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8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proofErr w:type="spellStart"/>
            <w:r w:rsidRPr="00D6096E">
              <w:rPr>
                <w:lang w:eastAsia="ru-RU"/>
              </w:rPr>
              <w:t>Жиентаева</w:t>
            </w:r>
            <w:proofErr w:type="spellEnd"/>
            <w:r w:rsidRPr="00D6096E">
              <w:rPr>
                <w:lang w:eastAsia="ru-RU"/>
              </w:rPr>
              <w:t xml:space="preserve"> </w:t>
            </w:r>
            <w:proofErr w:type="spellStart"/>
            <w:r w:rsidRPr="00D6096E">
              <w:rPr>
                <w:lang w:eastAsia="ru-RU"/>
              </w:rPr>
              <w:t>Курманай</w:t>
            </w:r>
            <w:proofErr w:type="spellEnd"/>
            <w:r w:rsidRPr="00D6096E">
              <w:rPr>
                <w:lang w:eastAsia="ru-RU"/>
              </w:rPr>
              <w:t xml:space="preserve"> </w:t>
            </w:r>
            <w:proofErr w:type="spellStart"/>
            <w:r w:rsidRPr="00D6096E">
              <w:rPr>
                <w:lang w:eastAsia="ru-RU"/>
              </w:rPr>
              <w:t>Асылбековна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ind w:left="113" w:right="113"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20.08.1973</w:t>
            </w:r>
          </w:p>
        </w:tc>
        <w:tc>
          <w:tcPr>
            <w:tcW w:w="6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color w:val="000000"/>
                <w:lang w:eastAsia="ru-RU"/>
              </w:rPr>
            </w:pPr>
            <w:r w:rsidRPr="00D6096E">
              <w:rPr>
                <w:color w:val="000000"/>
                <w:lang w:eastAsia="ru-RU"/>
              </w:rPr>
              <w:t>КГКП "Карагандинский гуманитарный колледж", 2018, начальное образование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1.учитель начальных классов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color w:val="FF0000"/>
                <w:lang w:eastAsia="ru-RU"/>
              </w:rPr>
            </w:pPr>
            <w:r w:rsidRPr="00D6096E">
              <w:rPr>
                <w:lang w:eastAsia="ru-RU"/>
              </w:rPr>
              <w:t>1.22.05.2019гАО "</w:t>
            </w:r>
            <w:proofErr w:type="spellStart"/>
            <w:r w:rsidRPr="00D6096E">
              <w:rPr>
                <w:lang w:eastAsia="ru-RU"/>
              </w:rPr>
              <w:t>Өрлеу</w:t>
            </w:r>
            <w:proofErr w:type="spellEnd"/>
            <w:r w:rsidRPr="00D6096E">
              <w:rPr>
                <w:lang w:eastAsia="ru-RU"/>
              </w:rPr>
              <w:t>"</w:t>
            </w:r>
            <w:r w:rsidRPr="00D6096E">
              <w:rPr>
                <w:color w:val="FF0000"/>
                <w:lang w:eastAsia="ru-RU"/>
              </w:rPr>
              <w:t>.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</w:tr>
      <w:tr w:rsidR="009A6272" w:rsidRPr="00D6096E" w:rsidTr="00B961CA">
        <w:trPr>
          <w:cantSplit/>
          <w:trHeight w:val="130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9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Исмайлова Жанагуль Ормановна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ind w:left="113" w:right="113"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 xml:space="preserve">01.01.1970 </w:t>
            </w:r>
          </w:p>
        </w:tc>
        <w:tc>
          <w:tcPr>
            <w:tcW w:w="6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color w:val="000000"/>
                <w:lang w:eastAsia="ru-RU"/>
              </w:rPr>
            </w:pPr>
            <w:proofErr w:type="spellStart"/>
            <w:r w:rsidRPr="00D6096E">
              <w:rPr>
                <w:color w:val="000000"/>
                <w:lang w:eastAsia="ru-RU"/>
              </w:rPr>
              <w:t>Жезказганский</w:t>
            </w:r>
            <w:proofErr w:type="spellEnd"/>
            <w:r w:rsidRPr="00D6096E">
              <w:rPr>
                <w:color w:val="000000"/>
                <w:lang w:eastAsia="ru-RU"/>
              </w:rPr>
              <w:t xml:space="preserve"> педагогический институт, 1992, русский язык и литература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1.зам. директор по ВР                         2.рус. Язык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color w:val="000000"/>
                <w:lang w:eastAsia="ru-RU"/>
              </w:rPr>
            </w:pPr>
            <w:r w:rsidRPr="00D6096E">
              <w:rPr>
                <w:color w:val="000000"/>
                <w:lang w:eastAsia="ru-RU"/>
              </w:rPr>
              <w:t>1.01.07.2023г.2.2020 АОО "NIS" ЦПМ г.Караганда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</w:tr>
      <w:tr w:rsidR="009A6272" w:rsidRPr="00D6096E" w:rsidTr="00B961CA">
        <w:trPr>
          <w:cantSplit/>
          <w:trHeight w:val="118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10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Искакова  Эльмира Серикова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ind w:left="113" w:right="113"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11.12.1974</w:t>
            </w:r>
          </w:p>
        </w:tc>
        <w:tc>
          <w:tcPr>
            <w:tcW w:w="6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color w:val="000000"/>
                <w:lang w:eastAsia="ru-RU"/>
              </w:rPr>
            </w:pPr>
            <w:r w:rsidRPr="00D6096E">
              <w:rPr>
                <w:color w:val="000000"/>
                <w:lang w:eastAsia="ru-RU"/>
              </w:rPr>
              <w:t xml:space="preserve">КарГУ им. Е. </w:t>
            </w:r>
            <w:proofErr w:type="spellStart"/>
            <w:r w:rsidRPr="00D6096E">
              <w:rPr>
                <w:color w:val="000000"/>
                <w:lang w:eastAsia="ru-RU"/>
              </w:rPr>
              <w:t>Букетова</w:t>
            </w:r>
            <w:proofErr w:type="spellEnd"/>
            <w:r w:rsidRPr="00D6096E">
              <w:rPr>
                <w:color w:val="000000"/>
                <w:lang w:eastAsia="ru-RU"/>
              </w:rPr>
              <w:t>, 1998, учитель казахского языка и литературы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color w:val="000000"/>
                <w:lang w:eastAsia="ru-RU"/>
              </w:rPr>
            </w:pPr>
            <w:r w:rsidRPr="00D6096E">
              <w:rPr>
                <w:color w:val="000000"/>
                <w:lang w:eastAsia="ru-RU"/>
              </w:rPr>
              <w:t>учитель казахского языка и литературы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color w:val="000000"/>
                <w:lang w:eastAsia="ru-RU"/>
              </w:rPr>
            </w:pPr>
            <w:r w:rsidRPr="00D6096E">
              <w:rPr>
                <w:color w:val="000000"/>
                <w:lang w:eastAsia="ru-RU"/>
              </w:rPr>
              <w:t>26.06.2020  ЦПМ г.Караганда</w:t>
            </w:r>
          </w:p>
          <w:p w:rsidR="00B961CA" w:rsidRPr="00D6096E" w:rsidRDefault="00B961CA" w:rsidP="001250CB">
            <w:pPr>
              <w:widowControl/>
              <w:autoSpaceDE/>
              <w:autoSpaceDN/>
              <w:jc w:val="both"/>
              <w:rPr>
                <w:color w:val="000000"/>
                <w:lang w:eastAsia="ru-RU"/>
              </w:rPr>
            </w:pPr>
            <w:r w:rsidRPr="00D6096E">
              <w:rPr>
                <w:color w:val="000000"/>
                <w:lang w:eastAsia="ru-RU"/>
              </w:rPr>
              <w:t xml:space="preserve">20.03.2024 </w:t>
            </w:r>
            <w:r w:rsidRPr="00D6096E">
              <w:rPr>
                <w:lang w:eastAsia="ru-RU"/>
              </w:rPr>
              <w:t>АО "</w:t>
            </w:r>
            <w:proofErr w:type="spellStart"/>
            <w:r w:rsidRPr="00D6096E">
              <w:rPr>
                <w:lang w:eastAsia="ru-RU"/>
              </w:rPr>
              <w:t>Өрлеу</w:t>
            </w:r>
            <w:proofErr w:type="spellEnd"/>
            <w:r w:rsidRPr="00D6096E">
              <w:rPr>
                <w:lang w:eastAsia="ru-RU"/>
              </w:rPr>
              <w:t>"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</w:tr>
      <w:tr w:rsidR="009A6272" w:rsidRPr="00D6096E" w:rsidTr="00B961CA">
        <w:trPr>
          <w:cantSplit/>
          <w:trHeight w:val="192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lastRenderedPageBreak/>
              <w:t>11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Какимова Светлана Михайловна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ind w:left="113" w:right="113"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21.11.1964</w:t>
            </w:r>
          </w:p>
        </w:tc>
        <w:tc>
          <w:tcPr>
            <w:tcW w:w="6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color w:val="000000"/>
                <w:lang w:eastAsia="ru-RU"/>
              </w:rPr>
            </w:pPr>
            <w:r w:rsidRPr="00D6096E">
              <w:rPr>
                <w:color w:val="000000"/>
                <w:lang w:eastAsia="ru-RU"/>
              </w:rPr>
              <w:t xml:space="preserve">КарГУ им. Е. </w:t>
            </w:r>
            <w:proofErr w:type="spellStart"/>
            <w:r w:rsidRPr="00D6096E">
              <w:rPr>
                <w:color w:val="000000"/>
                <w:lang w:eastAsia="ru-RU"/>
              </w:rPr>
              <w:t>Букетова</w:t>
            </w:r>
            <w:proofErr w:type="spellEnd"/>
            <w:r w:rsidRPr="00D6096E">
              <w:rPr>
                <w:color w:val="000000"/>
                <w:lang w:eastAsia="ru-RU"/>
              </w:rPr>
              <w:t>, 2003, изобразительное искусство и черчение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color w:val="000000"/>
                <w:lang w:eastAsia="ru-RU"/>
              </w:rPr>
            </w:pPr>
            <w:r w:rsidRPr="00D6096E">
              <w:rPr>
                <w:color w:val="000000"/>
                <w:lang w:eastAsia="ru-RU"/>
              </w:rPr>
              <w:t>1.учитель художественного труда        2.глобальные компетенции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653C5C" w:rsidP="001250CB">
            <w:pPr>
              <w:widowControl/>
              <w:autoSpaceDE/>
              <w:autoSpaceDN/>
              <w:jc w:val="both"/>
              <w:rPr>
                <w:color w:val="000000"/>
                <w:lang w:eastAsia="ru-RU"/>
              </w:rPr>
            </w:pPr>
            <w:r w:rsidRPr="00D6096E">
              <w:rPr>
                <w:color w:val="000000"/>
                <w:lang w:eastAsia="ru-RU"/>
              </w:rPr>
              <w:t>1</w:t>
            </w:r>
            <w:r w:rsidR="009A6272" w:rsidRPr="00D6096E">
              <w:rPr>
                <w:color w:val="000000"/>
                <w:lang w:eastAsia="ru-RU"/>
              </w:rPr>
              <w:t>.21.10.2022г.АО "</w:t>
            </w:r>
            <w:proofErr w:type="spellStart"/>
            <w:r w:rsidR="009A6272" w:rsidRPr="00D6096E">
              <w:rPr>
                <w:color w:val="000000"/>
                <w:lang w:eastAsia="ru-RU"/>
              </w:rPr>
              <w:t>Өрлеу</w:t>
            </w:r>
            <w:proofErr w:type="spellEnd"/>
            <w:r w:rsidR="009A6272" w:rsidRPr="00D6096E">
              <w:rPr>
                <w:color w:val="000000"/>
                <w:lang w:eastAsia="ru-RU"/>
              </w:rPr>
              <w:t>"</w:t>
            </w:r>
          </w:p>
          <w:p w:rsidR="00653C5C" w:rsidRPr="00D6096E" w:rsidRDefault="00653C5C" w:rsidP="001250CB">
            <w:pPr>
              <w:widowControl/>
              <w:autoSpaceDE/>
              <w:autoSpaceDN/>
              <w:jc w:val="both"/>
              <w:rPr>
                <w:color w:val="000000"/>
                <w:lang w:eastAsia="ru-RU"/>
              </w:rPr>
            </w:pPr>
          </w:p>
          <w:p w:rsidR="00653C5C" w:rsidRPr="00D6096E" w:rsidRDefault="00653C5C" w:rsidP="001250CB">
            <w:pPr>
              <w:widowControl/>
              <w:autoSpaceDE/>
              <w:autoSpaceDN/>
              <w:jc w:val="both"/>
              <w:rPr>
                <w:color w:val="000000"/>
                <w:lang w:eastAsia="ru-RU"/>
              </w:rPr>
            </w:pPr>
            <w:r w:rsidRPr="00D6096E">
              <w:rPr>
                <w:color w:val="000000"/>
                <w:lang w:eastAsia="ru-RU"/>
              </w:rPr>
              <w:t xml:space="preserve">2.Астана </w:t>
            </w:r>
            <w:proofErr w:type="spellStart"/>
            <w:r w:rsidRPr="00D6096E">
              <w:rPr>
                <w:color w:val="000000"/>
                <w:lang w:eastAsia="ru-RU"/>
              </w:rPr>
              <w:t>Өрлеу</w:t>
            </w:r>
            <w:proofErr w:type="spellEnd"/>
            <w:r w:rsidRPr="00D6096E">
              <w:rPr>
                <w:color w:val="000000"/>
                <w:lang w:eastAsia="ru-RU"/>
              </w:rPr>
              <w:t xml:space="preserve">  с12-23 августа 2024г.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16.08.2023г.         АО "</w:t>
            </w:r>
            <w:proofErr w:type="spellStart"/>
            <w:r w:rsidRPr="00D6096E">
              <w:rPr>
                <w:lang w:eastAsia="ru-RU"/>
              </w:rPr>
              <w:t>Өрлеу</w:t>
            </w:r>
            <w:proofErr w:type="spellEnd"/>
            <w:r w:rsidRPr="00D6096E">
              <w:rPr>
                <w:lang w:eastAsia="ru-RU"/>
              </w:rPr>
              <w:t>"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</w:tr>
      <w:tr w:rsidR="009A6272" w:rsidRPr="00D6096E" w:rsidTr="00B961CA">
        <w:trPr>
          <w:cantSplit/>
          <w:trHeight w:val="1572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12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Ковальская Наталья Дмитриевна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ind w:left="113" w:right="113"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02.12.1980</w:t>
            </w:r>
          </w:p>
        </w:tc>
        <w:tc>
          <w:tcPr>
            <w:tcW w:w="6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color w:val="000000"/>
                <w:lang w:eastAsia="ru-RU"/>
              </w:rPr>
            </w:pPr>
            <w:proofErr w:type="spellStart"/>
            <w:r w:rsidRPr="00D6096E">
              <w:rPr>
                <w:color w:val="000000"/>
                <w:lang w:eastAsia="ru-RU"/>
              </w:rPr>
              <w:t>Госудрственный</w:t>
            </w:r>
            <w:proofErr w:type="spellEnd"/>
            <w:r w:rsidRPr="00D6096E">
              <w:rPr>
                <w:color w:val="000000"/>
                <w:lang w:eastAsia="ru-RU"/>
              </w:rPr>
              <w:t xml:space="preserve"> Северо - Казахстанский университет, 2003 Педагогика и методика начального обучения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учитель начальных классов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color w:val="000000"/>
                <w:lang w:eastAsia="ru-RU"/>
              </w:rPr>
            </w:pPr>
            <w:r w:rsidRPr="00D6096E">
              <w:rPr>
                <w:color w:val="000000"/>
                <w:lang w:eastAsia="ru-RU"/>
              </w:rPr>
              <w:t>27.10.2023  АО "</w:t>
            </w:r>
            <w:proofErr w:type="spellStart"/>
            <w:r w:rsidRPr="00D6096E">
              <w:rPr>
                <w:color w:val="000000"/>
                <w:lang w:eastAsia="ru-RU"/>
              </w:rPr>
              <w:t>Өрлеу</w:t>
            </w:r>
            <w:proofErr w:type="spellEnd"/>
            <w:r w:rsidRPr="00D6096E">
              <w:rPr>
                <w:color w:val="000000"/>
                <w:lang w:eastAsia="ru-RU"/>
              </w:rPr>
              <w:t>"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</w:tr>
      <w:tr w:rsidR="009A6272" w:rsidRPr="00D6096E" w:rsidTr="00B961CA">
        <w:trPr>
          <w:cantSplit/>
          <w:trHeight w:val="256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13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Колесова Людмила Дмитриевна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ind w:left="113" w:right="113"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23.05.1971</w:t>
            </w:r>
          </w:p>
        </w:tc>
        <w:tc>
          <w:tcPr>
            <w:tcW w:w="6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color w:val="000000"/>
                <w:lang w:eastAsia="ru-RU"/>
              </w:rPr>
            </w:pPr>
            <w:proofErr w:type="spellStart"/>
            <w:r w:rsidRPr="00D6096E">
              <w:rPr>
                <w:color w:val="000000"/>
                <w:lang w:eastAsia="ru-RU"/>
              </w:rPr>
              <w:t>Темиртауское</w:t>
            </w:r>
            <w:proofErr w:type="spellEnd"/>
            <w:r w:rsidRPr="00D6096E">
              <w:rPr>
                <w:color w:val="000000"/>
                <w:lang w:eastAsia="ru-RU"/>
              </w:rPr>
              <w:t xml:space="preserve"> педагогическое училище, 1990 преподавание начальных классов. Казахстанско-Российский университет 2007 "Педагогика и психология"  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 xml:space="preserve">                   1.Бакалавр педагогики и психологии   2.учитель начальных классов.        </w:t>
            </w:r>
          </w:p>
        </w:tc>
        <w:tc>
          <w:tcPr>
            <w:tcW w:w="2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color w:val="000000"/>
                <w:lang w:eastAsia="ru-RU"/>
              </w:rPr>
            </w:pPr>
            <w:r w:rsidRPr="00D6096E">
              <w:rPr>
                <w:color w:val="000000"/>
                <w:lang w:eastAsia="ru-RU"/>
              </w:rPr>
              <w:t>1.26.06.2020  АОО "NIS" ЦПМ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14.04.2023г.         АО "</w:t>
            </w:r>
            <w:proofErr w:type="spellStart"/>
            <w:r w:rsidRPr="00D6096E">
              <w:rPr>
                <w:lang w:eastAsia="ru-RU"/>
              </w:rPr>
              <w:t>Өрлеу</w:t>
            </w:r>
            <w:proofErr w:type="spellEnd"/>
            <w:r w:rsidRPr="00D6096E">
              <w:rPr>
                <w:lang w:eastAsia="ru-RU"/>
              </w:rPr>
              <w:t>"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</w:tr>
      <w:tr w:rsidR="009A6272" w:rsidRPr="00D6096E" w:rsidTr="00B961CA">
        <w:trPr>
          <w:cantSplit/>
          <w:trHeight w:val="138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14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Крючёк Алёна Александровна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ind w:left="113" w:right="113"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08.12.1985</w:t>
            </w:r>
          </w:p>
        </w:tc>
        <w:tc>
          <w:tcPr>
            <w:tcW w:w="6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color w:val="000000"/>
                <w:lang w:eastAsia="ru-RU"/>
              </w:rPr>
            </w:pPr>
            <w:r w:rsidRPr="00D6096E">
              <w:rPr>
                <w:color w:val="000000"/>
                <w:lang w:eastAsia="ru-RU"/>
              </w:rPr>
              <w:t>ЧУ Темиртауский многопрофильный колледж, 2016 начальное образование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1.учитель начальных классов</w:t>
            </w:r>
          </w:p>
        </w:tc>
        <w:tc>
          <w:tcPr>
            <w:tcW w:w="2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color w:val="000000"/>
                <w:lang w:eastAsia="ru-RU"/>
              </w:rPr>
            </w:pPr>
            <w:r w:rsidRPr="00D6096E">
              <w:rPr>
                <w:color w:val="000000"/>
                <w:lang w:eastAsia="ru-RU"/>
              </w:rPr>
              <w:t>1.03.08.2018  АОО "NIS" ЦПМ г.Караганда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 xml:space="preserve"> 14.04.2023г.         АО "</w:t>
            </w:r>
            <w:proofErr w:type="spellStart"/>
            <w:r w:rsidRPr="00D6096E">
              <w:rPr>
                <w:lang w:eastAsia="ru-RU"/>
              </w:rPr>
              <w:t>Өрлеу</w:t>
            </w:r>
            <w:proofErr w:type="spellEnd"/>
            <w:r w:rsidRPr="00D6096E">
              <w:rPr>
                <w:lang w:eastAsia="ru-RU"/>
              </w:rPr>
              <w:t>"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</w:tr>
      <w:tr w:rsidR="009A6272" w:rsidRPr="00D6096E" w:rsidTr="00B961CA">
        <w:trPr>
          <w:cantSplit/>
          <w:trHeight w:val="1298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15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Лян Лариса Максимовна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ind w:left="113" w:right="113"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24.10.1965</w:t>
            </w:r>
          </w:p>
        </w:tc>
        <w:tc>
          <w:tcPr>
            <w:tcW w:w="6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Алма-Атинский педагогический институт иностранных языков, 1990, английский язык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color w:val="000000"/>
                <w:lang w:eastAsia="ru-RU"/>
              </w:rPr>
            </w:pPr>
            <w:r w:rsidRPr="00D6096E">
              <w:rPr>
                <w:color w:val="000000"/>
                <w:lang w:eastAsia="ru-RU"/>
              </w:rPr>
              <w:t xml:space="preserve">1.учительанглийского языка              2.Завуч,  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color w:val="000000"/>
                <w:lang w:eastAsia="ru-RU"/>
              </w:rPr>
            </w:pPr>
            <w:r w:rsidRPr="00D6096E">
              <w:rPr>
                <w:color w:val="000000"/>
                <w:lang w:eastAsia="ru-RU"/>
              </w:rPr>
              <w:t>1.12.11.2021 АО " НЦПК "</w:t>
            </w:r>
            <w:proofErr w:type="spellStart"/>
            <w:r w:rsidRPr="00D6096E">
              <w:rPr>
                <w:color w:val="000000"/>
                <w:lang w:eastAsia="ru-RU"/>
              </w:rPr>
              <w:t>Өрлеу</w:t>
            </w:r>
            <w:proofErr w:type="spellEnd"/>
            <w:r w:rsidRPr="00D6096E">
              <w:rPr>
                <w:color w:val="000000"/>
                <w:lang w:eastAsia="ru-RU"/>
              </w:rPr>
              <w:t>"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11.08.2023г.         АО "</w:t>
            </w:r>
            <w:proofErr w:type="spellStart"/>
            <w:r w:rsidRPr="00D6096E">
              <w:rPr>
                <w:lang w:eastAsia="ru-RU"/>
              </w:rPr>
              <w:t>Өрлеу</w:t>
            </w:r>
            <w:proofErr w:type="spellEnd"/>
            <w:r w:rsidRPr="00D6096E">
              <w:rPr>
                <w:lang w:eastAsia="ru-RU"/>
              </w:rPr>
              <w:t>"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</w:tr>
      <w:tr w:rsidR="009A6272" w:rsidRPr="00D6096E" w:rsidTr="00B961CA">
        <w:trPr>
          <w:trHeight w:val="1418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lastRenderedPageBreak/>
              <w:t>16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 xml:space="preserve">Мендалиева </w:t>
            </w:r>
            <w:proofErr w:type="spellStart"/>
            <w:r w:rsidRPr="00D6096E">
              <w:rPr>
                <w:lang w:eastAsia="ru-RU"/>
              </w:rPr>
              <w:t>Айнур</w:t>
            </w:r>
            <w:proofErr w:type="spellEnd"/>
            <w:r w:rsidRPr="00D6096E">
              <w:rPr>
                <w:lang w:eastAsia="ru-RU"/>
              </w:rPr>
              <w:t xml:space="preserve"> </w:t>
            </w:r>
            <w:proofErr w:type="spellStart"/>
            <w:r w:rsidRPr="00D6096E">
              <w:rPr>
                <w:lang w:eastAsia="ru-RU"/>
              </w:rPr>
              <w:t>Дюсеновна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06.10.1980</w:t>
            </w:r>
          </w:p>
        </w:tc>
        <w:tc>
          <w:tcPr>
            <w:tcW w:w="6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ЧУ "Карагандинский университет "</w:t>
            </w:r>
            <w:proofErr w:type="spellStart"/>
            <w:r w:rsidRPr="00D6096E">
              <w:rPr>
                <w:lang w:eastAsia="ru-RU"/>
              </w:rPr>
              <w:t>Болашак</w:t>
            </w:r>
            <w:proofErr w:type="spellEnd"/>
            <w:r w:rsidRPr="00D6096E">
              <w:rPr>
                <w:lang w:eastAsia="ru-RU"/>
              </w:rPr>
              <w:t xml:space="preserve">" 2014, казахский язык и литература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color w:val="000000"/>
                <w:lang w:eastAsia="ru-RU"/>
              </w:rPr>
            </w:pPr>
            <w:r w:rsidRPr="00D6096E">
              <w:rPr>
                <w:color w:val="000000"/>
                <w:lang w:eastAsia="ru-RU"/>
              </w:rPr>
              <w:t>учитель казахского языка и литературы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color w:val="000000"/>
                <w:lang w:eastAsia="ru-RU"/>
              </w:rPr>
            </w:pPr>
            <w:r w:rsidRPr="00D6096E">
              <w:rPr>
                <w:color w:val="000000"/>
                <w:lang w:eastAsia="ru-RU"/>
              </w:rPr>
              <w:t>21.04.2023г. АО " НЦПК "</w:t>
            </w:r>
            <w:proofErr w:type="spellStart"/>
            <w:r w:rsidRPr="00D6096E">
              <w:rPr>
                <w:color w:val="000000"/>
                <w:lang w:eastAsia="ru-RU"/>
              </w:rPr>
              <w:t>Өрлеу</w:t>
            </w:r>
            <w:proofErr w:type="spellEnd"/>
            <w:r w:rsidRPr="00D6096E">
              <w:rPr>
                <w:color w:val="000000"/>
                <w:lang w:eastAsia="ru-RU"/>
              </w:rPr>
              <w:t>"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</w:tr>
      <w:tr w:rsidR="009A6272" w:rsidRPr="00D6096E" w:rsidTr="00B961CA">
        <w:trPr>
          <w:trHeight w:val="2363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17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Нагметова Ирина Буранбаевна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03.04.1979</w:t>
            </w:r>
          </w:p>
        </w:tc>
        <w:tc>
          <w:tcPr>
            <w:tcW w:w="6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color w:val="000000"/>
                <w:lang w:eastAsia="ru-RU"/>
              </w:rPr>
            </w:pPr>
            <w:r w:rsidRPr="00D6096E">
              <w:rPr>
                <w:color w:val="000000"/>
                <w:lang w:eastAsia="ru-RU"/>
              </w:rPr>
              <w:t>ЧУ "Академия Bolashag",2021; Педагогика и психология НМЦ развития ТИПО г.Караганда: квалификация: учитель истории, 2021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1.социальный педагог                 2.учитель истории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color w:val="000000"/>
                <w:lang w:eastAsia="ru-RU"/>
              </w:rPr>
            </w:pPr>
            <w:r w:rsidRPr="00D6096E">
              <w:rPr>
                <w:color w:val="000000"/>
                <w:lang w:eastAsia="ru-RU"/>
              </w:rPr>
              <w:t> </w:t>
            </w:r>
            <w:r w:rsidR="00943F0B" w:rsidRPr="00D6096E">
              <w:rPr>
                <w:color w:val="000000"/>
                <w:lang w:eastAsia="ru-RU"/>
              </w:rPr>
              <w:t>21.04.2022  АОО "NIS" ЦПМ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</w:tr>
      <w:tr w:rsidR="009A6272" w:rsidRPr="00D6096E" w:rsidTr="00B961CA">
        <w:trPr>
          <w:trHeight w:val="27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18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Придатко  Надежда Александровна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19.11.1962</w:t>
            </w:r>
          </w:p>
        </w:tc>
        <w:tc>
          <w:tcPr>
            <w:tcW w:w="6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color w:val="000000"/>
                <w:lang w:eastAsia="ru-RU"/>
              </w:rPr>
            </w:pPr>
            <w:r w:rsidRPr="00D6096E">
              <w:rPr>
                <w:color w:val="000000"/>
                <w:lang w:eastAsia="ru-RU"/>
              </w:rPr>
              <w:t>Нижнетагильский государственный институт, 1986, математика и физика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color w:val="000000"/>
                <w:lang w:eastAsia="ru-RU"/>
              </w:rPr>
            </w:pPr>
            <w:r w:rsidRPr="00D6096E">
              <w:rPr>
                <w:color w:val="000000"/>
                <w:lang w:eastAsia="ru-RU"/>
              </w:rPr>
              <w:t>учитель математики и физики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bCs/>
                <w:lang w:eastAsia="ru-RU"/>
              </w:rPr>
              <w:t>1.24.07.2020г.  АОО "NIS" ЦПМ,</w:t>
            </w:r>
            <w:r w:rsidRPr="00D6096E">
              <w:rPr>
                <w:lang w:eastAsia="ru-RU"/>
              </w:rPr>
              <w:t xml:space="preserve"> 2.08.04.2022 АО " НЦПК "</w:t>
            </w:r>
            <w:proofErr w:type="spellStart"/>
            <w:r w:rsidRPr="00D6096E">
              <w:rPr>
                <w:lang w:eastAsia="ru-RU"/>
              </w:rPr>
              <w:t>Өрлеу</w:t>
            </w:r>
            <w:proofErr w:type="spellEnd"/>
            <w:r w:rsidRPr="00D6096E">
              <w:rPr>
                <w:lang w:eastAsia="ru-RU"/>
              </w:rPr>
              <w:t>"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</w:tr>
      <w:tr w:rsidR="009A6272" w:rsidRPr="00D6096E" w:rsidTr="00B961CA">
        <w:trPr>
          <w:trHeight w:val="112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19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Шевченко Андрей Владимирович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15.12.1977</w:t>
            </w:r>
          </w:p>
        </w:tc>
        <w:tc>
          <w:tcPr>
            <w:tcW w:w="6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color w:val="000000"/>
                <w:lang w:eastAsia="ru-RU"/>
              </w:rPr>
            </w:pPr>
            <w:r w:rsidRPr="00D6096E">
              <w:rPr>
                <w:color w:val="000000"/>
                <w:lang w:eastAsia="ru-RU"/>
              </w:rPr>
              <w:t xml:space="preserve">КарГУ им. Е. </w:t>
            </w:r>
            <w:proofErr w:type="spellStart"/>
            <w:r w:rsidRPr="00D6096E">
              <w:rPr>
                <w:color w:val="000000"/>
                <w:lang w:eastAsia="ru-RU"/>
              </w:rPr>
              <w:t>Букетова</w:t>
            </w:r>
            <w:proofErr w:type="spellEnd"/>
            <w:r w:rsidRPr="00D6096E">
              <w:rPr>
                <w:color w:val="000000"/>
                <w:lang w:eastAsia="ru-RU"/>
              </w:rPr>
              <w:t>, 2003, физическая культура и спорт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color w:val="000000"/>
                <w:lang w:eastAsia="ru-RU"/>
              </w:rPr>
            </w:pPr>
            <w:r w:rsidRPr="00D6096E">
              <w:rPr>
                <w:color w:val="000000"/>
                <w:lang w:eastAsia="ru-RU"/>
              </w:rPr>
              <w:t>учитель физической культуры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color w:val="000000"/>
                <w:lang w:eastAsia="ru-RU"/>
              </w:rPr>
            </w:pPr>
            <w:r w:rsidRPr="00D6096E">
              <w:rPr>
                <w:color w:val="000000"/>
                <w:lang w:eastAsia="ru-RU"/>
              </w:rPr>
              <w:t>26.05.2023г. РГКП "ННПЦ"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</w:tr>
      <w:tr w:rsidR="009A6272" w:rsidRPr="00D6096E" w:rsidTr="00B961CA">
        <w:trPr>
          <w:trHeight w:val="114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20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Шевченко Виктория Александровна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22.10.1980</w:t>
            </w:r>
          </w:p>
        </w:tc>
        <w:tc>
          <w:tcPr>
            <w:tcW w:w="6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 xml:space="preserve">КарГУ им. Е. </w:t>
            </w:r>
            <w:proofErr w:type="spellStart"/>
            <w:r w:rsidRPr="00D6096E">
              <w:rPr>
                <w:lang w:eastAsia="ru-RU"/>
              </w:rPr>
              <w:t>Букетова</w:t>
            </w:r>
            <w:proofErr w:type="spellEnd"/>
            <w:r w:rsidRPr="00D6096E">
              <w:rPr>
                <w:lang w:eastAsia="ru-RU"/>
              </w:rPr>
              <w:t xml:space="preserve">, 2003, иностранный язык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color w:val="000000"/>
                <w:lang w:eastAsia="ru-RU"/>
              </w:rPr>
            </w:pPr>
            <w:r w:rsidRPr="00D6096E">
              <w:rPr>
                <w:color w:val="000000"/>
                <w:lang w:eastAsia="ru-RU"/>
              </w:rPr>
              <w:t>учитель английского языка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15.06.2022 АО "</w:t>
            </w:r>
            <w:proofErr w:type="spellStart"/>
            <w:r w:rsidRPr="00D6096E">
              <w:rPr>
                <w:lang w:eastAsia="ru-RU"/>
              </w:rPr>
              <w:t>Өрлеу</w:t>
            </w:r>
            <w:proofErr w:type="spellEnd"/>
            <w:r w:rsidRPr="00D6096E">
              <w:rPr>
                <w:lang w:eastAsia="ru-RU"/>
              </w:rPr>
              <w:t>"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14.042023г.          АО "</w:t>
            </w:r>
            <w:proofErr w:type="spellStart"/>
            <w:r w:rsidRPr="00D6096E">
              <w:rPr>
                <w:lang w:eastAsia="ru-RU"/>
              </w:rPr>
              <w:t>Өрлеу</w:t>
            </w:r>
            <w:proofErr w:type="spellEnd"/>
            <w:r w:rsidRPr="00D6096E">
              <w:rPr>
                <w:lang w:eastAsia="ru-RU"/>
              </w:rPr>
              <w:t>"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</w:tr>
      <w:tr w:rsidR="009A6272" w:rsidRPr="00D6096E" w:rsidTr="00B961CA">
        <w:trPr>
          <w:trHeight w:val="1043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21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color w:val="000000"/>
                <w:lang w:eastAsia="ru-RU"/>
              </w:rPr>
            </w:pPr>
            <w:proofErr w:type="spellStart"/>
            <w:r w:rsidRPr="00D6096E">
              <w:rPr>
                <w:color w:val="000000"/>
                <w:lang w:eastAsia="ru-RU"/>
              </w:rPr>
              <w:t>Сайлаубекова</w:t>
            </w:r>
            <w:proofErr w:type="spellEnd"/>
            <w:r w:rsidRPr="00D6096E">
              <w:rPr>
                <w:color w:val="000000"/>
                <w:lang w:eastAsia="ru-RU"/>
              </w:rPr>
              <w:t xml:space="preserve"> Диана </w:t>
            </w:r>
            <w:proofErr w:type="spellStart"/>
            <w:r w:rsidRPr="00D6096E">
              <w:rPr>
                <w:color w:val="000000"/>
                <w:lang w:eastAsia="ru-RU"/>
              </w:rPr>
              <w:t>Нурлыбековна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D6096E">
              <w:rPr>
                <w:rFonts w:ascii="Calibri" w:hAnsi="Calibri"/>
                <w:color w:val="000000"/>
                <w:lang w:eastAsia="ru-RU"/>
              </w:rPr>
              <w:t>15.12.2001</w:t>
            </w:r>
          </w:p>
        </w:tc>
        <w:tc>
          <w:tcPr>
            <w:tcW w:w="6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 xml:space="preserve">КарГУ им. Е. </w:t>
            </w:r>
            <w:proofErr w:type="spellStart"/>
            <w:r w:rsidRPr="00D6096E">
              <w:rPr>
                <w:lang w:eastAsia="ru-RU"/>
              </w:rPr>
              <w:t>Букетова</w:t>
            </w:r>
            <w:proofErr w:type="spellEnd"/>
            <w:r w:rsidRPr="00D6096E">
              <w:rPr>
                <w:lang w:eastAsia="ru-RU"/>
              </w:rPr>
              <w:t>, 2023 казахский язык и литература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color w:val="000000"/>
                <w:lang w:eastAsia="ru-RU"/>
              </w:rPr>
            </w:pPr>
            <w:r w:rsidRPr="00D6096E">
              <w:rPr>
                <w:color w:val="000000"/>
                <w:lang w:eastAsia="ru-RU"/>
              </w:rPr>
              <w:t>учитель казахского языка и литературы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D6096E">
              <w:rPr>
                <w:rFonts w:ascii="Calibri" w:hAnsi="Calibri"/>
                <w:color w:val="000000"/>
                <w:lang w:eastAsia="ru-RU"/>
              </w:rPr>
              <w:t> 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</w:tr>
      <w:tr w:rsidR="009A6272" w:rsidRPr="00D6096E" w:rsidTr="00B961CA">
        <w:trPr>
          <w:trHeight w:val="1643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lastRenderedPageBreak/>
              <w:t>22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color w:val="000000"/>
                <w:lang w:eastAsia="ru-RU"/>
              </w:rPr>
            </w:pPr>
            <w:proofErr w:type="spellStart"/>
            <w:r w:rsidRPr="00D6096E">
              <w:rPr>
                <w:color w:val="000000"/>
                <w:lang w:eastAsia="ru-RU"/>
              </w:rPr>
              <w:t>Мырзабаева</w:t>
            </w:r>
            <w:proofErr w:type="spellEnd"/>
            <w:r w:rsidRPr="00D6096E">
              <w:rPr>
                <w:color w:val="000000"/>
                <w:lang w:eastAsia="ru-RU"/>
              </w:rPr>
              <w:t xml:space="preserve"> Канат </w:t>
            </w:r>
            <w:proofErr w:type="spellStart"/>
            <w:r w:rsidRPr="00D6096E">
              <w:rPr>
                <w:color w:val="000000"/>
                <w:lang w:eastAsia="ru-RU"/>
              </w:rPr>
              <w:t>Сыздыхановна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color w:val="000000"/>
                <w:lang w:eastAsia="ru-RU"/>
              </w:rPr>
            </w:pPr>
            <w:r w:rsidRPr="00D6096E">
              <w:rPr>
                <w:color w:val="000000"/>
                <w:lang w:eastAsia="ru-RU"/>
              </w:rPr>
              <w:t>26.01.1957</w:t>
            </w:r>
          </w:p>
        </w:tc>
        <w:tc>
          <w:tcPr>
            <w:tcW w:w="6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 xml:space="preserve">КарГУ им. Е. </w:t>
            </w:r>
            <w:proofErr w:type="spellStart"/>
            <w:r w:rsidRPr="00D6096E">
              <w:rPr>
                <w:lang w:eastAsia="ru-RU"/>
              </w:rPr>
              <w:t>Букетова</w:t>
            </w:r>
            <w:proofErr w:type="spellEnd"/>
            <w:r w:rsidRPr="00D6096E">
              <w:rPr>
                <w:lang w:eastAsia="ru-RU"/>
              </w:rPr>
              <w:t>, 1980 учитель биологии и химии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color w:val="000000"/>
                <w:lang w:eastAsia="ru-RU"/>
              </w:rPr>
            </w:pPr>
            <w:r w:rsidRPr="00D6096E">
              <w:rPr>
                <w:color w:val="000000"/>
                <w:lang w:eastAsia="ru-RU"/>
              </w:rPr>
              <w:t>учитель биологии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color w:val="000000"/>
                <w:lang w:eastAsia="ru-RU"/>
              </w:rPr>
            </w:pPr>
            <w:r w:rsidRPr="00D6096E">
              <w:rPr>
                <w:color w:val="000000"/>
                <w:lang w:eastAsia="ru-RU"/>
              </w:rPr>
              <w:t>21.08.2020  АОО "NIS" ЦПМ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</w:tr>
      <w:tr w:rsidR="009A6272" w:rsidRPr="00D6096E" w:rsidTr="00B961CA">
        <w:trPr>
          <w:trHeight w:val="1163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23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 xml:space="preserve">Свинолобова Марина Анатольевна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18.06.1967</w:t>
            </w:r>
          </w:p>
        </w:tc>
        <w:tc>
          <w:tcPr>
            <w:tcW w:w="6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 xml:space="preserve">КарГУ им. Е. </w:t>
            </w:r>
            <w:proofErr w:type="spellStart"/>
            <w:r w:rsidRPr="00D6096E">
              <w:rPr>
                <w:lang w:eastAsia="ru-RU"/>
              </w:rPr>
              <w:t>Букетова</w:t>
            </w:r>
            <w:proofErr w:type="spellEnd"/>
            <w:r w:rsidRPr="00D6096E">
              <w:rPr>
                <w:lang w:eastAsia="ru-RU"/>
              </w:rPr>
              <w:t>, 2006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учитель географии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04.08.2022 АОО "NIS" ЦПМ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</w:tr>
      <w:tr w:rsidR="009A6272" w:rsidRPr="00D6096E" w:rsidTr="00B961CA">
        <w:trPr>
          <w:trHeight w:val="1332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24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Котов Алексей Владимирович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08.08.1993</w:t>
            </w:r>
          </w:p>
        </w:tc>
        <w:tc>
          <w:tcPr>
            <w:tcW w:w="6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 xml:space="preserve">КарГУ им. Е. </w:t>
            </w:r>
            <w:proofErr w:type="spellStart"/>
            <w:r w:rsidRPr="00D6096E">
              <w:rPr>
                <w:lang w:eastAsia="ru-RU"/>
              </w:rPr>
              <w:t>Букетова</w:t>
            </w:r>
            <w:proofErr w:type="spellEnd"/>
            <w:r w:rsidRPr="00D6096E">
              <w:rPr>
                <w:lang w:eastAsia="ru-RU"/>
              </w:rPr>
              <w:t>, 2019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учитель математики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12.08.2022 АО " НЦПК "</w:t>
            </w:r>
            <w:proofErr w:type="spellStart"/>
            <w:r w:rsidRPr="00D6096E">
              <w:rPr>
                <w:lang w:eastAsia="ru-RU"/>
              </w:rPr>
              <w:t>Өрлеу</w:t>
            </w:r>
            <w:proofErr w:type="spellEnd"/>
            <w:r w:rsidRPr="00D6096E">
              <w:rPr>
                <w:lang w:eastAsia="ru-RU"/>
              </w:rPr>
              <w:t>"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</w:tr>
      <w:tr w:rsidR="009A6272" w:rsidRPr="00D6096E" w:rsidTr="00B961CA">
        <w:trPr>
          <w:trHeight w:val="1343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25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proofErr w:type="spellStart"/>
            <w:r w:rsidRPr="00D6096E">
              <w:rPr>
                <w:lang w:eastAsia="ru-RU"/>
              </w:rPr>
              <w:t>Терликбаев</w:t>
            </w:r>
            <w:proofErr w:type="spellEnd"/>
            <w:r w:rsidRPr="00D6096E">
              <w:rPr>
                <w:lang w:eastAsia="ru-RU"/>
              </w:rPr>
              <w:t xml:space="preserve"> </w:t>
            </w:r>
            <w:proofErr w:type="spellStart"/>
            <w:r w:rsidRPr="00D6096E">
              <w:rPr>
                <w:lang w:eastAsia="ru-RU"/>
              </w:rPr>
              <w:t>Серик</w:t>
            </w:r>
            <w:proofErr w:type="spellEnd"/>
            <w:r w:rsidRPr="00D6096E">
              <w:rPr>
                <w:lang w:eastAsia="ru-RU"/>
              </w:rPr>
              <w:t xml:space="preserve"> </w:t>
            </w:r>
            <w:proofErr w:type="spellStart"/>
            <w:r w:rsidRPr="00D6096E">
              <w:rPr>
                <w:lang w:eastAsia="ru-RU"/>
              </w:rPr>
              <w:t>Рукбанович</w:t>
            </w:r>
            <w:proofErr w:type="spellEnd"/>
            <w:r w:rsidRPr="00D6096E">
              <w:rPr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08.07.1963</w:t>
            </w:r>
          </w:p>
        </w:tc>
        <w:tc>
          <w:tcPr>
            <w:tcW w:w="6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Карагандинский педагогический институт 1989 г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 xml:space="preserve">Преподаватель-организатор по НВ и ТП 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08.07.2022 АО " НЦПК "</w:t>
            </w:r>
            <w:proofErr w:type="spellStart"/>
            <w:r w:rsidRPr="00D6096E">
              <w:rPr>
                <w:lang w:eastAsia="ru-RU"/>
              </w:rPr>
              <w:t>Өрлеу</w:t>
            </w:r>
            <w:proofErr w:type="spellEnd"/>
            <w:r w:rsidRPr="00D6096E">
              <w:rPr>
                <w:lang w:eastAsia="ru-RU"/>
              </w:rPr>
              <w:t>"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</w:tr>
      <w:tr w:rsidR="009A6272" w:rsidRPr="00D6096E" w:rsidTr="00B961CA">
        <w:trPr>
          <w:trHeight w:val="1343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26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Никифорова Татьяна Владимировна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08.12.1969</w:t>
            </w:r>
          </w:p>
        </w:tc>
        <w:tc>
          <w:tcPr>
            <w:tcW w:w="6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 xml:space="preserve">КарГУ им. Е. </w:t>
            </w:r>
            <w:proofErr w:type="spellStart"/>
            <w:r w:rsidRPr="00D6096E">
              <w:rPr>
                <w:lang w:eastAsia="ru-RU"/>
              </w:rPr>
              <w:t>Букетова</w:t>
            </w:r>
            <w:proofErr w:type="spellEnd"/>
            <w:r w:rsidRPr="00D6096E">
              <w:rPr>
                <w:lang w:eastAsia="ru-RU"/>
              </w:rPr>
              <w:t>, 2006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учитель истории и географии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16.09.2022 АО " НЦПК "</w:t>
            </w:r>
            <w:proofErr w:type="spellStart"/>
            <w:r w:rsidRPr="00D6096E">
              <w:rPr>
                <w:lang w:eastAsia="ru-RU"/>
              </w:rPr>
              <w:t>Өрлеу</w:t>
            </w:r>
            <w:proofErr w:type="spellEnd"/>
            <w:r w:rsidRPr="00D6096E">
              <w:rPr>
                <w:lang w:eastAsia="ru-RU"/>
              </w:rPr>
              <w:t>"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D6096E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72" w:rsidRPr="00D6096E" w:rsidRDefault="009A6272" w:rsidP="001250CB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</w:tr>
    </w:tbl>
    <w:p w:rsidR="00E33698" w:rsidRPr="00D6096E" w:rsidRDefault="00E33698" w:rsidP="001250CB">
      <w:pPr>
        <w:widowControl/>
        <w:autoSpaceDE/>
        <w:autoSpaceDN/>
        <w:spacing w:line="276" w:lineRule="auto"/>
        <w:jc w:val="both"/>
        <w:rPr>
          <w:rFonts w:eastAsia="Calibri"/>
          <w:b/>
          <w:sz w:val="24"/>
          <w:szCs w:val="24"/>
          <w:lang w:val="kk-KZ"/>
        </w:rPr>
      </w:pPr>
    </w:p>
    <w:p w:rsidR="00E6187A" w:rsidRPr="00D6096E" w:rsidRDefault="00E6187A" w:rsidP="001250CB">
      <w:pPr>
        <w:widowControl/>
        <w:autoSpaceDE/>
        <w:autoSpaceDN/>
        <w:spacing w:after="200" w:line="276" w:lineRule="auto"/>
        <w:ind w:left="1068"/>
        <w:jc w:val="both"/>
        <w:rPr>
          <w:b/>
          <w:sz w:val="28"/>
          <w:szCs w:val="28"/>
        </w:rPr>
      </w:pPr>
    </w:p>
    <w:p w:rsidR="00E6187A" w:rsidRDefault="00E6187A" w:rsidP="001250CB">
      <w:pPr>
        <w:widowControl/>
        <w:autoSpaceDE/>
        <w:autoSpaceDN/>
        <w:spacing w:after="200" w:line="276" w:lineRule="auto"/>
        <w:ind w:left="1068"/>
        <w:jc w:val="both"/>
        <w:rPr>
          <w:b/>
          <w:sz w:val="28"/>
          <w:szCs w:val="28"/>
          <w:highlight w:val="cyan"/>
        </w:rPr>
      </w:pPr>
    </w:p>
    <w:p w:rsidR="00E6187A" w:rsidRDefault="00E6187A" w:rsidP="001250CB">
      <w:pPr>
        <w:widowControl/>
        <w:autoSpaceDE/>
        <w:autoSpaceDN/>
        <w:spacing w:after="200" w:line="276" w:lineRule="auto"/>
        <w:ind w:left="1068"/>
        <w:jc w:val="both"/>
        <w:rPr>
          <w:b/>
          <w:sz w:val="28"/>
          <w:szCs w:val="28"/>
          <w:highlight w:val="cyan"/>
        </w:rPr>
      </w:pPr>
    </w:p>
    <w:p w:rsidR="00E6187A" w:rsidRDefault="00E6187A" w:rsidP="001250CB">
      <w:pPr>
        <w:widowControl/>
        <w:autoSpaceDE/>
        <w:autoSpaceDN/>
        <w:spacing w:after="200" w:line="276" w:lineRule="auto"/>
        <w:ind w:left="1068"/>
        <w:jc w:val="both"/>
        <w:rPr>
          <w:b/>
          <w:sz w:val="28"/>
          <w:szCs w:val="28"/>
          <w:highlight w:val="cyan"/>
        </w:rPr>
      </w:pPr>
    </w:p>
    <w:p w:rsidR="00E6187A" w:rsidRDefault="00E6187A" w:rsidP="001250CB">
      <w:pPr>
        <w:widowControl/>
        <w:autoSpaceDE/>
        <w:autoSpaceDN/>
        <w:spacing w:after="200" w:line="276" w:lineRule="auto"/>
        <w:ind w:left="1068"/>
        <w:jc w:val="both"/>
        <w:rPr>
          <w:b/>
          <w:sz w:val="28"/>
          <w:szCs w:val="28"/>
          <w:highlight w:val="cyan"/>
        </w:rPr>
      </w:pPr>
    </w:p>
    <w:p w:rsidR="00E33698" w:rsidRPr="001250CB" w:rsidRDefault="00E33698" w:rsidP="00E71EE3">
      <w:pPr>
        <w:widowControl/>
        <w:autoSpaceDE/>
        <w:autoSpaceDN/>
        <w:spacing w:after="200" w:line="276" w:lineRule="auto"/>
        <w:ind w:left="1068"/>
        <w:jc w:val="both"/>
        <w:rPr>
          <w:sz w:val="28"/>
          <w:szCs w:val="28"/>
        </w:rPr>
      </w:pPr>
      <w:r w:rsidRPr="001250CB">
        <w:rPr>
          <w:b/>
          <w:sz w:val="28"/>
          <w:szCs w:val="28"/>
        </w:rPr>
        <w:lastRenderedPageBreak/>
        <w:t>Интеллектуальные соревнования и их результаты</w:t>
      </w:r>
    </w:p>
    <w:p w:rsidR="00E33698" w:rsidRPr="001250CB" w:rsidRDefault="00E33698" w:rsidP="00E71EE3">
      <w:pPr>
        <w:widowControl/>
        <w:autoSpaceDE/>
        <w:autoSpaceDN/>
        <w:ind w:left="284"/>
        <w:jc w:val="both"/>
        <w:rPr>
          <w:sz w:val="28"/>
          <w:szCs w:val="28"/>
        </w:rPr>
      </w:pPr>
      <w:r w:rsidRPr="001250CB">
        <w:rPr>
          <w:sz w:val="28"/>
          <w:szCs w:val="28"/>
        </w:rPr>
        <w:t>Основным критерием определения успешности обучения учащихся является качество знаний, а именно знания, усвоенные на «отлично».</w:t>
      </w:r>
    </w:p>
    <w:p w:rsidR="00E33698" w:rsidRPr="001250CB" w:rsidRDefault="00E33698" w:rsidP="00E71EE3">
      <w:pPr>
        <w:widowControl/>
        <w:autoSpaceDE/>
        <w:autoSpaceDN/>
        <w:ind w:left="284"/>
        <w:jc w:val="both"/>
        <w:rPr>
          <w:sz w:val="28"/>
          <w:szCs w:val="28"/>
        </w:rPr>
      </w:pPr>
      <w:r w:rsidRPr="001250CB">
        <w:rPr>
          <w:sz w:val="28"/>
          <w:szCs w:val="28"/>
        </w:rPr>
        <w:t xml:space="preserve">В связи с показателями </w:t>
      </w:r>
      <w:r w:rsidR="00A87A22" w:rsidRPr="001250CB">
        <w:rPr>
          <w:sz w:val="28"/>
          <w:szCs w:val="28"/>
        </w:rPr>
        <w:t xml:space="preserve">качества знаний обучающихся школы за три последних года </w:t>
      </w:r>
      <w:r w:rsidRPr="001250CB">
        <w:rPr>
          <w:sz w:val="28"/>
          <w:szCs w:val="28"/>
        </w:rPr>
        <w:t>можно сделать вывод о достаточном уровне для интеллектуального развития потенциала учащихся школы.</w:t>
      </w:r>
    </w:p>
    <w:p w:rsidR="00E33698" w:rsidRPr="001250CB" w:rsidRDefault="00E33698" w:rsidP="00E71EE3">
      <w:pPr>
        <w:widowControl/>
        <w:autoSpaceDE/>
        <w:autoSpaceDN/>
        <w:ind w:left="284"/>
        <w:jc w:val="both"/>
        <w:rPr>
          <w:sz w:val="28"/>
          <w:szCs w:val="28"/>
        </w:rPr>
      </w:pPr>
      <w:r w:rsidRPr="001250CB">
        <w:rPr>
          <w:sz w:val="28"/>
          <w:szCs w:val="28"/>
        </w:rPr>
        <w:t>Развитие интеллектуальных способностей учащихся требует деятельности педагогов не только на уроке, но и во внеурочной деятельности. Учащиеся школы принимают участие в предметных олимпиадах, проектах, марафонах, конкурсах. Результаты данной деятельности свидетельствуют о том, что:</w:t>
      </w:r>
    </w:p>
    <w:p w:rsidR="00E33698" w:rsidRPr="001250CB" w:rsidRDefault="00E33698" w:rsidP="00E71EE3">
      <w:pPr>
        <w:widowControl/>
        <w:autoSpaceDE/>
        <w:autoSpaceDN/>
        <w:ind w:left="284"/>
        <w:jc w:val="both"/>
        <w:rPr>
          <w:sz w:val="28"/>
          <w:szCs w:val="28"/>
        </w:rPr>
      </w:pPr>
    </w:p>
    <w:p w:rsidR="00E33698" w:rsidRPr="001250CB" w:rsidRDefault="00E33698" w:rsidP="00E71EE3">
      <w:pPr>
        <w:widowControl/>
        <w:autoSpaceDE/>
        <w:autoSpaceDN/>
        <w:jc w:val="both"/>
        <w:rPr>
          <w:b/>
          <w:bCs/>
          <w:i/>
          <w:iCs/>
          <w:sz w:val="28"/>
          <w:szCs w:val="28"/>
          <w:lang w:val="kk-KZ"/>
        </w:rPr>
      </w:pPr>
    </w:p>
    <w:p w:rsidR="00E33698" w:rsidRPr="001250CB" w:rsidRDefault="00E33698" w:rsidP="00E71EE3">
      <w:pPr>
        <w:widowControl/>
        <w:autoSpaceDE/>
        <w:autoSpaceDN/>
        <w:jc w:val="both"/>
      </w:pPr>
      <w:r w:rsidRPr="001250CB">
        <w:rPr>
          <w:b/>
          <w:bCs/>
          <w:i/>
          <w:iCs/>
          <w:sz w:val="28"/>
          <w:szCs w:val="28"/>
        </w:rPr>
        <w:t>Проектная деятельность школы</w:t>
      </w:r>
    </w:p>
    <w:p w:rsidR="00E33698" w:rsidRPr="001250CB" w:rsidRDefault="00E33698" w:rsidP="00E71EE3">
      <w:pPr>
        <w:widowControl/>
        <w:autoSpaceDE/>
        <w:autoSpaceDN/>
        <w:jc w:val="both"/>
      </w:pPr>
    </w:p>
    <w:p w:rsidR="00E33698" w:rsidRPr="000F1B6C" w:rsidRDefault="00E33698" w:rsidP="00E71EE3">
      <w:pPr>
        <w:widowControl/>
        <w:autoSpaceDE/>
        <w:autoSpaceDN/>
        <w:jc w:val="both"/>
        <w:rPr>
          <w:noProof/>
          <w:sz w:val="28"/>
          <w:szCs w:val="28"/>
          <w:highlight w:val="cyan"/>
          <w:lang w:eastAsia="ru-RU"/>
        </w:rPr>
      </w:pPr>
    </w:p>
    <w:p w:rsidR="00E33698" w:rsidRPr="000F1B6C" w:rsidRDefault="00E33698" w:rsidP="00E71EE3">
      <w:pPr>
        <w:widowControl/>
        <w:autoSpaceDE/>
        <w:autoSpaceDN/>
        <w:jc w:val="both"/>
        <w:rPr>
          <w:sz w:val="28"/>
          <w:szCs w:val="28"/>
          <w:highlight w:val="cyan"/>
        </w:rPr>
      </w:pPr>
    </w:p>
    <w:p w:rsidR="00E33698" w:rsidRPr="000F1B6C" w:rsidRDefault="00A448E3" w:rsidP="00E71EE3">
      <w:pPr>
        <w:widowControl/>
        <w:autoSpaceDE/>
        <w:autoSpaceDN/>
        <w:jc w:val="both"/>
        <w:rPr>
          <w:sz w:val="28"/>
          <w:szCs w:val="28"/>
          <w:highlight w:val="cyan"/>
          <w:lang w:val="kk-KZ"/>
        </w:rPr>
      </w:pPr>
      <w:r w:rsidRPr="000F1B6C">
        <w:rPr>
          <w:noProof/>
          <w:sz w:val="28"/>
          <w:szCs w:val="28"/>
          <w:highlight w:val="cyan"/>
          <w:lang w:eastAsia="ru-RU"/>
        </w:rPr>
        <w:drawing>
          <wp:inline distT="0" distB="0" distL="0" distR="0" wp14:anchorId="7D1A9D7D" wp14:editId="0118BC3A">
            <wp:extent cx="5548853" cy="3277526"/>
            <wp:effectExtent l="0" t="0" r="0" b="0"/>
            <wp:docPr id="1850331845" name="Рисунок 185033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48853" cy="327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8E3" w:rsidRPr="000F1B6C" w:rsidRDefault="00A448E3" w:rsidP="00E71EE3">
      <w:pPr>
        <w:widowControl/>
        <w:autoSpaceDE/>
        <w:autoSpaceDN/>
        <w:jc w:val="both"/>
        <w:rPr>
          <w:sz w:val="28"/>
          <w:szCs w:val="28"/>
          <w:highlight w:val="cyan"/>
          <w:lang w:val="kk-KZ"/>
        </w:rPr>
      </w:pPr>
      <w:r w:rsidRPr="000F1B6C">
        <w:rPr>
          <w:noProof/>
          <w:sz w:val="28"/>
          <w:szCs w:val="28"/>
          <w:highlight w:val="cyan"/>
          <w:lang w:eastAsia="ru-RU"/>
        </w:rPr>
        <w:lastRenderedPageBreak/>
        <w:drawing>
          <wp:inline distT="0" distB="0" distL="0" distR="0" wp14:anchorId="2CF99B45" wp14:editId="7EC66142">
            <wp:extent cx="8175810" cy="6131859"/>
            <wp:effectExtent l="0" t="0" r="0" b="2540"/>
            <wp:docPr id="1850331847" name="Рисунок 185033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13657" cy="616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8E3" w:rsidRPr="000F1B6C" w:rsidRDefault="00A448E3" w:rsidP="00E71EE3">
      <w:pPr>
        <w:widowControl/>
        <w:autoSpaceDE/>
        <w:autoSpaceDN/>
        <w:jc w:val="both"/>
        <w:rPr>
          <w:sz w:val="28"/>
          <w:szCs w:val="28"/>
          <w:highlight w:val="cyan"/>
          <w:lang w:val="kk-KZ"/>
        </w:rPr>
      </w:pPr>
      <w:r w:rsidRPr="000F1B6C">
        <w:rPr>
          <w:noProof/>
          <w:sz w:val="28"/>
          <w:szCs w:val="28"/>
          <w:highlight w:val="cyan"/>
          <w:lang w:eastAsia="ru-RU"/>
        </w:rPr>
        <w:lastRenderedPageBreak/>
        <w:drawing>
          <wp:inline distT="0" distB="0" distL="0" distR="0" wp14:anchorId="1B8E195A" wp14:editId="356F5103">
            <wp:extent cx="7807660" cy="5855746"/>
            <wp:effectExtent l="0" t="0" r="3175" b="0"/>
            <wp:docPr id="1850331852" name="Рисунок 185033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68287" cy="590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A22" w:rsidRDefault="00A87A22" w:rsidP="00E71EE3">
      <w:pPr>
        <w:widowControl/>
        <w:autoSpaceDE/>
        <w:autoSpaceDN/>
        <w:ind w:firstLine="567"/>
        <w:jc w:val="both"/>
        <w:rPr>
          <w:rFonts w:eastAsia="Calibri"/>
          <w:b/>
          <w:sz w:val="28"/>
          <w:szCs w:val="28"/>
          <w:highlight w:val="cyan"/>
        </w:rPr>
      </w:pPr>
    </w:p>
    <w:p w:rsidR="00A87A22" w:rsidRDefault="00A87A22" w:rsidP="00E71EE3">
      <w:pPr>
        <w:widowControl/>
        <w:autoSpaceDE/>
        <w:autoSpaceDN/>
        <w:ind w:firstLine="567"/>
        <w:jc w:val="both"/>
        <w:rPr>
          <w:rFonts w:eastAsia="Calibri"/>
          <w:b/>
          <w:sz w:val="28"/>
          <w:szCs w:val="28"/>
          <w:highlight w:val="cyan"/>
        </w:rPr>
      </w:pPr>
    </w:p>
    <w:p w:rsidR="00A87A22" w:rsidRDefault="00A87A22" w:rsidP="00E71EE3">
      <w:pPr>
        <w:widowControl/>
        <w:autoSpaceDE/>
        <w:autoSpaceDN/>
        <w:ind w:firstLine="567"/>
        <w:jc w:val="both"/>
        <w:rPr>
          <w:rFonts w:eastAsia="Calibri"/>
          <w:b/>
          <w:sz w:val="28"/>
          <w:szCs w:val="28"/>
          <w:highlight w:val="cyan"/>
        </w:rPr>
      </w:pPr>
    </w:p>
    <w:p w:rsidR="00C235AD" w:rsidRPr="001250CB" w:rsidRDefault="001250CB" w:rsidP="00E71EE3">
      <w:pPr>
        <w:widowControl/>
        <w:autoSpaceDE/>
        <w:autoSpaceDN/>
        <w:ind w:firstLine="567"/>
        <w:jc w:val="both"/>
        <w:rPr>
          <w:rFonts w:eastAsia="Calibri"/>
          <w:b/>
          <w:sz w:val="28"/>
          <w:szCs w:val="28"/>
        </w:rPr>
      </w:pPr>
      <w:r w:rsidRPr="001250CB">
        <w:rPr>
          <w:rFonts w:eastAsia="Calibri"/>
          <w:b/>
          <w:sz w:val="28"/>
          <w:szCs w:val="28"/>
        </w:rPr>
        <w:lastRenderedPageBreak/>
        <w:t xml:space="preserve">Информация о проведении </w:t>
      </w:r>
      <w:r w:rsidR="00C235AD" w:rsidRPr="001250CB">
        <w:rPr>
          <w:rFonts w:eastAsia="Calibri"/>
          <w:b/>
          <w:sz w:val="28"/>
          <w:szCs w:val="28"/>
        </w:rPr>
        <w:t>Внутри</w:t>
      </w:r>
      <w:r w:rsidR="00A87A22" w:rsidRPr="001250CB">
        <w:rPr>
          <w:rFonts w:eastAsia="Calibri"/>
          <w:b/>
          <w:sz w:val="28"/>
          <w:szCs w:val="28"/>
        </w:rPr>
        <w:t>школьной олимпиады по предметам</w:t>
      </w:r>
    </w:p>
    <w:p w:rsidR="00C235AD" w:rsidRPr="001250CB" w:rsidRDefault="00C235AD" w:rsidP="00E71EE3">
      <w:pPr>
        <w:widowControl/>
        <w:autoSpaceDE/>
        <w:autoSpaceDN/>
        <w:spacing w:after="200" w:line="276" w:lineRule="auto"/>
        <w:ind w:firstLine="567"/>
        <w:contextualSpacing/>
        <w:jc w:val="both"/>
        <w:rPr>
          <w:rFonts w:eastAsia="Calibri"/>
          <w:noProof/>
          <w:sz w:val="28"/>
          <w:szCs w:val="28"/>
          <w:lang w:val="kk-KZ"/>
        </w:rPr>
      </w:pPr>
      <w:r w:rsidRPr="001250CB">
        <w:rPr>
          <w:rFonts w:eastAsia="Calibri"/>
          <w:sz w:val="28"/>
          <w:szCs w:val="28"/>
        </w:rPr>
        <w:t xml:space="preserve">Обучающиеся школы  принимали участие в </w:t>
      </w:r>
      <w:r w:rsidRPr="001250CB">
        <w:rPr>
          <w:rFonts w:eastAsia="Calibri"/>
          <w:sz w:val="28"/>
          <w:szCs w:val="28"/>
          <w:lang w:val="kk-KZ"/>
        </w:rPr>
        <w:t xml:space="preserve">школьных, </w:t>
      </w:r>
      <w:r w:rsidRPr="001250CB">
        <w:rPr>
          <w:rFonts w:eastAsia="Calibri"/>
          <w:sz w:val="28"/>
          <w:szCs w:val="28"/>
        </w:rPr>
        <w:t>городских соревнованиях и олимпиадах, что подтверждается грамотами, полученными учащимися.</w:t>
      </w:r>
    </w:p>
    <w:p w:rsidR="00C235AD" w:rsidRPr="001250CB" w:rsidRDefault="00C235AD" w:rsidP="00E71EE3">
      <w:pPr>
        <w:widowControl/>
        <w:autoSpaceDE/>
        <w:autoSpaceDN/>
        <w:ind w:firstLine="567"/>
        <w:jc w:val="both"/>
        <w:rPr>
          <w:sz w:val="28"/>
          <w:szCs w:val="28"/>
          <w:lang w:eastAsia="ru-RU"/>
        </w:rPr>
      </w:pPr>
      <w:r w:rsidRPr="001250CB">
        <w:rPr>
          <w:sz w:val="28"/>
          <w:szCs w:val="28"/>
          <w:lang w:eastAsia="ru-RU"/>
        </w:rPr>
        <w:t>22 ноября 2023 года в КГУ «ОШ № 1» ОО г. Темиртау была проведена внутришкольная олимпиада по учебным предметам среди учащихся 5-11 классов. Эта олимпиада проводилась согласно «Правилам организации и проведения республиканской олимпиады по общеобразовательным предметам» от 13 марта 2012г. № 99 МОН РК (о школьном этапе республиканской олимпиады), плану работы КГУ «ОШ № 1» ОО г. Темиртау УО Карагандинской области на 2023-2024 учебный год.</w:t>
      </w:r>
    </w:p>
    <w:p w:rsidR="00C235AD" w:rsidRPr="001250CB" w:rsidRDefault="00C235AD" w:rsidP="00E71EE3">
      <w:pPr>
        <w:widowControl/>
        <w:autoSpaceDE/>
        <w:autoSpaceDN/>
        <w:ind w:firstLine="567"/>
        <w:jc w:val="both"/>
        <w:rPr>
          <w:rFonts w:eastAsia="Calibri"/>
          <w:b/>
          <w:sz w:val="28"/>
          <w:szCs w:val="28"/>
        </w:rPr>
      </w:pPr>
      <w:r w:rsidRPr="001250CB">
        <w:rPr>
          <w:rFonts w:eastAsia="Calibri"/>
          <w:b/>
          <w:sz w:val="28"/>
          <w:szCs w:val="28"/>
        </w:rPr>
        <w:t xml:space="preserve">Цели олимпиады: </w:t>
      </w:r>
    </w:p>
    <w:p w:rsidR="00C235AD" w:rsidRPr="001250CB" w:rsidRDefault="00C235AD" w:rsidP="00E71EE3">
      <w:pPr>
        <w:widowControl/>
        <w:numPr>
          <w:ilvl w:val="0"/>
          <w:numId w:val="18"/>
        </w:numPr>
        <w:autoSpaceDE/>
        <w:autoSpaceDN/>
        <w:spacing w:after="200" w:line="276" w:lineRule="auto"/>
        <w:ind w:left="0" w:firstLine="567"/>
        <w:contextualSpacing/>
        <w:jc w:val="both"/>
        <w:rPr>
          <w:rFonts w:eastAsia="Calibri"/>
          <w:sz w:val="28"/>
          <w:szCs w:val="28"/>
        </w:rPr>
      </w:pPr>
      <w:r w:rsidRPr="001250CB">
        <w:rPr>
          <w:rFonts w:eastAsia="Calibri"/>
          <w:sz w:val="28"/>
          <w:szCs w:val="28"/>
        </w:rPr>
        <w:t>выявление и развитие у учащихся творческих способностей,</w:t>
      </w:r>
    </w:p>
    <w:p w:rsidR="00C235AD" w:rsidRPr="001250CB" w:rsidRDefault="00C235AD" w:rsidP="00E71EE3">
      <w:pPr>
        <w:widowControl/>
        <w:numPr>
          <w:ilvl w:val="0"/>
          <w:numId w:val="17"/>
        </w:numPr>
        <w:autoSpaceDE/>
        <w:autoSpaceDN/>
        <w:spacing w:after="200" w:line="276" w:lineRule="auto"/>
        <w:ind w:left="0" w:firstLine="567"/>
        <w:jc w:val="both"/>
        <w:rPr>
          <w:rFonts w:eastAsia="Calibri"/>
          <w:sz w:val="28"/>
          <w:szCs w:val="28"/>
        </w:rPr>
      </w:pPr>
      <w:r w:rsidRPr="001250CB">
        <w:rPr>
          <w:rFonts w:eastAsia="Calibri"/>
          <w:sz w:val="28"/>
          <w:szCs w:val="28"/>
        </w:rPr>
        <w:t xml:space="preserve">создание необходимых условий для поддержки одарённых детей, </w:t>
      </w:r>
    </w:p>
    <w:p w:rsidR="00C235AD" w:rsidRPr="001250CB" w:rsidRDefault="00C235AD" w:rsidP="00E71EE3">
      <w:pPr>
        <w:widowControl/>
        <w:numPr>
          <w:ilvl w:val="0"/>
          <w:numId w:val="17"/>
        </w:numPr>
        <w:autoSpaceDE/>
        <w:autoSpaceDN/>
        <w:spacing w:after="200" w:line="276" w:lineRule="auto"/>
        <w:ind w:left="0" w:firstLine="567"/>
        <w:jc w:val="both"/>
        <w:rPr>
          <w:rFonts w:eastAsia="Calibri"/>
          <w:sz w:val="28"/>
          <w:szCs w:val="28"/>
        </w:rPr>
      </w:pPr>
      <w:r w:rsidRPr="001250CB">
        <w:rPr>
          <w:rFonts w:eastAsia="Calibri"/>
          <w:sz w:val="28"/>
          <w:szCs w:val="28"/>
        </w:rPr>
        <w:t>распространение и популяризация научных знаний среди учащихся, развитие интереса к научной деятельности,</w:t>
      </w:r>
    </w:p>
    <w:p w:rsidR="00C235AD" w:rsidRPr="001250CB" w:rsidRDefault="00C235AD" w:rsidP="00E71EE3">
      <w:pPr>
        <w:widowControl/>
        <w:numPr>
          <w:ilvl w:val="0"/>
          <w:numId w:val="17"/>
        </w:numPr>
        <w:autoSpaceDE/>
        <w:autoSpaceDN/>
        <w:spacing w:after="200" w:line="276" w:lineRule="auto"/>
        <w:ind w:left="0" w:firstLine="567"/>
        <w:jc w:val="both"/>
        <w:rPr>
          <w:rFonts w:eastAsia="Calibri"/>
          <w:sz w:val="28"/>
          <w:szCs w:val="28"/>
        </w:rPr>
      </w:pPr>
      <w:r w:rsidRPr="001250CB">
        <w:rPr>
          <w:rFonts w:eastAsia="Calibri"/>
          <w:sz w:val="28"/>
          <w:szCs w:val="28"/>
        </w:rPr>
        <w:t xml:space="preserve">выявление учащихся, которые могут представлять учебное заведение на последующих этапах Олимпиады. </w:t>
      </w:r>
    </w:p>
    <w:p w:rsidR="00C235AD" w:rsidRPr="001250CB" w:rsidRDefault="00C235AD" w:rsidP="00E71EE3">
      <w:pPr>
        <w:widowControl/>
        <w:autoSpaceDE/>
        <w:autoSpaceDN/>
        <w:ind w:firstLine="567"/>
        <w:jc w:val="both"/>
        <w:rPr>
          <w:rFonts w:eastAsia="Calibri"/>
          <w:sz w:val="28"/>
          <w:szCs w:val="28"/>
        </w:rPr>
      </w:pPr>
      <w:r w:rsidRPr="001250CB">
        <w:rPr>
          <w:rFonts w:eastAsia="Calibri"/>
          <w:sz w:val="28"/>
          <w:szCs w:val="28"/>
        </w:rPr>
        <w:t>Во внутришкольной олимпиаде приняли уча</w:t>
      </w:r>
      <w:r w:rsidR="001250CB" w:rsidRPr="001250CB">
        <w:rPr>
          <w:rFonts w:eastAsia="Calibri"/>
          <w:sz w:val="28"/>
          <w:szCs w:val="28"/>
        </w:rPr>
        <w:t>стие 39 учащихся школы с </w:t>
      </w:r>
      <w:r w:rsidRPr="001250CB">
        <w:rPr>
          <w:rFonts w:eastAsia="Calibri"/>
          <w:sz w:val="28"/>
          <w:szCs w:val="28"/>
        </w:rPr>
        <w:t>5 по 11 классов из 155 учащихся основной и средней школы, что составило 25 %. Олимпиада проводилась по 11 предметам: казахскому языку и литературе, русскому языку и литературе, английскому языку, математике, истории Казахстана, основам права, физике, химии, биологии, естествознанию, географии.</w:t>
      </w:r>
    </w:p>
    <w:p w:rsidR="00C235AD" w:rsidRPr="001250CB" w:rsidRDefault="00C235AD" w:rsidP="00E71EE3">
      <w:pPr>
        <w:widowControl/>
        <w:autoSpaceDE/>
        <w:autoSpaceDN/>
        <w:ind w:firstLine="567"/>
        <w:jc w:val="both"/>
        <w:rPr>
          <w:rFonts w:eastAsia="Calibri"/>
          <w:sz w:val="28"/>
          <w:szCs w:val="28"/>
        </w:rPr>
      </w:pPr>
      <w:r w:rsidRPr="001250CB">
        <w:rPr>
          <w:rFonts w:eastAsia="Calibri"/>
          <w:sz w:val="28"/>
          <w:szCs w:val="28"/>
        </w:rPr>
        <w:t xml:space="preserve"> По результатам олимпиады учащимися завоёвано 21 призовое место (1-3 места). Таким образом, процент качественного участия школьников во внутришкольной олимпиаде составляет 53,8 % из 39 участников. </w:t>
      </w:r>
    </w:p>
    <w:p w:rsidR="00C235AD" w:rsidRPr="001250CB" w:rsidRDefault="00C235AD" w:rsidP="00E71EE3">
      <w:pPr>
        <w:widowControl/>
        <w:autoSpaceDE/>
        <w:autoSpaceDN/>
        <w:ind w:firstLine="567"/>
        <w:jc w:val="both"/>
        <w:rPr>
          <w:rFonts w:eastAsia="Calibri"/>
          <w:sz w:val="28"/>
          <w:szCs w:val="28"/>
        </w:rPr>
      </w:pPr>
      <w:r w:rsidRPr="001250CB">
        <w:rPr>
          <w:rFonts w:eastAsia="Calibri"/>
          <w:sz w:val="28"/>
          <w:szCs w:val="28"/>
        </w:rPr>
        <w:t xml:space="preserve">Олимпиадные задания были составлены учителями-предметниками, которые  включали задания, требующие применения базовых знаний в нестандартной ситуации, и задания повышенной сложности, требующие глубоких знаний по предмету и предполагающие способность к логическому и абстрактному мышлению. </w:t>
      </w:r>
    </w:p>
    <w:p w:rsidR="00C235AD" w:rsidRPr="001250CB" w:rsidRDefault="00C235AD" w:rsidP="00E71EE3">
      <w:pPr>
        <w:widowControl/>
        <w:autoSpaceDE/>
        <w:autoSpaceDN/>
        <w:ind w:firstLine="567"/>
        <w:jc w:val="both"/>
        <w:rPr>
          <w:rFonts w:eastAsia="Calibri"/>
          <w:sz w:val="28"/>
          <w:szCs w:val="28"/>
        </w:rPr>
      </w:pPr>
      <w:r w:rsidRPr="001250CB">
        <w:rPr>
          <w:rFonts w:eastAsia="Calibri"/>
          <w:sz w:val="28"/>
          <w:szCs w:val="28"/>
        </w:rPr>
        <w:t>Анализ итогов олимпиады учителей-предметников показал, что часть учащихся испытывает затруднения при выполнении творческих заданий, заданий аналитического и логического характера, заданий, направленных на формирование и разви</w:t>
      </w:r>
      <w:r w:rsidR="00A87A22" w:rsidRPr="001250CB">
        <w:rPr>
          <w:rFonts w:eastAsia="Calibri"/>
          <w:sz w:val="28"/>
          <w:szCs w:val="28"/>
        </w:rPr>
        <w:t>тие функциональной грамотности.</w:t>
      </w:r>
    </w:p>
    <w:p w:rsidR="00C235AD" w:rsidRPr="001250CB" w:rsidRDefault="00C235AD" w:rsidP="00E71EE3">
      <w:pPr>
        <w:widowControl/>
        <w:autoSpaceDE/>
        <w:autoSpaceDN/>
        <w:ind w:right="57" w:firstLine="567"/>
        <w:jc w:val="both"/>
        <w:rPr>
          <w:rFonts w:eastAsia="Calibri"/>
          <w:sz w:val="28"/>
          <w:szCs w:val="28"/>
        </w:rPr>
      </w:pPr>
      <w:r w:rsidRPr="001250CB">
        <w:rPr>
          <w:rFonts w:eastAsia="Calibri"/>
          <w:sz w:val="28"/>
          <w:szCs w:val="28"/>
        </w:rPr>
        <w:t>На основании результатов внутришкольной олимпиады была сфор</w:t>
      </w:r>
      <w:r w:rsidR="001250CB" w:rsidRPr="001250CB">
        <w:rPr>
          <w:rFonts w:eastAsia="Calibri"/>
          <w:sz w:val="28"/>
          <w:szCs w:val="28"/>
        </w:rPr>
        <w:t xml:space="preserve">мирована команда учащихся 5-6, </w:t>
      </w:r>
      <w:r w:rsidRPr="001250CB">
        <w:rPr>
          <w:rFonts w:eastAsia="Calibri"/>
          <w:sz w:val="28"/>
          <w:szCs w:val="28"/>
        </w:rPr>
        <w:t xml:space="preserve">7-8, 9-11-х классов для участия на  городских этапах республиканской олимпиады по основным предметам. </w:t>
      </w:r>
    </w:p>
    <w:p w:rsidR="00C235AD" w:rsidRPr="001250CB" w:rsidRDefault="00C235AD" w:rsidP="00E71EE3">
      <w:pPr>
        <w:widowControl/>
        <w:autoSpaceDE/>
        <w:autoSpaceDN/>
        <w:spacing w:after="200" w:line="276" w:lineRule="auto"/>
        <w:ind w:firstLine="567"/>
        <w:jc w:val="both"/>
        <w:rPr>
          <w:rFonts w:eastAsia="Calibri"/>
          <w:sz w:val="28"/>
          <w:szCs w:val="28"/>
        </w:rPr>
      </w:pPr>
      <w:r w:rsidRPr="001250CB">
        <w:rPr>
          <w:rFonts w:eastAsia="Calibri"/>
          <w:sz w:val="28"/>
          <w:szCs w:val="28"/>
        </w:rPr>
        <w:t>Участники олимпиады 5-6 классы</w:t>
      </w:r>
    </w:p>
    <w:tbl>
      <w:tblPr>
        <w:tblStyle w:val="61"/>
        <w:tblW w:w="11765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274"/>
        <w:gridCol w:w="3262"/>
        <w:gridCol w:w="3969"/>
        <w:gridCol w:w="850"/>
        <w:gridCol w:w="851"/>
        <w:gridCol w:w="1559"/>
      </w:tblGrid>
      <w:tr w:rsidR="00C235AD" w:rsidRPr="001250CB" w:rsidTr="00A87A22">
        <w:tc>
          <w:tcPr>
            <w:tcW w:w="1274" w:type="dxa"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262" w:type="dxa"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 xml:space="preserve">Ф И 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Предмет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Баллы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Возможные баллы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Результативность</w:t>
            </w:r>
          </w:p>
        </w:tc>
      </w:tr>
      <w:tr w:rsidR="00C235AD" w:rsidRPr="001250CB" w:rsidTr="00A87A22">
        <w:tc>
          <w:tcPr>
            <w:tcW w:w="1274" w:type="dxa"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1.</w:t>
            </w:r>
          </w:p>
        </w:tc>
        <w:tc>
          <w:tcPr>
            <w:tcW w:w="3262" w:type="dxa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Кадырова Эльмира</w:t>
            </w:r>
          </w:p>
        </w:tc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Русский язык и литература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не явка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C235AD" w:rsidRPr="001250CB" w:rsidTr="00A87A22">
        <w:tc>
          <w:tcPr>
            <w:tcW w:w="1274" w:type="dxa"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2.</w:t>
            </w:r>
          </w:p>
        </w:tc>
        <w:tc>
          <w:tcPr>
            <w:tcW w:w="3262" w:type="dxa"/>
            <w:vAlign w:val="bottom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Шрамков Матвей</w:t>
            </w:r>
          </w:p>
        </w:tc>
        <w:tc>
          <w:tcPr>
            <w:tcW w:w="3969" w:type="dxa"/>
            <w:tcBorders>
              <w:right w:val="single" w:sz="4" w:space="0" w:color="auto"/>
            </w:tcBorders>
            <w:vAlign w:val="bottom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11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33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C235AD" w:rsidRPr="001250CB" w:rsidTr="00A87A22">
        <w:tc>
          <w:tcPr>
            <w:tcW w:w="1274" w:type="dxa"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3.</w:t>
            </w:r>
          </w:p>
        </w:tc>
        <w:tc>
          <w:tcPr>
            <w:tcW w:w="3262" w:type="dxa"/>
            <w:vAlign w:val="bottom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 xml:space="preserve">Садыкова </w:t>
            </w:r>
            <w:proofErr w:type="spellStart"/>
            <w:r w:rsidRPr="001250CB">
              <w:rPr>
                <w:rFonts w:eastAsia="Calibri"/>
                <w:color w:val="000000"/>
                <w:sz w:val="28"/>
                <w:szCs w:val="28"/>
              </w:rPr>
              <w:t>Даяна</w:t>
            </w:r>
            <w:proofErr w:type="spellEnd"/>
          </w:p>
        </w:tc>
        <w:tc>
          <w:tcPr>
            <w:tcW w:w="3969" w:type="dxa"/>
            <w:tcBorders>
              <w:right w:val="single" w:sz="4" w:space="0" w:color="auto"/>
            </w:tcBorders>
            <w:vAlign w:val="bottom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17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39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C235AD" w:rsidRPr="001250CB" w:rsidTr="00A87A22">
        <w:tc>
          <w:tcPr>
            <w:tcW w:w="1274" w:type="dxa"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4.</w:t>
            </w:r>
          </w:p>
        </w:tc>
        <w:tc>
          <w:tcPr>
            <w:tcW w:w="3262" w:type="dxa"/>
            <w:vAlign w:val="bottom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Писарев Костя</w:t>
            </w:r>
          </w:p>
        </w:tc>
        <w:tc>
          <w:tcPr>
            <w:tcW w:w="3969" w:type="dxa"/>
            <w:tcBorders>
              <w:right w:val="single" w:sz="4" w:space="0" w:color="auto"/>
            </w:tcBorders>
            <w:vAlign w:val="bottom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Казахский язык и литература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19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29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C235AD" w:rsidRPr="001250CB" w:rsidTr="00A87A22">
        <w:tc>
          <w:tcPr>
            <w:tcW w:w="1274" w:type="dxa"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5.</w:t>
            </w:r>
          </w:p>
        </w:tc>
        <w:tc>
          <w:tcPr>
            <w:tcW w:w="3262" w:type="dxa"/>
            <w:vAlign w:val="bottom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Лотова Валерия</w:t>
            </w:r>
          </w:p>
        </w:tc>
        <w:tc>
          <w:tcPr>
            <w:tcW w:w="3969" w:type="dxa"/>
            <w:tcBorders>
              <w:right w:val="single" w:sz="4" w:space="0" w:color="auto"/>
            </w:tcBorders>
            <w:vAlign w:val="bottom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Естествознание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19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36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C235AD" w:rsidRPr="001250CB" w:rsidTr="00A87A22">
        <w:tc>
          <w:tcPr>
            <w:tcW w:w="1274" w:type="dxa"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6.</w:t>
            </w:r>
          </w:p>
        </w:tc>
        <w:tc>
          <w:tcPr>
            <w:tcW w:w="3262" w:type="dxa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Красников Богдан</w:t>
            </w:r>
          </w:p>
        </w:tc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Русский язык и литература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15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43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C235AD" w:rsidRPr="001250CB" w:rsidTr="00A87A22">
        <w:tc>
          <w:tcPr>
            <w:tcW w:w="1274" w:type="dxa"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7.</w:t>
            </w:r>
          </w:p>
        </w:tc>
        <w:tc>
          <w:tcPr>
            <w:tcW w:w="3262" w:type="dxa"/>
            <w:vAlign w:val="bottom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proofErr w:type="spellStart"/>
            <w:r w:rsidRPr="001250CB">
              <w:rPr>
                <w:rFonts w:eastAsia="Calibri"/>
                <w:color w:val="000000"/>
                <w:sz w:val="28"/>
                <w:szCs w:val="28"/>
              </w:rPr>
              <w:t>Кусмауль</w:t>
            </w:r>
            <w:proofErr w:type="spellEnd"/>
            <w:r w:rsidRPr="001250CB">
              <w:rPr>
                <w:rFonts w:eastAsia="Calibri"/>
                <w:color w:val="000000"/>
                <w:sz w:val="28"/>
                <w:szCs w:val="28"/>
              </w:rPr>
              <w:t xml:space="preserve"> Ева</w:t>
            </w:r>
          </w:p>
        </w:tc>
        <w:tc>
          <w:tcPr>
            <w:tcW w:w="3969" w:type="dxa"/>
            <w:tcBorders>
              <w:right w:val="single" w:sz="4" w:space="0" w:color="auto"/>
            </w:tcBorders>
            <w:vAlign w:val="bottom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История Казахстана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11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29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C235AD" w:rsidRPr="001250CB" w:rsidTr="00A87A22">
        <w:tc>
          <w:tcPr>
            <w:tcW w:w="1274" w:type="dxa"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8.</w:t>
            </w:r>
          </w:p>
        </w:tc>
        <w:tc>
          <w:tcPr>
            <w:tcW w:w="3262" w:type="dxa"/>
            <w:vAlign w:val="bottom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Здановская Нелли</w:t>
            </w:r>
          </w:p>
        </w:tc>
        <w:tc>
          <w:tcPr>
            <w:tcW w:w="3969" w:type="dxa"/>
            <w:tcBorders>
              <w:right w:val="single" w:sz="4" w:space="0" w:color="auto"/>
            </w:tcBorders>
            <w:vAlign w:val="bottom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13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45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C235AD" w:rsidRPr="001250CB" w:rsidTr="00A87A22">
        <w:tc>
          <w:tcPr>
            <w:tcW w:w="1274" w:type="dxa"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9.</w:t>
            </w:r>
          </w:p>
        </w:tc>
        <w:tc>
          <w:tcPr>
            <w:tcW w:w="3262" w:type="dxa"/>
            <w:vAlign w:val="bottom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Вовченко  Кристина</w:t>
            </w:r>
          </w:p>
        </w:tc>
        <w:tc>
          <w:tcPr>
            <w:tcW w:w="3969" w:type="dxa"/>
            <w:tcBorders>
              <w:right w:val="single" w:sz="4" w:space="0" w:color="auto"/>
            </w:tcBorders>
            <w:vAlign w:val="bottom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Казахский язык и литература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16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19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  <w:lang w:val="en-US"/>
              </w:rPr>
              <w:t>III</w:t>
            </w:r>
            <w:r w:rsidRPr="001250CB">
              <w:rPr>
                <w:rFonts w:eastAsia="Calibri"/>
                <w:sz w:val="28"/>
                <w:szCs w:val="28"/>
              </w:rPr>
              <w:t xml:space="preserve"> место</w:t>
            </w:r>
          </w:p>
        </w:tc>
      </w:tr>
      <w:tr w:rsidR="00C235AD" w:rsidRPr="001250CB" w:rsidTr="00A87A22">
        <w:tc>
          <w:tcPr>
            <w:tcW w:w="1274" w:type="dxa"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10.</w:t>
            </w:r>
          </w:p>
        </w:tc>
        <w:tc>
          <w:tcPr>
            <w:tcW w:w="3262" w:type="dxa"/>
            <w:vAlign w:val="bottom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proofErr w:type="spellStart"/>
            <w:r w:rsidRPr="001250CB">
              <w:rPr>
                <w:rFonts w:eastAsia="Calibri"/>
                <w:color w:val="000000"/>
                <w:sz w:val="28"/>
                <w:szCs w:val="28"/>
              </w:rPr>
              <w:t>Касапиди</w:t>
            </w:r>
            <w:proofErr w:type="spellEnd"/>
            <w:r w:rsidRPr="001250CB">
              <w:rPr>
                <w:rFonts w:eastAsia="Calibri"/>
                <w:color w:val="000000"/>
                <w:sz w:val="28"/>
                <w:szCs w:val="28"/>
              </w:rPr>
              <w:t xml:space="preserve"> Иван</w:t>
            </w:r>
          </w:p>
        </w:tc>
        <w:tc>
          <w:tcPr>
            <w:tcW w:w="3969" w:type="dxa"/>
            <w:tcBorders>
              <w:right w:val="single" w:sz="4" w:space="0" w:color="auto"/>
            </w:tcBorders>
            <w:vAlign w:val="bottom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Естествознание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21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31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</w:p>
        </w:tc>
      </w:tr>
    </w:tbl>
    <w:p w:rsidR="00C235AD" w:rsidRPr="001250CB" w:rsidRDefault="00C235AD" w:rsidP="00E71EE3">
      <w:pPr>
        <w:widowControl/>
        <w:autoSpaceDE/>
        <w:autoSpaceDN/>
        <w:spacing w:after="200" w:line="276" w:lineRule="auto"/>
        <w:ind w:firstLine="567"/>
        <w:jc w:val="both"/>
        <w:rPr>
          <w:rFonts w:eastAsia="Calibri"/>
          <w:sz w:val="28"/>
          <w:szCs w:val="28"/>
        </w:rPr>
      </w:pPr>
    </w:p>
    <w:p w:rsidR="00C235AD" w:rsidRPr="001250CB" w:rsidRDefault="00C235AD" w:rsidP="00E71EE3">
      <w:pPr>
        <w:widowControl/>
        <w:autoSpaceDE/>
        <w:autoSpaceDN/>
        <w:spacing w:after="200" w:line="276" w:lineRule="auto"/>
        <w:ind w:firstLine="567"/>
        <w:jc w:val="both"/>
        <w:rPr>
          <w:rFonts w:eastAsia="Calibri"/>
          <w:sz w:val="28"/>
          <w:szCs w:val="28"/>
        </w:rPr>
      </w:pPr>
      <w:r w:rsidRPr="001250CB">
        <w:rPr>
          <w:rFonts w:eastAsia="Calibri"/>
          <w:sz w:val="28"/>
          <w:szCs w:val="28"/>
        </w:rPr>
        <w:t>Участники олимпиады 7-8 классы</w:t>
      </w:r>
    </w:p>
    <w:tbl>
      <w:tblPr>
        <w:tblStyle w:val="61"/>
        <w:tblW w:w="11623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1134"/>
        <w:gridCol w:w="3543"/>
        <w:gridCol w:w="1985"/>
        <w:gridCol w:w="1033"/>
        <w:gridCol w:w="2227"/>
        <w:gridCol w:w="1701"/>
      </w:tblGrid>
      <w:tr w:rsidR="00C235AD" w:rsidRPr="001250CB" w:rsidTr="00A87A22">
        <w:tc>
          <w:tcPr>
            <w:tcW w:w="1134" w:type="dxa"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543" w:type="dxa"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 xml:space="preserve">Ф И 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Предмет</w:t>
            </w:r>
          </w:p>
        </w:tc>
        <w:tc>
          <w:tcPr>
            <w:tcW w:w="1033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Баллы</w:t>
            </w:r>
          </w:p>
        </w:tc>
        <w:tc>
          <w:tcPr>
            <w:tcW w:w="2227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Возможные</w:t>
            </w:r>
          </w:p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баллы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Результативность</w:t>
            </w:r>
          </w:p>
        </w:tc>
      </w:tr>
      <w:tr w:rsidR="00C235AD" w:rsidRPr="001250CB" w:rsidTr="00A87A22">
        <w:tc>
          <w:tcPr>
            <w:tcW w:w="1134" w:type="dxa"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lastRenderedPageBreak/>
              <w:t>1.</w:t>
            </w:r>
          </w:p>
        </w:tc>
        <w:tc>
          <w:tcPr>
            <w:tcW w:w="3543" w:type="dxa"/>
            <w:vAlign w:val="bottom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Сафина Амина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vAlign w:val="bottom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русский язык и литература</w:t>
            </w:r>
          </w:p>
        </w:tc>
        <w:tc>
          <w:tcPr>
            <w:tcW w:w="1033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19</w:t>
            </w:r>
          </w:p>
        </w:tc>
        <w:tc>
          <w:tcPr>
            <w:tcW w:w="2227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43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C235AD" w:rsidRPr="001250CB" w:rsidTr="00A87A22">
        <w:tc>
          <w:tcPr>
            <w:tcW w:w="1134" w:type="dxa"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2.</w:t>
            </w:r>
          </w:p>
        </w:tc>
        <w:tc>
          <w:tcPr>
            <w:tcW w:w="3543" w:type="dxa"/>
            <w:vAlign w:val="bottom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proofErr w:type="spellStart"/>
            <w:r w:rsidRPr="001250CB">
              <w:rPr>
                <w:rFonts w:eastAsia="Calibri"/>
                <w:color w:val="000000"/>
                <w:sz w:val="28"/>
                <w:szCs w:val="28"/>
              </w:rPr>
              <w:t>Бекзатулы</w:t>
            </w:r>
            <w:proofErr w:type="spellEnd"/>
            <w:r w:rsidRPr="001250CB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50CB">
              <w:rPr>
                <w:rFonts w:eastAsia="Calibri"/>
                <w:color w:val="000000"/>
                <w:sz w:val="28"/>
                <w:szCs w:val="28"/>
              </w:rPr>
              <w:t>Бексултан</w:t>
            </w:r>
            <w:proofErr w:type="spellEnd"/>
          </w:p>
        </w:tc>
        <w:tc>
          <w:tcPr>
            <w:tcW w:w="1985" w:type="dxa"/>
            <w:tcBorders>
              <w:right w:val="single" w:sz="4" w:space="0" w:color="auto"/>
            </w:tcBorders>
            <w:vAlign w:val="bottom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1033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13</w:t>
            </w:r>
          </w:p>
        </w:tc>
        <w:tc>
          <w:tcPr>
            <w:tcW w:w="2227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22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C235AD" w:rsidRPr="001250CB" w:rsidTr="00A87A22">
        <w:tc>
          <w:tcPr>
            <w:tcW w:w="1134" w:type="dxa"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3.</w:t>
            </w:r>
          </w:p>
        </w:tc>
        <w:tc>
          <w:tcPr>
            <w:tcW w:w="3543" w:type="dxa"/>
            <w:vAlign w:val="bottom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Кадыров Санжар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vAlign w:val="bottom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33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2227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140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C235AD" w:rsidRPr="001250CB" w:rsidTr="00A87A22">
        <w:tc>
          <w:tcPr>
            <w:tcW w:w="1134" w:type="dxa"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4.</w:t>
            </w:r>
          </w:p>
        </w:tc>
        <w:tc>
          <w:tcPr>
            <w:tcW w:w="3543" w:type="dxa"/>
            <w:vAlign w:val="bottom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Айдаров Закир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vAlign w:val="bottom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физика</w:t>
            </w:r>
          </w:p>
        </w:tc>
        <w:tc>
          <w:tcPr>
            <w:tcW w:w="1033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14</w:t>
            </w:r>
          </w:p>
        </w:tc>
        <w:tc>
          <w:tcPr>
            <w:tcW w:w="2227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28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C235AD" w:rsidRPr="001250CB" w:rsidTr="00A87A22">
        <w:tc>
          <w:tcPr>
            <w:tcW w:w="1134" w:type="dxa"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5.</w:t>
            </w:r>
          </w:p>
        </w:tc>
        <w:tc>
          <w:tcPr>
            <w:tcW w:w="3543" w:type="dxa"/>
            <w:vAlign w:val="bottom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Косарева Арина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vAlign w:val="bottom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33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13</w:t>
            </w:r>
          </w:p>
        </w:tc>
        <w:tc>
          <w:tcPr>
            <w:tcW w:w="2227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25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C235AD" w:rsidRPr="001250CB" w:rsidTr="00A87A22">
        <w:tc>
          <w:tcPr>
            <w:tcW w:w="1134" w:type="dxa"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6.</w:t>
            </w:r>
          </w:p>
        </w:tc>
        <w:tc>
          <w:tcPr>
            <w:tcW w:w="3543" w:type="dxa"/>
            <w:vAlign w:val="bottom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Урываев Всеволод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vAlign w:val="bottom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33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14</w:t>
            </w:r>
          </w:p>
        </w:tc>
        <w:tc>
          <w:tcPr>
            <w:tcW w:w="2227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30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C235AD" w:rsidRPr="001250CB" w:rsidTr="00A87A22">
        <w:tc>
          <w:tcPr>
            <w:tcW w:w="1134" w:type="dxa"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7.</w:t>
            </w:r>
          </w:p>
        </w:tc>
        <w:tc>
          <w:tcPr>
            <w:tcW w:w="3543" w:type="dxa"/>
            <w:vAlign w:val="bottom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Биктимиров Ильнур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vAlign w:val="bottom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proofErr w:type="spellStart"/>
            <w:r w:rsidRPr="001250CB">
              <w:rPr>
                <w:rFonts w:eastAsia="Calibri"/>
                <w:color w:val="000000"/>
                <w:sz w:val="28"/>
                <w:szCs w:val="28"/>
              </w:rPr>
              <w:t>англ</w:t>
            </w:r>
            <w:proofErr w:type="spellEnd"/>
            <w:r w:rsidRPr="001250CB">
              <w:rPr>
                <w:rFonts w:eastAsia="Calibri"/>
                <w:color w:val="000000"/>
                <w:sz w:val="28"/>
                <w:szCs w:val="28"/>
              </w:rPr>
              <w:t xml:space="preserve"> язык</w:t>
            </w:r>
          </w:p>
        </w:tc>
        <w:tc>
          <w:tcPr>
            <w:tcW w:w="1033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19</w:t>
            </w:r>
          </w:p>
        </w:tc>
        <w:tc>
          <w:tcPr>
            <w:tcW w:w="2227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48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C235AD" w:rsidRPr="001250CB" w:rsidTr="00A87A22">
        <w:tc>
          <w:tcPr>
            <w:tcW w:w="1134" w:type="dxa"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8.</w:t>
            </w:r>
          </w:p>
        </w:tc>
        <w:tc>
          <w:tcPr>
            <w:tcW w:w="3543" w:type="dxa"/>
            <w:vAlign w:val="bottom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Барабанщиков Дима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vAlign w:val="bottom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proofErr w:type="spellStart"/>
            <w:r w:rsidRPr="001250CB">
              <w:rPr>
                <w:rFonts w:eastAsia="Calibri"/>
                <w:color w:val="000000"/>
                <w:sz w:val="28"/>
                <w:szCs w:val="28"/>
              </w:rPr>
              <w:t>англ</w:t>
            </w:r>
            <w:proofErr w:type="spellEnd"/>
            <w:r w:rsidRPr="001250CB">
              <w:rPr>
                <w:rFonts w:eastAsia="Calibri"/>
                <w:color w:val="000000"/>
                <w:sz w:val="28"/>
                <w:szCs w:val="28"/>
              </w:rPr>
              <w:t xml:space="preserve"> язык</w:t>
            </w:r>
          </w:p>
        </w:tc>
        <w:tc>
          <w:tcPr>
            <w:tcW w:w="1033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13</w:t>
            </w:r>
          </w:p>
        </w:tc>
        <w:tc>
          <w:tcPr>
            <w:tcW w:w="2227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25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C235AD" w:rsidRPr="001250CB" w:rsidTr="00A87A22">
        <w:tc>
          <w:tcPr>
            <w:tcW w:w="1134" w:type="dxa"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9.</w:t>
            </w:r>
          </w:p>
        </w:tc>
        <w:tc>
          <w:tcPr>
            <w:tcW w:w="3543" w:type="dxa"/>
            <w:vAlign w:val="bottom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proofErr w:type="spellStart"/>
            <w:r w:rsidRPr="001250CB">
              <w:rPr>
                <w:rFonts w:eastAsia="Calibri"/>
                <w:color w:val="000000"/>
                <w:sz w:val="28"/>
                <w:szCs w:val="28"/>
              </w:rPr>
              <w:t>Здановский</w:t>
            </w:r>
            <w:proofErr w:type="spellEnd"/>
            <w:r w:rsidRPr="001250CB">
              <w:rPr>
                <w:rFonts w:eastAsia="Calibri"/>
                <w:color w:val="000000"/>
                <w:sz w:val="28"/>
                <w:szCs w:val="28"/>
              </w:rPr>
              <w:t xml:space="preserve"> Алексей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vAlign w:val="bottom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химия</w:t>
            </w:r>
          </w:p>
        </w:tc>
        <w:tc>
          <w:tcPr>
            <w:tcW w:w="1033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14</w:t>
            </w:r>
          </w:p>
        </w:tc>
        <w:tc>
          <w:tcPr>
            <w:tcW w:w="2227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30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C235AD" w:rsidRPr="001250CB" w:rsidTr="00A87A22">
        <w:tc>
          <w:tcPr>
            <w:tcW w:w="1134" w:type="dxa"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10.</w:t>
            </w:r>
          </w:p>
        </w:tc>
        <w:tc>
          <w:tcPr>
            <w:tcW w:w="3543" w:type="dxa"/>
            <w:vAlign w:val="bottom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Никифоров Олег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vAlign w:val="bottom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33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19</w:t>
            </w:r>
          </w:p>
        </w:tc>
        <w:tc>
          <w:tcPr>
            <w:tcW w:w="2227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48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C235AD" w:rsidRPr="001250CB" w:rsidTr="00A87A22">
        <w:tc>
          <w:tcPr>
            <w:tcW w:w="1134" w:type="dxa"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543" w:type="dxa"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033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227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</w:p>
        </w:tc>
      </w:tr>
    </w:tbl>
    <w:p w:rsidR="00C235AD" w:rsidRPr="001250CB" w:rsidRDefault="00C235AD" w:rsidP="00E71EE3">
      <w:pPr>
        <w:widowControl/>
        <w:autoSpaceDE/>
        <w:autoSpaceDN/>
        <w:spacing w:after="200" w:line="276" w:lineRule="auto"/>
        <w:ind w:firstLine="567"/>
        <w:jc w:val="both"/>
        <w:rPr>
          <w:rFonts w:eastAsia="Calibri"/>
          <w:sz w:val="28"/>
          <w:szCs w:val="28"/>
        </w:rPr>
      </w:pPr>
    </w:p>
    <w:p w:rsidR="00C235AD" w:rsidRPr="001250CB" w:rsidRDefault="00C235AD" w:rsidP="00E71EE3">
      <w:pPr>
        <w:widowControl/>
        <w:autoSpaceDE/>
        <w:autoSpaceDN/>
        <w:spacing w:after="200" w:line="276" w:lineRule="auto"/>
        <w:ind w:firstLine="567"/>
        <w:jc w:val="both"/>
        <w:rPr>
          <w:rFonts w:eastAsia="Calibri"/>
          <w:sz w:val="28"/>
          <w:szCs w:val="28"/>
        </w:rPr>
      </w:pPr>
      <w:r w:rsidRPr="001250CB">
        <w:rPr>
          <w:rFonts w:eastAsia="Calibri"/>
          <w:sz w:val="28"/>
          <w:szCs w:val="28"/>
        </w:rPr>
        <w:t>Участники олимпиады 9-11 классы</w:t>
      </w:r>
    </w:p>
    <w:tbl>
      <w:tblPr>
        <w:tblStyle w:val="61"/>
        <w:tblW w:w="11459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1134"/>
        <w:gridCol w:w="3543"/>
        <w:gridCol w:w="2268"/>
        <w:gridCol w:w="1560"/>
        <w:gridCol w:w="1417"/>
        <w:gridCol w:w="1537"/>
      </w:tblGrid>
      <w:tr w:rsidR="00C235AD" w:rsidRPr="001250CB" w:rsidTr="00A87A22">
        <w:tc>
          <w:tcPr>
            <w:tcW w:w="1134" w:type="dxa"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543" w:type="dxa"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 xml:space="preserve">Ф И 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Предмет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Баллы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Возможные</w:t>
            </w:r>
          </w:p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баллы</w:t>
            </w:r>
          </w:p>
        </w:tc>
        <w:tc>
          <w:tcPr>
            <w:tcW w:w="1537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Результативность</w:t>
            </w:r>
          </w:p>
        </w:tc>
      </w:tr>
      <w:tr w:rsidR="00C235AD" w:rsidRPr="001250CB" w:rsidTr="00A87A22">
        <w:tc>
          <w:tcPr>
            <w:tcW w:w="1134" w:type="dxa"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1.</w:t>
            </w:r>
          </w:p>
        </w:tc>
        <w:tc>
          <w:tcPr>
            <w:tcW w:w="3543" w:type="dxa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Коркина Наталья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Математика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10</w:t>
            </w:r>
          </w:p>
        </w:tc>
        <w:tc>
          <w:tcPr>
            <w:tcW w:w="1537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C235AD" w:rsidRPr="001250CB" w:rsidTr="00A87A22">
        <w:tc>
          <w:tcPr>
            <w:tcW w:w="1134" w:type="dxa"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2.</w:t>
            </w:r>
          </w:p>
        </w:tc>
        <w:tc>
          <w:tcPr>
            <w:tcW w:w="3543" w:type="dxa"/>
            <w:vAlign w:val="bottom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Лотов Владислав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bottom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Казахский язык и литература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не явка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33</w:t>
            </w:r>
          </w:p>
        </w:tc>
        <w:tc>
          <w:tcPr>
            <w:tcW w:w="1537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C235AD" w:rsidRPr="001250CB" w:rsidTr="00A87A22">
        <w:tc>
          <w:tcPr>
            <w:tcW w:w="1134" w:type="dxa"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3.</w:t>
            </w:r>
          </w:p>
        </w:tc>
        <w:tc>
          <w:tcPr>
            <w:tcW w:w="3543" w:type="dxa"/>
            <w:vAlign w:val="bottom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proofErr w:type="spellStart"/>
            <w:r w:rsidRPr="001250CB">
              <w:rPr>
                <w:rFonts w:eastAsia="Calibri"/>
                <w:color w:val="000000"/>
                <w:sz w:val="28"/>
                <w:szCs w:val="28"/>
              </w:rPr>
              <w:t>Кельмагамбетова</w:t>
            </w:r>
            <w:proofErr w:type="spellEnd"/>
            <w:r w:rsidRPr="001250CB">
              <w:rPr>
                <w:rFonts w:eastAsia="Calibri"/>
                <w:color w:val="000000"/>
                <w:sz w:val="28"/>
                <w:szCs w:val="28"/>
              </w:rPr>
              <w:t xml:space="preserve"> Камила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bottom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38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90</w:t>
            </w:r>
          </w:p>
        </w:tc>
        <w:tc>
          <w:tcPr>
            <w:tcW w:w="1537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C235AD" w:rsidRPr="001250CB" w:rsidTr="00A87A22">
        <w:tc>
          <w:tcPr>
            <w:tcW w:w="1134" w:type="dxa"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4.</w:t>
            </w:r>
          </w:p>
        </w:tc>
        <w:tc>
          <w:tcPr>
            <w:tcW w:w="3543" w:type="dxa"/>
            <w:vAlign w:val="bottom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proofErr w:type="spellStart"/>
            <w:r w:rsidRPr="001250CB">
              <w:rPr>
                <w:rFonts w:eastAsia="Calibri"/>
                <w:color w:val="000000"/>
                <w:sz w:val="28"/>
                <w:szCs w:val="28"/>
              </w:rPr>
              <w:t>Рекутина</w:t>
            </w:r>
            <w:proofErr w:type="spellEnd"/>
            <w:r w:rsidRPr="001250CB">
              <w:rPr>
                <w:rFonts w:eastAsia="Calibri"/>
                <w:color w:val="000000"/>
                <w:sz w:val="28"/>
                <w:szCs w:val="28"/>
              </w:rPr>
              <w:t xml:space="preserve"> Татьяна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bottom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Казахский язык и литература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20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50</w:t>
            </w:r>
          </w:p>
        </w:tc>
        <w:tc>
          <w:tcPr>
            <w:tcW w:w="1537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C235AD" w:rsidRPr="001250CB" w:rsidTr="00A87A22">
        <w:tc>
          <w:tcPr>
            <w:tcW w:w="1134" w:type="dxa"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5.</w:t>
            </w:r>
          </w:p>
        </w:tc>
        <w:tc>
          <w:tcPr>
            <w:tcW w:w="3543" w:type="dxa"/>
            <w:vAlign w:val="bottom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Страхов Данил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bottom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Физика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7,5</w:t>
            </w:r>
          </w:p>
        </w:tc>
        <w:tc>
          <w:tcPr>
            <w:tcW w:w="1537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C235AD" w:rsidRPr="001250CB" w:rsidTr="00A87A22">
        <w:tc>
          <w:tcPr>
            <w:tcW w:w="1134" w:type="dxa"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6.</w:t>
            </w:r>
          </w:p>
        </w:tc>
        <w:tc>
          <w:tcPr>
            <w:tcW w:w="3543" w:type="dxa"/>
            <w:vAlign w:val="bottom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proofErr w:type="spellStart"/>
            <w:r w:rsidRPr="001250CB">
              <w:rPr>
                <w:rFonts w:eastAsia="Calibri"/>
                <w:color w:val="000000"/>
                <w:sz w:val="28"/>
                <w:szCs w:val="28"/>
              </w:rPr>
              <w:t>Абдрахманов</w:t>
            </w:r>
            <w:proofErr w:type="spellEnd"/>
            <w:r w:rsidRPr="001250CB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50CB">
              <w:rPr>
                <w:rFonts w:eastAsia="Calibri"/>
                <w:color w:val="000000"/>
                <w:sz w:val="28"/>
                <w:szCs w:val="28"/>
              </w:rPr>
              <w:t>Сейфуллах</w:t>
            </w:r>
            <w:proofErr w:type="spellEnd"/>
          </w:p>
        </w:tc>
        <w:tc>
          <w:tcPr>
            <w:tcW w:w="2268" w:type="dxa"/>
            <w:tcBorders>
              <w:right w:val="single" w:sz="4" w:space="0" w:color="auto"/>
            </w:tcBorders>
            <w:vAlign w:val="bottom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История Казахстана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11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47</w:t>
            </w:r>
          </w:p>
        </w:tc>
        <w:tc>
          <w:tcPr>
            <w:tcW w:w="1537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C235AD" w:rsidRPr="001250CB" w:rsidTr="00A87A22">
        <w:tc>
          <w:tcPr>
            <w:tcW w:w="1134" w:type="dxa"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7.</w:t>
            </w:r>
          </w:p>
        </w:tc>
        <w:tc>
          <w:tcPr>
            <w:tcW w:w="3543" w:type="dxa"/>
            <w:vAlign w:val="bottom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Писарева Ангелина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bottom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Русский язык и литература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14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64</w:t>
            </w:r>
          </w:p>
        </w:tc>
        <w:tc>
          <w:tcPr>
            <w:tcW w:w="1537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C235AD" w:rsidRPr="001250CB" w:rsidTr="00A87A22">
        <w:tc>
          <w:tcPr>
            <w:tcW w:w="1134" w:type="dxa"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lastRenderedPageBreak/>
              <w:t>8.</w:t>
            </w:r>
          </w:p>
        </w:tc>
        <w:tc>
          <w:tcPr>
            <w:tcW w:w="3543" w:type="dxa"/>
            <w:vAlign w:val="bottom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proofErr w:type="spellStart"/>
            <w:r w:rsidRPr="001250CB">
              <w:rPr>
                <w:rFonts w:eastAsia="Calibri"/>
                <w:color w:val="000000"/>
                <w:sz w:val="28"/>
                <w:szCs w:val="28"/>
              </w:rPr>
              <w:t>Лениншмидт</w:t>
            </w:r>
            <w:proofErr w:type="spellEnd"/>
            <w:r w:rsidRPr="001250CB">
              <w:rPr>
                <w:rFonts w:eastAsia="Calibri"/>
                <w:color w:val="000000"/>
                <w:sz w:val="28"/>
                <w:szCs w:val="28"/>
              </w:rPr>
              <w:t xml:space="preserve"> Дарья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bottom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10</w:t>
            </w:r>
          </w:p>
        </w:tc>
        <w:tc>
          <w:tcPr>
            <w:tcW w:w="1537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C235AD" w:rsidRPr="001250CB" w:rsidTr="00A87A22">
        <w:tc>
          <w:tcPr>
            <w:tcW w:w="1134" w:type="dxa"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9.</w:t>
            </w:r>
          </w:p>
        </w:tc>
        <w:tc>
          <w:tcPr>
            <w:tcW w:w="3543" w:type="dxa"/>
            <w:vAlign w:val="bottom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proofErr w:type="spellStart"/>
            <w:r w:rsidRPr="001250CB">
              <w:rPr>
                <w:rFonts w:eastAsia="Calibri"/>
                <w:color w:val="000000"/>
                <w:sz w:val="28"/>
                <w:szCs w:val="28"/>
              </w:rPr>
              <w:t>ВалкановАрман</w:t>
            </w:r>
            <w:proofErr w:type="spellEnd"/>
          </w:p>
        </w:tc>
        <w:tc>
          <w:tcPr>
            <w:tcW w:w="2268" w:type="dxa"/>
            <w:tcBorders>
              <w:right w:val="single" w:sz="4" w:space="0" w:color="auto"/>
            </w:tcBorders>
            <w:vAlign w:val="bottom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Химия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15,5</w:t>
            </w:r>
          </w:p>
        </w:tc>
        <w:tc>
          <w:tcPr>
            <w:tcW w:w="1537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C235AD" w:rsidRPr="001250CB" w:rsidTr="00A87A22">
        <w:tc>
          <w:tcPr>
            <w:tcW w:w="1134" w:type="dxa"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10.</w:t>
            </w:r>
          </w:p>
        </w:tc>
        <w:tc>
          <w:tcPr>
            <w:tcW w:w="3543" w:type="dxa"/>
            <w:vAlign w:val="bottom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Пахотин Александр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bottom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28</w:t>
            </w:r>
          </w:p>
        </w:tc>
        <w:tc>
          <w:tcPr>
            <w:tcW w:w="1537" w:type="dxa"/>
            <w:tcBorders>
              <w:left w:val="single" w:sz="4" w:space="0" w:color="auto"/>
              <w:right w:val="single" w:sz="4" w:space="0" w:color="auto"/>
            </w:tcBorders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</w:p>
        </w:tc>
      </w:tr>
    </w:tbl>
    <w:p w:rsidR="00C235AD" w:rsidRPr="001250CB" w:rsidRDefault="00C235AD" w:rsidP="00E71EE3">
      <w:pPr>
        <w:widowControl/>
        <w:autoSpaceDE/>
        <w:autoSpaceDN/>
        <w:spacing w:after="200" w:line="276" w:lineRule="auto"/>
        <w:ind w:firstLine="567"/>
        <w:jc w:val="both"/>
        <w:rPr>
          <w:rFonts w:eastAsia="Calibri"/>
          <w:sz w:val="28"/>
          <w:szCs w:val="28"/>
        </w:rPr>
      </w:pPr>
    </w:p>
    <w:p w:rsidR="00C235AD" w:rsidRPr="001250CB" w:rsidRDefault="00C235AD" w:rsidP="00E71EE3">
      <w:pPr>
        <w:widowControl/>
        <w:autoSpaceDE/>
        <w:autoSpaceDN/>
        <w:ind w:firstLine="567"/>
        <w:jc w:val="both"/>
        <w:rPr>
          <w:rFonts w:eastAsia="Calibri"/>
          <w:sz w:val="28"/>
          <w:szCs w:val="28"/>
          <w:shd w:val="clear" w:color="auto" w:fill="FFFFFF"/>
        </w:rPr>
      </w:pPr>
      <w:r w:rsidRPr="001250CB">
        <w:rPr>
          <w:rFonts w:eastAsia="Calibri"/>
          <w:sz w:val="28"/>
          <w:szCs w:val="28"/>
          <w:shd w:val="clear" w:color="auto" w:fill="FFFFFF"/>
        </w:rPr>
        <w:t>Анализ участия школьной команды в городских предметных олимпиадах показал, что призером стала 1 учащаяся 6 класса Вовченко Кристина, занявшая 3 место по казахскому языку.</w:t>
      </w:r>
    </w:p>
    <w:p w:rsidR="00C235AD" w:rsidRPr="001250CB" w:rsidRDefault="00C235AD" w:rsidP="00E71EE3">
      <w:pPr>
        <w:widowControl/>
        <w:autoSpaceDE/>
        <w:autoSpaceDN/>
        <w:ind w:firstLine="567"/>
        <w:jc w:val="both"/>
        <w:rPr>
          <w:rFonts w:eastAsia="Calibri"/>
          <w:sz w:val="28"/>
          <w:szCs w:val="28"/>
          <w:shd w:val="clear" w:color="auto" w:fill="FFFFFF"/>
        </w:rPr>
      </w:pPr>
      <w:r w:rsidRPr="001250CB">
        <w:rPr>
          <w:rFonts w:eastAsia="Calibri"/>
          <w:sz w:val="28"/>
          <w:szCs w:val="28"/>
          <w:shd w:val="clear" w:color="auto" w:fill="FFFFFF"/>
        </w:rPr>
        <w:t>Необходимо констатировать отсутствие больших положительных результатов на городском уровне. Я думаю, мы, предметники, недостаточно работаем в данном направлении. Работа у многих ведётся эпизодически.</w:t>
      </w:r>
    </w:p>
    <w:p w:rsidR="00C235AD" w:rsidRPr="001250CB" w:rsidRDefault="001250CB" w:rsidP="00E71EE3">
      <w:pPr>
        <w:widowControl/>
        <w:autoSpaceDE/>
        <w:autoSpaceDN/>
        <w:ind w:firstLine="567"/>
        <w:jc w:val="both"/>
        <w:rPr>
          <w:rFonts w:eastAsia="Calibri"/>
          <w:sz w:val="28"/>
          <w:szCs w:val="28"/>
          <w:shd w:val="clear" w:color="auto" w:fill="FFFFFF"/>
        </w:rPr>
      </w:pPr>
      <w:r w:rsidRPr="001250CB">
        <w:rPr>
          <w:rFonts w:eastAsia="Calibri"/>
          <w:sz w:val="28"/>
          <w:szCs w:val="28"/>
          <w:shd w:val="clear" w:color="auto" w:fill="FFFFFF"/>
        </w:rPr>
        <w:t xml:space="preserve">Анализ полученных баллов </w:t>
      </w:r>
      <w:r w:rsidR="00C235AD" w:rsidRPr="001250CB">
        <w:rPr>
          <w:rFonts w:eastAsia="Calibri"/>
          <w:sz w:val="28"/>
          <w:szCs w:val="28"/>
          <w:shd w:val="clear" w:color="auto" w:fill="FFFFFF"/>
        </w:rPr>
        <w:t>показал недостаточную подготовленность части учащихся к выполнению заданий повышенного уровня.</w:t>
      </w:r>
    </w:p>
    <w:p w:rsidR="00C235AD" w:rsidRPr="001250CB" w:rsidRDefault="00C235AD" w:rsidP="00E71EE3">
      <w:pPr>
        <w:widowControl/>
        <w:autoSpaceDE/>
        <w:autoSpaceDN/>
        <w:ind w:firstLine="567"/>
        <w:jc w:val="both"/>
        <w:rPr>
          <w:rFonts w:eastAsia="Calibri"/>
          <w:sz w:val="28"/>
          <w:szCs w:val="28"/>
          <w:shd w:val="clear" w:color="auto" w:fill="FFFFFF"/>
        </w:rPr>
      </w:pPr>
      <w:r w:rsidRPr="001250CB">
        <w:rPr>
          <w:rFonts w:eastAsia="Calibri"/>
          <w:sz w:val="28"/>
          <w:szCs w:val="28"/>
          <w:shd w:val="clear" w:color="auto" w:fill="FFFFFF"/>
        </w:rPr>
        <w:t>Рекомендации:</w:t>
      </w:r>
    </w:p>
    <w:p w:rsidR="00C235AD" w:rsidRPr="001250CB" w:rsidRDefault="00C235AD" w:rsidP="00E71EE3">
      <w:pPr>
        <w:widowControl/>
        <w:shd w:val="clear" w:color="auto" w:fill="FFFFFF"/>
        <w:autoSpaceDE/>
        <w:autoSpaceDN/>
        <w:ind w:firstLine="567"/>
        <w:jc w:val="both"/>
        <w:rPr>
          <w:rFonts w:eastAsia="Calibri"/>
          <w:sz w:val="28"/>
          <w:szCs w:val="28"/>
        </w:rPr>
      </w:pPr>
      <w:r w:rsidRPr="001250CB">
        <w:rPr>
          <w:rFonts w:eastAsia="Calibri"/>
          <w:sz w:val="28"/>
          <w:szCs w:val="28"/>
          <w:shd w:val="clear" w:color="auto" w:fill="FFFFFF"/>
        </w:rPr>
        <w:t xml:space="preserve"> 1. </w:t>
      </w:r>
      <w:r w:rsidR="001250CB" w:rsidRPr="001250CB">
        <w:rPr>
          <w:rFonts w:eastAsia="Calibri"/>
          <w:sz w:val="28"/>
          <w:szCs w:val="28"/>
        </w:rPr>
        <w:t xml:space="preserve">Систематизировать работу с </w:t>
      </w:r>
      <w:r w:rsidRPr="001250CB">
        <w:rPr>
          <w:rFonts w:eastAsia="Calibri"/>
          <w:sz w:val="28"/>
          <w:szCs w:val="28"/>
        </w:rPr>
        <w:t>в</w:t>
      </w:r>
      <w:r w:rsidR="001250CB" w:rsidRPr="001250CB">
        <w:rPr>
          <w:rFonts w:eastAsia="Calibri"/>
          <w:sz w:val="28"/>
          <w:szCs w:val="28"/>
        </w:rPr>
        <w:t xml:space="preserve">ысокомотивированными учащимися </w:t>
      </w:r>
      <w:r w:rsidRPr="001250CB">
        <w:rPr>
          <w:rFonts w:eastAsia="Calibri"/>
          <w:sz w:val="28"/>
          <w:szCs w:val="28"/>
        </w:rPr>
        <w:t>для целенаправленной подготовки к олимпиадам в течение всего учебного год</w:t>
      </w:r>
    </w:p>
    <w:p w:rsidR="00C235AD" w:rsidRPr="001250CB" w:rsidRDefault="00C235AD" w:rsidP="00E71EE3">
      <w:pPr>
        <w:widowControl/>
        <w:numPr>
          <w:ilvl w:val="0"/>
          <w:numId w:val="19"/>
        </w:numPr>
        <w:autoSpaceDE/>
        <w:autoSpaceDN/>
        <w:spacing w:after="200" w:line="276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1250CB">
        <w:rPr>
          <w:rFonts w:eastAsia="Calibri"/>
          <w:sz w:val="28"/>
          <w:szCs w:val="28"/>
        </w:rPr>
        <w:t>Учителям-предметникам продолжить работу по подготовке учащихся к олимпиадам и интеллектуальным конкурсам через использование на разных этапах урока заданий аналитического, логического, творческого характеров.</w:t>
      </w:r>
    </w:p>
    <w:p w:rsidR="00C235AD" w:rsidRPr="001250CB" w:rsidRDefault="00C235AD" w:rsidP="00E71EE3">
      <w:pPr>
        <w:widowControl/>
        <w:autoSpaceDE/>
        <w:autoSpaceDN/>
        <w:ind w:firstLine="567"/>
        <w:contextualSpacing/>
        <w:jc w:val="both"/>
        <w:rPr>
          <w:rFonts w:eastAsia="Calibri"/>
          <w:sz w:val="28"/>
          <w:szCs w:val="28"/>
        </w:rPr>
      </w:pPr>
    </w:p>
    <w:p w:rsidR="00C235AD" w:rsidRPr="001250CB" w:rsidRDefault="00C235AD" w:rsidP="00E71EE3">
      <w:pPr>
        <w:widowControl/>
        <w:autoSpaceDE/>
        <w:autoSpaceDN/>
        <w:spacing w:after="200" w:line="276" w:lineRule="auto"/>
        <w:ind w:firstLine="567"/>
        <w:jc w:val="both"/>
        <w:rPr>
          <w:rFonts w:eastAsia="Calibri"/>
          <w:b/>
          <w:sz w:val="28"/>
          <w:szCs w:val="28"/>
        </w:rPr>
      </w:pPr>
      <w:r w:rsidRPr="001250CB">
        <w:rPr>
          <w:rFonts w:eastAsia="Calibri"/>
          <w:b/>
          <w:sz w:val="28"/>
          <w:szCs w:val="28"/>
        </w:rPr>
        <w:t xml:space="preserve">Конкурсы исследовательских работ и творческих проектов для учащихся 2-11 классов. </w:t>
      </w:r>
    </w:p>
    <w:p w:rsidR="00C235AD" w:rsidRPr="001250CB" w:rsidRDefault="00C235AD" w:rsidP="00E71EE3">
      <w:pPr>
        <w:widowControl/>
        <w:autoSpaceDE/>
        <w:autoSpaceDN/>
        <w:spacing w:after="200" w:line="276" w:lineRule="auto"/>
        <w:ind w:firstLine="567"/>
        <w:jc w:val="both"/>
        <w:rPr>
          <w:rFonts w:eastAsia="Calibri"/>
          <w:sz w:val="28"/>
          <w:szCs w:val="28"/>
        </w:rPr>
      </w:pPr>
      <w:r w:rsidRPr="001250CB">
        <w:rPr>
          <w:rFonts w:eastAsia="Calibri"/>
          <w:sz w:val="28"/>
          <w:szCs w:val="28"/>
        </w:rPr>
        <w:t>В целях развития интеллектуального творчества учащихся, выявления способных и одаренных школьников, создания условий для дальнейшего развития их потенциальных способностей, развития у учащихся интереса к и</w:t>
      </w:r>
      <w:r w:rsidR="001250CB" w:rsidRPr="001250CB">
        <w:rPr>
          <w:rFonts w:eastAsia="Calibri"/>
          <w:sz w:val="28"/>
          <w:szCs w:val="28"/>
        </w:rPr>
        <w:t xml:space="preserve">сследовательской деятельности </w:t>
      </w:r>
      <w:r w:rsidRPr="001250CB">
        <w:rPr>
          <w:rFonts w:eastAsia="Calibri"/>
          <w:sz w:val="28"/>
          <w:szCs w:val="28"/>
        </w:rPr>
        <w:t xml:space="preserve">в соответствии с планом работы ВШК были выставлены учащиеся </w:t>
      </w:r>
      <w:r w:rsidR="001250CB" w:rsidRPr="001250CB">
        <w:rPr>
          <w:rFonts w:eastAsia="Calibri"/>
          <w:sz w:val="28"/>
          <w:szCs w:val="28"/>
        </w:rPr>
        <w:t xml:space="preserve">2-11 классов для участия в </w:t>
      </w:r>
      <w:proofErr w:type="spellStart"/>
      <w:r w:rsidRPr="001250CB">
        <w:rPr>
          <w:rFonts w:eastAsia="Calibri"/>
          <w:sz w:val="28"/>
          <w:szCs w:val="28"/>
        </w:rPr>
        <w:t>гороских</w:t>
      </w:r>
      <w:proofErr w:type="spellEnd"/>
      <w:r w:rsidRPr="001250CB">
        <w:rPr>
          <w:rFonts w:eastAsia="Calibri"/>
          <w:sz w:val="28"/>
          <w:szCs w:val="28"/>
        </w:rPr>
        <w:t xml:space="preserve"> конкурсах исследовательских работ и творческих проектов. </w:t>
      </w:r>
    </w:p>
    <w:p w:rsidR="00C235AD" w:rsidRPr="001250CB" w:rsidRDefault="00C235AD" w:rsidP="00E71EE3">
      <w:pPr>
        <w:widowControl/>
        <w:autoSpaceDE/>
        <w:autoSpaceDN/>
        <w:ind w:firstLine="567"/>
        <w:contextualSpacing/>
        <w:jc w:val="both"/>
        <w:rPr>
          <w:rFonts w:eastAsia="Calibri"/>
          <w:sz w:val="28"/>
          <w:szCs w:val="28"/>
        </w:rPr>
      </w:pPr>
    </w:p>
    <w:p w:rsidR="00C235AD" w:rsidRPr="001250CB" w:rsidRDefault="00C235AD" w:rsidP="00E71EE3">
      <w:pPr>
        <w:widowControl/>
        <w:autoSpaceDE/>
        <w:autoSpaceDN/>
        <w:spacing w:after="200" w:line="276" w:lineRule="auto"/>
        <w:ind w:firstLine="567"/>
        <w:jc w:val="both"/>
        <w:rPr>
          <w:rFonts w:eastAsia="Calibri"/>
          <w:sz w:val="28"/>
          <w:szCs w:val="28"/>
        </w:rPr>
      </w:pPr>
    </w:p>
    <w:tbl>
      <w:tblPr>
        <w:tblStyle w:val="61"/>
        <w:tblW w:w="14885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589"/>
        <w:gridCol w:w="3380"/>
        <w:gridCol w:w="5954"/>
        <w:gridCol w:w="1418"/>
        <w:gridCol w:w="708"/>
        <w:gridCol w:w="1559"/>
        <w:gridCol w:w="1277"/>
      </w:tblGrid>
      <w:tr w:rsidR="00C235AD" w:rsidRPr="001250CB" w:rsidTr="00B961CA">
        <w:trPr>
          <w:trHeight w:val="20"/>
        </w:trPr>
        <w:tc>
          <w:tcPr>
            <w:tcW w:w="589" w:type="dxa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1250CB">
              <w:rPr>
                <w:rFonts w:eastAsia="Calibri"/>
                <w:b/>
                <w:sz w:val="28"/>
                <w:szCs w:val="28"/>
              </w:rPr>
              <w:t>№</w:t>
            </w:r>
          </w:p>
        </w:tc>
        <w:tc>
          <w:tcPr>
            <w:tcW w:w="3380" w:type="dxa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b/>
                <w:sz w:val="28"/>
                <w:szCs w:val="28"/>
              </w:rPr>
            </w:pPr>
            <w:r w:rsidRPr="001250CB">
              <w:rPr>
                <w:rFonts w:eastAsia="Calibri"/>
                <w:b/>
                <w:sz w:val="28"/>
                <w:szCs w:val="28"/>
              </w:rPr>
              <w:t>ФИ автора проекта</w:t>
            </w:r>
          </w:p>
        </w:tc>
        <w:tc>
          <w:tcPr>
            <w:tcW w:w="5954" w:type="dxa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b/>
                <w:sz w:val="28"/>
                <w:szCs w:val="28"/>
              </w:rPr>
            </w:pPr>
            <w:r w:rsidRPr="001250CB">
              <w:rPr>
                <w:rFonts w:eastAsia="Calibri"/>
                <w:b/>
                <w:sz w:val="28"/>
                <w:szCs w:val="28"/>
              </w:rPr>
              <w:t>Название проекта</w:t>
            </w:r>
          </w:p>
        </w:tc>
        <w:tc>
          <w:tcPr>
            <w:tcW w:w="1418" w:type="dxa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b/>
                <w:sz w:val="28"/>
                <w:szCs w:val="28"/>
              </w:rPr>
            </w:pPr>
            <w:r w:rsidRPr="001250CB">
              <w:rPr>
                <w:rFonts w:eastAsia="Calibri"/>
                <w:b/>
                <w:sz w:val="28"/>
                <w:szCs w:val="28"/>
              </w:rPr>
              <w:t>секция</w:t>
            </w:r>
          </w:p>
        </w:tc>
        <w:tc>
          <w:tcPr>
            <w:tcW w:w="708" w:type="dxa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b/>
                <w:sz w:val="28"/>
                <w:szCs w:val="28"/>
              </w:rPr>
            </w:pPr>
            <w:r w:rsidRPr="001250CB">
              <w:rPr>
                <w:rFonts w:eastAsia="Calibri"/>
                <w:b/>
                <w:sz w:val="28"/>
                <w:szCs w:val="28"/>
              </w:rPr>
              <w:t>класс</w:t>
            </w:r>
          </w:p>
        </w:tc>
        <w:tc>
          <w:tcPr>
            <w:tcW w:w="1559" w:type="dxa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b/>
                <w:sz w:val="28"/>
                <w:szCs w:val="28"/>
              </w:rPr>
            </w:pPr>
            <w:r w:rsidRPr="001250CB">
              <w:rPr>
                <w:rFonts w:eastAsia="Calibri"/>
                <w:b/>
                <w:sz w:val="28"/>
                <w:szCs w:val="28"/>
              </w:rPr>
              <w:t>ФИО руководителя</w:t>
            </w:r>
          </w:p>
        </w:tc>
        <w:tc>
          <w:tcPr>
            <w:tcW w:w="1277" w:type="dxa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b/>
                <w:sz w:val="28"/>
                <w:szCs w:val="28"/>
              </w:rPr>
            </w:pPr>
            <w:r w:rsidRPr="001250CB">
              <w:rPr>
                <w:rFonts w:eastAsia="Calibri"/>
                <w:b/>
                <w:sz w:val="28"/>
                <w:szCs w:val="28"/>
              </w:rPr>
              <w:t>результат</w:t>
            </w:r>
          </w:p>
        </w:tc>
      </w:tr>
      <w:tr w:rsidR="00C235AD" w:rsidRPr="001250CB" w:rsidTr="00B961CA">
        <w:trPr>
          <w:trHeight w:val="20"/>
        </w:trPr>
        <w:tc>
          <w:tcPr>
            <w:tcW w:w="589" w:type="dxa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 </w:t>
            </w:r>
            <w:r w:rsidRPr="001250CB">
              <w:rPr>
                <w:rFonts w:eastAsia="Calibri"/>
                <w:sz w:val="28"/>
                <w:szCs w:val="28"/>
              </w:rPr>
              <w:lastRenderedPageBreak/>
              <w:t>1</w:t>
            </w:r>
          </w:p>
        </w:tc>
        <w:tc>
          <w:tcPr>
            <w:tcW w:w="3380" w:type="dxa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lastRenderedPageBreak/>
              <w:t xml:space="preserve">Касенова Алина </w:t>
            </w:r>
          </w:p>
        </w:tc>
        <w:tc>
          <w:tcPr>
            <w:tcW w:w="5954" w:type="dxa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«Фразеология, как система красноречия языка "</w:t>
            </w:r>
          </w:p>
        </w:tc>
        <w:tc>
          <w:tcPr>
            <w:tcW w:w="1418" w:type="dxa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 xml:space="preserve">Русский </w:t>
            </w:r>
            <w:r w:rsidRPr="001250CB">
              <w:rPr>
                <w:rFonts w:eastAsia="Calibri"/>
                <w:sz w:val="28"/>
                <w:szCs w:val="28"/>
              </w:rPr>
              <w:lastRenderedPageBreak/>
              <w:t>язык</w:t>
            </w:r>
          </w:p>
        </w:tc>
        <w:tc>
          <w:tcPr>
            <w:tcW w:w="708" w:type="dxa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lastRenderedPageBreak/>
              <w:t>9 А</w:t>
            </w:r>
          </w:p>
        </w:tc>
        <w:tc>
          <w:tcPr>
            <w:tcW w:w="1559" w:type="dxa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 xml:space="preserve">Исмайлова </w:t>
            </w:r>
            <w:r w:rsidRPr="001250CB">
              <w:rPr>
                <w:rFonts w:eastAsia="Calibri"/>
                <w:sz w:val="28"/>
                <w:szCs w:val="28"/>
              </w:rPr>
              <w:lastRenderedPageBreak/>
              <w:t>Ж.О.</w:t>
            </w:r>
          </w:p>
        </w:tc>
        <w:tc>
          <w:tcPr>
            <w:tcW w:w="1277" w:type="dxa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lastRenderedPageBreak/>
              <w:t>участие</w:t>
            </w:r>
          </w:p>
        </w:tc>
      </w:tr>
      <w:tr w:rsidR="00C235AD" w:rsidRPr="001250CB" w:rsidTr="00B961CA">
        <w:trPr>
          <w:trHeight w:val="20"/>
        </w:trPr>
        <w:tc>
          <w:tcPr>
            <w:tcW w:w="589" w:type="dxa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lastRenderedPageBreak/>
              <w:t> 2</w:t>
            </w:r>
          </w:p>
        </w:tc>
        <w:tc>
          <w:tcPr>
            <w:tcW w:w="3380" w:type="dxa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Сазонкина Дарья</w:t>
            </w:r>
          </w:p>
        </w:tc>
        <w:tc>
          <w:tcPr>
            <w:tcW w:w="5954" w:type="dxa"/>
            <w:hideMark/>
          </w:tcPr>
          <w:p w:rsidR="00C235AD" w:rsidRPr="001250CB" w:rsidRDefault="001250CB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«</w:t>
            </w:r>
            <w:r w:rsidR="00C235AD" w:rsidRPr="001250CB">
              <w:rPr>
                <w:rFonts w:eastAsia="Calibri"/>
                <w:sz w:val="28"/>
                <w:szCs w:val="28"/>
              </w:rPr>
              <w:t>Анализ воздействия языка в политических речах на формирование общественного мнения»</w:t>
            </w:r>
          </w:p>
        </w:tc>
        <w:tc>
          <w:tcPr>
            <w:tcW w:w="1418" w:type="dxa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Русский язык</w:t>
            </w:r>
          </w:p>
        </w:tc>
        <w:tc>
          <w:tcPr>
            <w:tcW w:w="708" w:type="dxa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9 А</w:t>
            </w:r>
          </w:p>
        </w:tc>
        <w:tc>
          <w:tcPr>
            <w:tcW w:w="1559" w:type="dxa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Абрамова В.В.</w:t>
            </w:r>
          </w:p>
        </w:tc>
        <w:tc>
          <w:tcPr>
            <w:tcW w:w="1277" w:type="dxa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3 место</w:t>
            </w:r>
          </w:p>
        </w:tc>
      </w:tr>
      <w:tr w:rsidR="00C235AD" w:rsidRPr="001250CB" w:rsidTr="00B961CA">
        <w:trPr>
          <w:trHeight w:val="20"/>
        </w:trPr>
        <w:tc>
          <w:tcPr>
            <w:tcW w:w="589" w:type="dxa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 3</w:t>
            </w:r>
          </w:p>
        </w:tc>
        <w:tc>
          <w:tcPr>
            <w:tcW w:w="3380" w:type="dxa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 xml:space="preserve">Страхов Данил </w:t>
            </w:r>
          </w:p>
        </w:tc>
        <w:tc>
          <w:tcPr>
            <w:tcW w:w="5954" w:type="dxa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«Исследование коэффициента трения спортивной обуви о различную поверхность»</w:t>
            </w:r>
          </w:p>
        </w:tc>
        <w:tc>
          <w:tcPr>
            <w:tcW w:w="1418" w:type="dxa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физика</w:t>
            </w:r>
          </w:p>
        </w:tc>
        <w:tc>
          <w:tcPr>
            <w:tcW w:w="708" w:type="dxa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10 А</w:t>
            </w:r>
          </w:p>
        </w:tc>
        <w:tc>
          <w:tcPr>
            <w:tcW w:w="1559" w:type="dxa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Беккер Е.А.</w:t>
            </w:r>
          </w:p>
        </w:tc>
        <w:tc>
          <w:tcPr>
            <w:tcW w:w="1277" w:type="dxa"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</w:p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участие</w:t>
            </w:r>
          </w:p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C235AD" w:rsidRPr="001250CB" w:rsidTr="00B961CA">
        <w:trPr>
          <w:trHeight w:val="20"/>
        </w:trPr>
        <w:tc>
          <w:tcPr>
            <w:tcW w:w="589" w:type="dxa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44</w:t>
            </w:r>
          </w:p>
        </w:tc>
        <w:tc>
          <w:tcPr>
            <w:tcW w:w="3380" w:type="dxa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proofErr w:type="spellStart"/>
            <w:r w:rsidRPr="001250CB">
              <w:rPr>
                <w:rFonts w:eastAsia="Calibri"/>
                <w:sz w:val="28"/>
                <w:szCs w:val="28"/>
              </w:rPr>
              <w:t>Рекутина</w:t>
            </w:r>
            <w:proofErr w:type="spellEnd"/>
            <w:r w:rsidRPr="001250CB">
              <w:rPr>
                <w:rFonts w:eastAsia="Calibri"/>
                <w:sz w:val="28"/>
                <w:szCs w:val="28"/>
              </w:rPr>
              <w:t xml:space="preserve"> Татьяна</w:t>
            </w:r>
          </w:p>
        </w:tc>
        <w:tc>
          <w:tcPr>
            <w:tcW w:w="5954" w:type="dxa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bCs/>
                <w:kern w:val="24"/>
                <w:sz w:val="28"/>
                <w:szCs w:val="28"/>
              </w:rPr>
              <w:t xml:space="preserve">«Анализ современных языковых изменений в русском языке: использование интернет-сленга </w:t>
            </w:r>
            <w:r w:rsidRPr="001250CB">
              <w:rPr>
                <w:rFonts w:eastAsia="Calibri"/>
                <w:bCs/>
                <w:kern w:val="24"/>
                <w:sz w:val="28"/>
                <w:szCs w:val="28"/>
              </w:rPr>
              <w:br/>
              <w:t>и его влияние на письменную речь»</w:t>
            </w:r>
          </w:p>
        </w:tc>
        <w:tc>
          <w:tcPr>
            <w:tcW w:w="1418" w:type="dxa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Русский язык</w:t>
            </w:r>
          </w:p>
        </w:tc>
        <w:tc>
          <w:tcPr>
            <w:tcW w:w="708" w:type="dxa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10 А</w:t>
            </w:r>
          </w:p>
        </w:tc>
        <w:tc>
          <w:tcPr>
            <w:tcW w:w="1559" w:type="dxa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Абрамова В.В.</w:t>
            </w:r>
          </w:p>
        </w:tc>
        <w:tc>
          <w:tcPr>
            <w:tcW w:w="1277" w:type="dxa"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C235AD" w:rsidRPr="001250CB" w:rsidTr="00B961CA">
        <w:trPr>
          <w:trHeight w:val="20"/>
        </w:trPr>
        <w:tc>
          <w:tcPr>
            <w:tcW w:w="589" w:type="dxa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55</w:t>
            </w:r>
          </w:p>
        </w:tc>
        <w:tc>
          <w:tcPr>
            <w:tcW w:w="3380" w:type="dxa"/>
            <w:vAlign w:val="bottom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 xml:space="preserve">Кадыров Арсен, </w:t>
            </w:r>
            <w:r w:rsidRPr="001250CB">
              <w:rPr>
                <w:rFonts w:eastAsia="Calibri"/>
                <w:color w:val="000000"/>
                <w:sz w:val="28"/>
                <w:szCs w:val="28"/>
              </w:rPr>
              <w:br/>
            </w:r>
            <w:proofErr w:type="spellStart"/>
            <w:r w:rsidRPr="001250CB">
              <w:rPr>
                <w:rFonts w:eastAsia="Calibri"/>
                <w:color w:val="000000"/>
                <w:sz w:val="28"/>
                <w:szCs w:val="28"/>
              </w:rPr>
              <w:t>Дюсембаева</w:t>
            </w:r>
            <w:proofErr w:type="spellEnd"/>
            <w:r w:rsidRPr="001250CB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50CB">
              <w:rPr>
                <w:rFonts w:eastAsia="Calibri"/>
                <w:color w:val="000000"/>
                <w:sz w:val="28"/>
                <w:szCs w:val="28"/>
              </w:rPr>
              <w:t>Томирис</w:t>
            </w:r>
            <w:proofErr w:type="spellEnd"/>
          </w:p>
        </w:tc>
        <w:tc>
          <w:tcPr>
            <w:tcW w:w="5954" w:type="dxa"/>
            <w:vAlign w:val="bottom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«Всё гениальное просто! Или путешествие в волшебную страну «Таблица умножения»</w:t>
            </w:r>
          </w:p>
        </w:tc>
        <w:tc>
          <w:tcPr>
            <w:tcW w:w="1418" w:type="dxa"/>
            <w:vAlign w:val="bottom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708" w:type="dxa"/>
            <w:vAlign w:val="bottom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2 А</w:t>
            </w:r>
          </w:p>
        </w:tc>
        <w:tc>
          <w:tcPr>
            <w:tcW w:w="1559" w:type="dxa"/>
            <w:vAlign w:val="bottom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 xml:space="preserve">Ковальская Н.Д. </w:t>
            </w:r>
            <w:r w:rsidRPr="001250CB">
              <w:rPr>
                <w:rFonts w:eastAsia="Calibri"/>
                <w:color w:val="000000"/>
                <w:sz w:val="28"/>
                <w:szCs w:val="28"/>
              </w:rPr>
              <w:br/>
            </w:r>
          </w:p>
        </w:tc>
        <w:tc>
          <w:tcPr>
            <w:tcW w:w="1277" w:type="dxa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2 место</w:t>
            </w:r>
          </w:p>
        </w:tc>
      </w:tr>
      <w:tr w:rsidR="00C235AD" w:rsidRPr="001250CB" w:rsidTr="00B961CA">
        <w:trPr>
          <w:trHeight w:val="20"/>
        </w:trPr>
        <w:tc>
          <w:tcPr>
            <w:tcW w:w="589" w:type="dxa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 6</w:t>
            </w:r>
          </w:p>
        </w:tc>
        <w:tc>
          <w:tcPr>
            <w:tcW w:w="3380" w:type="dxa"/>
            <w:vAlign w:val="bottom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Мусаханов</w:t>
            </w:r>
          </w:p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 xml:space="preserve">Дамир, </w:t>
            </w:r>
            <w:r w:rsidRPr="001250CB">
              <w:rPr>
                <w:rFonts w:eastAsia="Calibri"/>
                <w:color w:val="000000"/>
                <w:sz w:val="28"/>
                <w:szCs w:val="28"/>
              </w:rPr>
              <w:br/>
              <w:t>Хрущёв Иван</w:t>
            </w:r>
          </w:p>
        </w:tc>
        <w:tc>
          <w:tcPr>
            <w:tcW w:w="5954" w:type="dxa"/>
            <w:vAlign w:val="bottom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«Природа и человек. Создатели и надёжные сотрудники в деле борьбы с мусором»</w:t>
            </w:r>
          </w:p>
        </w:tc>
        <w:tc>
          <w:tcPr>
            <w:tcW w:w="1418" w:type="dxa"/>
            <w:vAlign w:val="bottom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экология</w:t>
            </w:r>
          </w:p>
        </w:tc>
        <w:tc>
          <w:tcPr>
            <w:tcW w:w="708" w:type="dxa"/>
            <w:vAlign w:val="bottom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4 А</w:t>
            </w:r>
          </w:p>
        </w:tc>
        <w:tc>
          <w:tcPr>
            <w:tcW w:w="1559" w:type="dxa"/>
            <w:vAlign w:val="bottom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proofErr w:type="spellStart"/>
            <w:r w:rsidRPr="001250CB">
              <w:rPr>
                <w:rFonts w:eastAsia="Calibri"/>
                <w:color w:val="000000"/>
                <w:sz w:val="28"/>
                <w:szCs w:val="28"/>
              </w:rPr>
              <w:t>Ауескулова</w:t>
            </w:r>
            <w:proofErr w:type="spellEnd"/>
            <w:r w:rsidRPr="001250CB">
              <w:rPr>
                <w:rFonts w:eastAsia="Calibri"/>
                <w:color w:val="000000"/>
                <w:sz w:val="28"/>
                <w:szCs w:val="28"/>
              </w:rPr>
              <w:t xml:space="preserve"> А.М.</w:t>
            </w:r>
          </w:p>
        </w:tc>
        <w:tc>
          <w:tcPr>
            <w:tcW w:w="1277" w:type="dxa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участие</w:t>
            </w:r>
          </w:p>
        </w:tc>
      </w:tr>
      <w:tr w:rsidR="00C235AD" w:rsidRPr="001250CB" w:rsidTr="00B961CA">
        <w:trPr>
          <w:trHeight w:val="20"/>
        </w:trPr>
        <w:tc>
          <w:tcPr>
            <w:tcW w:w="589" w:type="dxa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 7</w:t>
            </w:r>
          </w:p>
        </w:tc>
        <w:tc>
          <w:tcPr>
            <w:tcW w:w="3380" w:type="dxa"/>
            <w:vAlign w:val="bottom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 xml:space="preserve">Моргун Мартин, </w:t>
            </w:r>
            <w:r w:rsidRPr="001250CB">
              <w:rPr>
                <w:rFonts w:eastAsia="Calibri"/>
                <w:color w:val="000000"/>
                <w:sz w:val="28"/>
                <w:szCs w:val="28"/>
              </w:rPr>
              <w:br/>
              <w:t>Аминова Диана</w:t>
            </w:r>
          </w:p>
        </w:tc>
        <w:tc>
          <w:tcPr>
            <w:tcW w:w="5954" w:type="dxa"/>
            <w:vAlign w:val="bottom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«Изучить английский сложно? Мы докажем, что возможно!»</w:t>
            </w:r>
          </w:p>
        </w:tc>
        <w:tc>
          <w:tcPr>
            <w:tcW w:w="1418" w:type="dxa"/>
            <w:vAlign w:val="bottom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иностранные языки</w:t>
            </w:r>
          </w:p>
        </w:tc>
        <w:tc>
          <w:tcPr>
            <w:tcW w:w="708" w:type="dxa"/>
            <w:vAlign w:val="bottom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4 А</w:t>
            </w:r>
          </w:p>
        </w:tc>
        <w:tc>
          <w:tcPr>
            <w:tcW w:w="1559" w:type="dxa"/>
            <w:vAlign w:val="bottom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Лян Л.М.</w:t>
            </w:r>
          </w:p>
        </w:tc>
        <w:tc>
          <w:tcPr>
            <w:tcW w:w="1277" w:type="dxa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3 место</w:t>
            </w:r>
          </w:p>
        </w:tc>
      </w:tr>
      <w:tr w:rsidR="00C235AD" w:rsidRPr="001250CB" w:rsidTr="00B961CA">
        <w:trPr>
          <w:trHeight w:val="20"/>
        </w:trPr>
        <w:tc>
          <w:tcPr>
            <w:tcW w:w="589" w:type="dxa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 8</w:t>
            </w:r>
          </w:p>
        </w:tc>
        <w:tc>
          <w:tcPr>
            <w:tcW w:w="3380" w:type="dxa"/>
            <w:vAlign w:val="bottom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Васильченко Пётр</w:t>
            </w:r>
          </w:p>
        </w:tc>
        <w:tc>
          <w:tcPr>
            <w:tcW w:w="5954" w:type="dxa"/>
            <w:vAlign w:val="bottom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«Влияние Интернет-зависимости</w:t>
            </w:r>
            <w:r w:rsidRPr="001250CB">
              <w:rPr>
                <w:rFonts w:eastAsia="Calibri"/>
                <w:color w:val="000000"/>
                <w:sz w:val="28"/>
                <w:szCs w:val="28"/>
              </w:rPr>
              <w:br/>
              <w:t xml:space="preserve"> на успеваемость обучающихся»</w:t>
            </w:r>
          </w:p>
        </w:tc>
        <w:tc>
          <w:tcPr>
            <w:tcW w:w="1418" w:type="dxa"/>
            <w:vAlign w:val="bottom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708" w:type="dxa"/>
            <w:noWrap/>
            <w:vAlign w:val="bottom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4 А</w:t>
            </w:r>
          </w:p>
        </w:tc>
        <w:tc>
          <w:tcPr>
            <w:tcW w:w="1559" w:type="dxa"/>
            <w:vAlign w:val="bottom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Беккер Е.А.</w:t>
            </w:r>
          </w:p>
        </w:tc>
        <w:tc>
          <w:tcPr>
            <w:tcW w:w="1277" w:type="dxa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3 место</w:t>
            </w:r>
          </w:p>
        </w:tc>
      </w:tr>
      <w:tr w:rsidR="00C235AD" w:rsidRPr="001250CB" w:rsidTr="00B961CA">
        <w:trPr>
          <w:trHeight w:val="20"/>
        </w:trPr>
        <w:tc>
          <w:tcPr>
            <w:tcW w:w="589" w:type="dxa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99</w:t>
            </w:r>
          </w:p>
        </w:tc>
        <w:tc>
          <w:tcPr>
            <w:tcW w:w="3380" w:type="dxa"/>
            <w:vAlign w:val="bottom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Здановская Нелли</w:t>
            </w:r>
          </w:p>
        </w:tc>
        <w:tc>
          <w:tcPr>
            <w:tcW w:w="5954" w:type="dxa"/>
            <w:vAlign w:val="bottom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«Школа-трансформер»</w:t>
            </w:r>
          </w:p>
        </w:tc>
        <w:tc>
          <w:tcPr>
            <w:tcW w:w="1418" w:type="dxa"/>
            <w:vAlign w:val="bottom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технология и искусство</w:t>
            </w:r>
          </w:p>
        </w:tc>
        <w:tc>
          <w:tcPr>
            <w:tcW w:w="708" w:type="dxa"/>
            <w:noWrap/>
            <w:vAlign w:val="bottom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6 А</w:t>
            </w:r>
          </w:p>
        </w:tc>
        <w:tc>
          <w:tcPr>
            <w:tcW w:w="1559" w:type="dxa"/>
            <w:vAlign w:val="bottom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Какимова С.М.</w:t>
            </w:r>
          </w:p>
        </w:tc>
        <w:tc>
          <w:tcPr>
            <w:tcW w:w="1277" w:type="dxa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3 место</w:t>
            </w:r>
          </w:p>
        </w:tc>
      </w:tr>
      <w:tr w:rsidR="00C235AD" w:rsidRPr="001250CB" w:rsidTr="00B961CA">
        <w:trPr>
          <w:trHeight w:val="20"/>
        </w:trPr>
        <w:tc>
          <w:tcPr>
            <w:tcW w:w="589" w:type="dxa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110</w:t>
            </w:r>
          </w:p>
        </w:tc>
        <w:tc>
          <w:tcPr>
            <w:tcW w:w="3380" w:type="dxa"/>
            <w:vAlign w:val="bottom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Шиллер Леонид,</w:t>
            </w:r>
            <w:r w:rsidRPr="001250CB">
              <w:rPr>
                <w:rFonts w:eastAsia="Calibri"/>
                <w:color w:val="000000"/>
                <w:sz w:val="28"/>
                <w:szCs w:val="28"/>
              </w:rPr>
              <w:br/>
            </w:r>
            <w:proofErr w:type="spellStart"/>
            <w:r w:rsidRPr="001250CB">
              <w:rPr>
                <w:rFonts w:eastAsia="Calibri"/>
                <w:color w:val="000000"/>
                <w:sz w:val="28"/>
                <w:szCs w:val="28"/>
              </w:rPr>
              <w:t>Юзикевич</w:t>
            </w:r>
            <w:proofErr w:type="spellEnd"/>
            <w:r w:rsidRPr="001250CB">
              <w:rPr>
                <w:rFonts w:eastAsia="Calibri"/>
                <w:color w:val="000000"/>
                <w:sz w:val="28"/>
                <w:szCs w:val="28"/>
              </w:rPr>
              <w:t xml:space="preserve"> София</w:t>
            </w:r>
          </w:p>
        </w:tc>
        <w:tc>
          <w:tcPr>
            <w:tcW w:w="5954" w:type="dxa"/>
            <w:vAlign w:val="bottom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«Возрождение казахской</w:t>
            </w:r>
            <w:r w:rsidRPr="001250CB">
              <w:rPr>
                <w:rFonts w:eastAsia="Calibri"/>
                <w:color w:val="000000"/>
                <w:sz w:val="28"/>
                <w:szCs w:val="28"/>
              </w:rPr>
              <w:br/>
              <w:t xml:space="preserve"> национальной игры «</w:t>
            </w:r>
            <w:proofErr w:type="spellStart"/>
            <w:r w:rsidRPr="001250CB">
              <w:rPr>
                <w:rFonts w:eastAsia="Calibri"/>
                <w:color w:val="000000"/>
                <w:sz w:val="28"/>
                <w:szCs w:val="28"/>
              </w:rPr>
              <w:t>Асык</w:t>
            </w:r>
            <w:proofErr w:type="spellEnd"/>
            <w:r w:rsidRPr="001250CB">
              <w:rPr>
                <w:rFonts w:eastAsia="Calibri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418" w:type="dxa"/>
            <w:vAlign w:val="bottom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 xml:space="preserve">казахский язык </w:t>
            </w:r>
            <w:r w:rsidRPr="001250CB">
              <w:rPr>
                <w:rFonts w:eastAsia="Calibri"/>
                <w:color w:val="000000"/>
                <w:sz w:val="28"/>
                <w:szCs w:val="28"/>
              </w:rPr>
              <w:br/>
              <w:t>и литература</w:t>
            </w:r>
          </w:p>
        </w:tc>
        <w:tc>
          <w:tcPr>
            <w:tcW w:w="708" w:type="dxa"/>
            <w:noWrap/>
            <w:vAlign w:val="bottom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5 А</w:t>
            </w:r>
            <w:r w:rsidRPr="001250CB">
              <w:rPr>
                <w:rFonts w:eastAsia="Calibri"/>
                <w:color w:val="000000"/>
                <w:sz w:val="28"/>
                <w:szCs w:val="28"/>
              </w:rPr>
              <w:br/>
              <w:t>7 А</w:t>
            </w:r>
          </w:p>
        </w:tc>
        <w:tc>
          <w:tcPr>
            <w:tcW w:w="1559" w:type="dxa"/>
            <w:vAlign w:val="bottom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Мендалиева А.Д.</w:t>
            </w:r>
          </w:p>
        </w:tc>
        <w:tc>
          <w:tcPr>
            <w:tcW w:w="1277" w:type="dxa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1 место</w:t>
            </w:r>
          </w:p>
        </w:tc>
      </w:tr>
      <w:tr w:rsidR="00C235AD" w:rsidRPr="001250CB" w:rsidTr="00B961CA">
        <w:trPr>
          <w:trHeight w:val="20"/>
        </w:trPr>
        <w:tc>
          <w:tcPr>
            <w:tcW w:w="589" w:type="dxa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111</w:t>
            </w:r>
          </w:p>
        </w:tc>
        <w:tc>
          <w:tcPr>
            <w:tcW w:w="3380" w:type="dxa"/>
            <w:vAlign w:val="bottom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Айдаров Закир</w:t>
            </w:r>
          </w:p>
        </w:tc>
        <w:tc>
          <w:tcPr>
            <w:tcW w:w="5954" w:type="dxa"/>
            <w:vAlign w:val="bottom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«Инерция-причина нарушения</w:t>
            </w:r>
            <w:r w:rsidRPr="001250CB">
              <w:rPr>
                <w:rFonts w:eastAsia="Calibri"/>
                <w:color w:val="000000"/>
                <w:sz w:val="28"/>
                <w:szCs w:val="28"/>
              </w:rPr>
              <w:br/>
              <w:t xml:space="preserve"> правил дорожного движения»</w:t>
            </w:r>
          </w:p>
        </w:tc>
        <w:tc>
          <w:tcPr>
            <w:tcW w:w="1418" w:type="dxa"/>
            <w:vAlign w:val="bottom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физика</w:t>
            </w:r>
          </w:p>
        </w:tc>
        <w:tc>
          <w:tcPr>
            <w:tcW w:w="708" w:type="dxa"/>
            <w:noWrap/>
            <w:vAlign w:val="bottom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7 А</w:t>
            </w:r>
          </w:p>
        </w:tc>
        <w:tc>
          <w:tcPr>
            <w:tcW w:w="1559" w:type="dxa"/>
            <w:vAlign w:val="bottom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Беккер Е.А.</w:t>
            </w:r>
          </w:p>
        </w:tc>
        <w:tc>
          <w:tcPr>
            <w:tcW w:w="1277" w:type="dxa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участие</w:t>
            </w:r>
          </w:p>
        </w:tc>
      </w:tr>
      <w:tr w:rsidR="00C235AD" w:rsidRPr="001250CB" w:rsidTr="00B961CA">
        <w:trPr>
          <w:trHeight w:val="20"/>
        </w:trPr>
        <w:tc>
          <w:tcPr>
            <w:tcW w:w="589" w:type="dxa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lastRenderedPageBreak/>
              <w:t>112</w:t>
            </w:r>
          </w:p>
        </w:tc>
        <w:tc>
          <w:tcPr>
            <w:tcW w:w="3380" w:type="dxa"/>
            <w:vAlign w:val="bottom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 xml:space="preserve">Хван Роман </w:t>
            </w:r>
          </w:p>
        </w:tc>
        <w:tc>
          <w:tcPr>
            <w:tcW w:w="5954" w:type="dxa"/>
            <w:vAlign w:val="bottom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«О чём молчат орнаменты»</w:t>
            </w:r>
          </w:p>
        </w:tc>
        <w:tc>
          <w:tcPr>
            <w:tcW w:w="1418" w:type="dxa"/>
            <w:vAlign w:val="bottom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proofErr w:type="spellStart"/>
            <w:r w:rsidRPr="001250CB">
              <w:rPr>
                <w:rFonts w:eastAsia="Calibri"/>
                <w:color w:val="000000"/>
                <w:sz w:val="28"/>
                <w:szCs w:val="28"/>
              </w:rPr>
              <w:t>этнокультуроведение</w:t>
            </w:r>
            <w:proofErr w:type="spellEnd"/>
          </w:p>
        </w:tc>
        <w:tc>
          <w:tcPr>
            <w:tcW w:w="708" w:type="dxa"/>
            <w:noWrap/>
            <w:vAlign w:val="bottom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7 А</w:t>
            </w:r>
          </w:p>
        </w:tc>
        <w:tc>
          <w:tcPr>
            <w:tcW w:w="1559" w:type="dxa"/>
            <w:vAlign w:val="bottom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Искакова Э.С.</w:t>
            </w:r>
          </w:p>
        </w:tc>
        <w:tc>
          <w:tcPr>
            <w:tcW w:w="1277" w:type="dxa"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участие</w:t>
            </w:r>
          </w:p>
        </w:tc>
      </w:tr>
      <w:tr w:rsidR="00C235AD" w:rsidRPr="001250CB" w:rsidTr="00B961CA">
        <w:trPr>
          <w:trHeight w:val="20"/>
        </w:trPr>
        <w:tc>
          <w:tcPr>
            <w:tcW w:w="589" w:type="dxa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113</w:t>
            </w:r>
          </w:p>
        </w:tc>
        <w:tc>
          <w:tcPr>
            <w:tcW w:w="3380" w:type="dxa"/>
            <w:vAlign w:val="bottom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Шрамков Матвей</w:t>
            </w:r>
          </w:p>
        </w:tc>
        <w:tc>
          <w:tcPr>
            <w:tcW w:w="5954" w:type="dxa"/>
            <w:vAlign w:val="bottom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«Чудесные волшебства куриного яйца»</w:t>
            </w:r>
          </w:p>
        </w:tc>
        <w:tc>
          <w:tcPr>
            <w:tcW w:w="1418" w:type="dxa"/>
            <w:vAlign w:val="bottom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естествознание</w:t>
            </w:r>
          </w:p>
        </w:tc>
        <w:tc>
          <w:tcPr>
            <w:tcW w:w="708" w:type="dxa"/>
            <w:noWrap/>
            <w:vAlign w:val="bottom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5 А</w:t>
            </w:r>
          </w:p>
        </w:tc>
        <w:tc>
          <w:tcPr>
            <w:tcW w:w="1559" w:type="dxa"/>
            <w:vAlign w:val="bottom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proofErr w:type="spellStart"/>
            <w:r w:rsidRPr="001250CB">
              <w:rPr>
                <w:rFonts w:eastAsia="Calibri"/>
                <w:color w:val="000000"/>
                <w:sz w:val="28"/>
                <w:szCs w:val="28"/>
              </w:rPr>
              <w:t>Мырзабаева</w:t>
            </w:r>
            <w:proofErr w:type="spellEnd"/>
            <w:r w:rsidRPr="001250CB">
              <w:rPr>
                <w:rFonts w:eastAsia="Calibri"/>
                <w:color w:val="000000"/>
                <w:sz w:val="28"/>
                <w:szCs w:val="28"/>
              </w:rPr>
              <w:t xml:space="preserve"> К.С.</w:t>
            </w:r>
          </w:p>
        </w:tc>
        <w:tc>
          <w:tcPr>
            <w:tcW w:w="1277" w:type="dxa"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</w:p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участие</w:t>
            </w:r>
          </w:p>
        </w:tc>
      </w:tr>
      <w:tr w:rsidR="00C235AD" w:rsidRPr="001250CB" w:rsidTr="00B961CA">
        <w:trPr>
          <w:trHeight w:val="20"/>
        </w:trPr>
        <w:tc>
          <w:tcPr>
            <w:tcW w:w="589" w:type="dxa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114</w:t>
            </w:r>
          </w:p>
        </w:tc>
        <w:tc>
          <w:tcPr>
            <w:tcW w:w="3380" w:type="dxa"/>
            <w:vAlign w:val="bottom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Вовченко Кристина,</w:t>
            </w:r>
            <w:r w:rsidRPr="001250CB">
              <w:rPr>
                <w:rFonts w:eastAsia="Calibri"/>
                <w:color w:val="000000"/>
                <w:sz w:val="28"/>
                <w:szCs w:val="28"/>
              </w:rPr>
              <w:br/>
              <w:t>Косарева Арина</w:t>
            </w:r>
          </w:p>
        </w:tc>
        <w:tc>
          <w:tcPr>
            <w:tcW w:w="5954" w:type="dxa"/>
            <w:vAlign w:val="bottom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«Математика - волшебная царица»</w:t>
            </w:r>
          </w:p>
        </w:tc>
        <w:tc>
          <w:tcPr>
            <w:tcW w:w="1418" w:type="dxa"/>
            <w:vAlign w:val="bottom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708" w:type="dxa"/>
            <w:noWrap/>
            <w:vAlign w:val="bottom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6 А</w:t>
            </w:r>
            <w:r w:rsidRPr="001250CB">
              <w:rPr>
                <w:rFonts w:eastAsia="Calibri"/>
                <w:color w:val="000000"/>
                <w:sz w:val="28"/>
                <w:szCs w:val="28"/>
              </w:rPr>
              <w:br/>
              <w:t xml:space="preserve"> 7 А</w:t>
            </w:r>
          </w:p>
        </w:tc>
        <w:tc>
          <w:tcPr>
            <w:tcW w:w="1559" w:type="dxa"/>
            <w:vAlign w:val="bottom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Придатко Н.А.</w:t>
            </w:r>
          </w:p>
        </w:tc>
        <w:tc>
          <w:tcPr>
            <w:tcW w:w="1277" w:type="dxa"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</w:p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участие</w:t>
            </w:r>
          </w:p>
        </w:tc>
      </w:tr>
      <w:tr w:rsidR="00C235AD" w:rsidRPr="001250CB" w:rsidTr="00B961CA">
        <w:trPr>
          <w:trHeight w:val="20"/>
        </w:trPr>
        <w:tc>
          <w:tcPr>
            <w:tcW w:w="589" w:type="dxa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115</w:t>
            </w:r>
          </w:p>
        </w:tc>
        <w:tc>
          <w:tcPr>
            <w:tcW w:w="3380" w:type="dxa"/>
            <w:vAlign w:val="bottom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proofErr w:type="spellStart"/>
            <w:r w:rsidRPr="001250CB">
              <w:rPr>
                <w:rFonts w:eastAsia="Calibri"/>
                <w:color w:val="000000"/>
                <w:sz w:val="28"/>
                <w:szCs w:val="28"/>
              </w:rPr>
              <w:t>Целков</w:t>
            </w:r>
            <w:proofErr w:type="spellEnd"/>
            <w:r w:rsidRPr="001250CB">
              <w:rPr>
                <w:rFonts w:eastAsia="Calibri"/>
                <w:color w:val="000000"/>
                <w:sz w:val="28"/>
                <w:szCs w:val="28"/>
              </w:rPr>
              <w:t xml:space="preserve"> Глеб, </w:t>
            </w:r>
            <w:r w:rsidRPr="001250CB">
              <w:rPr>
                <w:rFonts w:eastAsia="Calibri"/>
                <w:color w:val="000000"/>
                <w:sz w:val="28"/>
                <w:szCs w:val="28"/>
              </w:rPr>
              <w:br/>
            </w:r>
            <w:proofErr w:type="spellStart"/>
            <w:r w:rsidRPr="001250CB">
              <w:rPr>
                <w:rFonts w:eastAsia="Calibri"/>
                <w:color w:val="000000"/>
                <w:sz w:val="28"/>
                <w:szCs w:val="28"/>
              </w:rPr>
              <w:t>Целков</w:t>
            </w:r>
            <w:proofErr w:type="spellEnd"/>
            <w:r w:rsidRPr="001250CB">
              <w:rPr>
                <w:rFonts w:eastAsia="Calibri"/>
                <w:color w:val="000000"/>
                <w:sz w:val="28"/>
                <w:szCs w:val="28"/>
              </w:rPr>
              <w:t xml:space="preserve"> Всеволод</w:t>
            </w:r>
          </w:p>
        </w:tc>
        <w:tc>
          <w:tcPr>
            <w:tcW w:w="5954" w:type="dxa"/>
            <w:vAlign w:val="bottom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«Сравнение стилистических особенностей русских рекламных текстов»</w:t>
            </w:r>
          </w:p>
        </w:tc>
        <w:tc>
          <w:tcPr>
            <w:tcW w:w="1418" w:type="dxa"/>
            <w:vAlign w:val="bottom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708" w:type="dxa"/>
            <w:noWrap/>
            <w:vAlign w:val="bottom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7 А</w:t>
            </w:r>
          </w:p>
        </w:tc>
        <w:tc>
          <w:tcPr>
            <w:tcW w:w="1559" w:type="dxa"/>
            <w:vAlign w:val="bottom"/>
            <w:hideMark/>
          </w:tcPr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1250CB">
              <w:rPr>
                <w:rFonts w:eastAsia="Calibri"/>
                <w:color w:val="000000"/>
                <w:sz w:val="28"/>
                <w:szCs w:val="28"/>
              </w:rPr>
              <w:t>Абрамова  В.В.</w:t>
            </w:r>
            <w:r w:rsidRPr="001250CB">
              <w:rPr>
                <w:rFonts w:eastAsia="Calibri"/>
                <w:color w:val="000000"/>
                <w:sz w:val="28"/>
                <w:szCs w:val="28"/>
              </w:rPr>
              <w:br/>
            </w:r>
          </w:p>
        </w:tc>
        <w:tc>
          <w:tcPr>
            <w:tcW w:w="1277" w:type="dxa"/>
          </w:tcPr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</w:p>
          <w:p w:rsidR="00C235AD" w:rsidRPr="001250CB" w:rsidRDefault="00C235AD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</w:p>
          <w:p w:rsidR="00C235AD" w:rsidRPr="001250CB" w:rsidRDefault="00C235AD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1250CB">
              <w:rPr>
                <w:rFonts w:eastAsia="Calibri"/>
                <w:sz w:val="28"/>
                <w:szCs w:val="28"/>
              </w:rPr>
              <w:t>3 место</w:t>
            </w:r>
          </w:p>
        </w:tc>
      </w:tr>
    </w:tbl>
    <w:p w:rsidR="00C235AD" w:rsidRPr="001250CB" w:rsidRDefault="00C235AD" w:rsidP="00E71EE3">
      <w:pPr>
        <w:widowControl/>
        <w:autoSpaceDE/>
        <w:autoSpaceDN/>
        <w:ind w:firstLine="567"/>
        <w:jc w:val="both"/>
        <w:rPr>
          <w:rFonts w:eastAsia="Calibri"/>
          <w:b/>
          <w:sz w:val="28"/>
          <w:szCs w:val="28"/>
        </w:rPr>
      </w:pPr>
    </w:p>
    <w:p w:rsidR="00C235AD" w:rsidRPr="001250CB" w:rsidRDefault="00C235AD" w:rsidP="00E71EE3">
      <w:pPr>
        <w:widowControl/>
        <w:autoSpaceDE/>
        <w:autoSpaceDN/>
        <w:spacing w:after="200" w:line="276" w:lineRule="auto"/>
        <w:ind w:firstLine="567"/>
        <w:jc w:val="both"/>
        <w:rPr>
          <w:rFonts w:eastAsia="Calibri"/>
          <w:sz w:val="28"/>
          <w:szCs w:val="28"/>
        </w:rPr>
      </w:pPr>
      <w:r w:rsidRPr="001250CB">
        <w:rPr>
          <w:rFonts w:eastAsia="Calibri"/>
          <w:sz w:val="28"/>
          <w:szCs w:val="28"/>
        </w:rPr>
        <w:t>Выводы: В сравнении с прошлым учебным годом наблюдается положительная динамика результативности уча</w:t>
      </w:r>
      <w:r w:rsidR="001250CB" w:rsidRPr="001250CB">
        <w:rPr>
          <w:rFonts w:eastAsia="Calibri"/>
          <w:sz w:val="28"/>
          <w:szCs w:val="28"/>
        </w:rPr>
        <w:t xml:space="preserve">щихся в НПК различных уровней. К сожалению, </w:t>
      </w:r>
      <w:r w:rsidRPr="001250CB">
        <w:rPr>
          <w:rFonts w:eastAsia="Calibri"/>
          <w:sz w:val="28"/>
          <w:szCs w:val="28"/>
        </w:rPr>
        <w:t xml:space="preserve">недостаточно хорошо прослеживается преемственность между начальным, средним и старшим звеньями. Учащиеся не ведут исследовательскую деятельность на протяжении нескольких лет </w:t>
      </w:r>
      <w:r w:rsidR="001250CB" w:rsidRPr="001250CB">
        <w:rPr>
          <w:rFonts w:eastAsia="Calibri"/>
          <w:sz w:val="28"/>
          <w:szCs w:val="28"/>
        </w:rPr>
        <w:t xml:space="preserve">с одним научным руководителем. </w:t>
      </w:r>
      <w:r w:rsidRPr="001250CB">
        <w:rPr>
          <w:rFonts w:eastAsia="Calibri"/>
          <w:sz w:val="28"/>
          <w:szCs w:val="28"/>
        </w:rPr>
        <w:t>Основной круг проблем, препятствующих повышению ещё больш</w:t>
      </w:r>
      <w:r w:rsidR="001250CB" w:rsidRPr="001250CB">
        <w:rPr>
          <w:rFonts w:eastAsia="Calibri"/>
          <w:sz w:val="28"/>
          <w:szCs w:val="28"/>
        </w:rPr>
        <w:t xml:space="preserve">ей результативности, связан с </w:t>
      </w:r>
      <w:r w:rsidRPr="001250CB">
        <w:rPr>
          <w:rFonts w:eastAsia="Calibri"/>
          <w:sz w:val="28"/>
          <w:szCs w:val="28"/>
        </w:rPr>
        <w:t>недостаточным уров</w:t>
      </w:r>
      <w:r w:rsidR="001250CB" w:rsidRPr="001250CB">
        <w:rPr>
          <w:rFonts w:eastAsia="Calibri"/>
          <w:sz w:val="28"/>
          <w:szCs w:val="28"/>
        </w:rPr>
        <w:t xml:space="preserve">нем исследовательской культуры </w:t>
      </w:r>
      <w:r w:rsidRPr="001250CB">
        <w:rPr>
          <w:rFonts w:eastAsia="Calibri"/>
          <w:sz w:val="28"/>
          <w:szCs w:val="28"/>
        </w:rPr>
        <w:t>педагогов, осуществляющих научное руководство над разработкой проектов, низкая мотивация самих учащихся к участию в нау</w:t>
      </w:r>
      <w:r w:rsidR="001250CB" w:rsidRPr="001250CB">
        <w:rPr>
          <w:rFonts w:eastAsia="Calibri"/>
          <w:sz w:val="28"/>
          <w:szCs w:val="28"/>
        </w:rPr>
        <w:t xml:space="preserve">чно-практической деятельности. </w:t>
      </w:r>
      <w:r w:rsidRPr="001250CB">
        <w:rPr>
          <w:rFonts w:eastAsia="Calibri"/>
          <w:sz w:val="28"/>
          <w:szCs w:val="28"/>
        </w:rPr>
        <w:t>Выбор тематики для исследовательской работ</w:t>
      </w:r>
      <w:r w:rsidR="001250CB" w:rsidRPr="001250CB">
        <w:rPr>
          <w:rFonts w:eastAsia="Calibri"/>
          <w:sz w:val="28"/>
          <w:szCs w:val="28"/>
        </w:rPr>
        <w:t>ы часто происходит без опоры на</w:t>
      </w:r>
      <w:r w:rsidRPr="001250CB">
        <w:rPr>
          <w:rFonts w:eastAsia="Calibri"/>
          <w:sz w:val="28"/>
          <w:szCs w:val="28"/>
        </w:rPr>
        <w:t xml:space="preserve"> практическую значимость проектной деятельности. Как следствие отсюда -  </w:t>
      </w:r>
      <w:proofErr w:type="spellStart"/>
      <w:r w:rsidRPr="001250CB">
        <w:rPr>
          <w:rFonts w:eastAsia="Calibri"/>
          <w:sz w:val="28"/>
          <w:szCs w:val="28"/>
        </w:rPr>
        <w:t>реферативность</w:t>
      </w:r>
      <w:proofErr w:type="spellEnd"/>
      <w:r w:rsidRPr="001250CB">
        <w:rPr>
          <w:rFonts w:eastAsia="Calibri"/>
          <w:sz w:val="28"/>
          <w:szCs w:val="28"/>
        </w:rPr>
        <w:t xml:space="preserve"> выполнения работ. Следовательно, необходимо расширять тематический круг до перспективных направлений, связанных со сферой производства и техники. Что касае</w:t>
      </w:r>
      <w:r w:rsidR="001250CB" w:rsidRPr="001250CB">
        <w:rPr>
          <w:rFonts w:eastAsia="Calibri"/>
          <w:sz w:val="28"/>
          <w:szCs w:val="28"/>
        </w:rPr>
        <w:t>тся секций, в которых участвуют</w:t>
      </w:r>
      <w:r w:rsidRPr="001250CB">
        <w:rPr>
          <w:rFonts w:eastAsia="Calibri"/>
          <w:sz w:val="28"/>
          <w:szCs w:val="28"/>
        </w:rPr>
        <w:t xml:space="preserve"> учащиеся школы, то западающим звеном остается физико-математическое направление.</w:t>
      </w:r>
    </w:p>
    <w:p w:rsidR="00653C5C" w:rsidRPr="001250CB" w:rsidRDefault="00653C5C" w:rsidP="00E71EE3">
      <w:pPr>
        <w:widowControl/>
        <w:autoSpaceDE/>
        <w:autoSpaceDN/>
        <w:ind w:left="284"/>
        <w:jc w:val="both"/>
        <w:rPr>
          <w:sz w:val="28"/>
          <w:szCs w:val="28"/>
        </w:rPr>
      </w:pPr>
      <w:r w:rsidRPr="001250CB">
        <w:rPr>
          <w:sz w:val="28"/>
          <w:szCs w:val="28"/>
        </w:rPr>
        <w:t>В связи с указанными проблемами необходимо выстроить работу школы, решая следующие задачи:</w:t>
      </w:r>
    </w:p>
    <w:p w:rsidR="00653C5C" w:rsidRPr="001250CB" w:rsidRDefault="00653C5C" w:rsidP="00E71EE3">
      <w:pPr>
        <w:widowControl/>
        <w:autoSpaceDE/>
        <w:autoSpaceDN/>
        <w:ind w:left="284"/>
        <w:jc w:val="both"/>
        <w:rPr>
          <w:sz w:val="28"/>
          <w:szCs w:val="28"/>
        </w:rPr>
      </w:pPr>
      <w:r w:rsidRPr="001250CB">
        <w:rPr>
          <w:sz w:val="28"/>
          <w:szCs w:val="28"/>
        </w:rPr>
        <w:t>- создание условий для проявления личностных интеллектуальных и творческих способностей учащихся</w:t>
      </w:r>
    </w:p>
    <w:p w:rsidR="00653C5C" w:rsidRPr="001250CB" w:rsidRDefault="00653C5C" w:rsidP="00E71EE3">
      <w:pPr>
        <w:widowControl/>
        <w:autoSpaceDE/>
        <w:autoSpaceDN/>
        <w:ind w:left="284"/>
        <w:jc w:val="both"/>
        <w:rPr>
          <w:sz w:val="28"/>
          <w:szCs w:val="28"/>
        </w:rPr>
      </w:pPr>
      <w:r w:rsidRPr="001250CB">
        <w:rPr>
          <w:sz w:val="28"/>
          <w:szCs w:val="28"/>
        </w:rPr>
        <w:t>- выявление одарённых детей с использованием различных диагностик</w:t>
      </w:r>
    </w:p>
    <w:p w:rsidR="00653C5C" w:rsidRPr="001250CB" w:rsidRDefault="00653C5C" w:rsidP="00E71EE3">
      <w:pPr>
        <w:widowControl/>
        <w:autoSpaceDE/>
        <w:autoSpaceDN/>
        <w:ind w:left="284"/>
        <w:jc w:val="both"/>
        <w:rPr>
          <w:sz w:val="28"/>
          <w:szCs w:val="28"/>
        </w:rPr>
      </w:pPr>
      <w:r w:rsidRPr="001250CB">
        <w:rPr>
          <w:sz w:val="28"/>
          <w:szCs w:val="28"/>
        </w:rPr>
        <w:t>- объединение усилий учителей по формированию устойчивых навыков у учащихся, склонных к исследовательской работе и творчеству</w:t>
      </w:r>
    </w:p>
    <w:p w:rsidR="00653C5C" w:rsidRPr="001250CB" w:rsidRDefault="00653C5C" w:rsidP="00E71EE3">
      <w:pPr>
        <w:widowControl/>
        <w:autoSpaceDE/>
        <w:autoSpaceDN/>
        <w:ind w:left="284"/>
        <w:jc w:val="both"/>
        <w:rPr>
          <w:sz w:val="28"/>
          <w:szCs w:val="28"/>
        </w:rPr>
      </w:pPr>
      <w:r w:rsidRPr="001250CB">
        <w:rPr>
          <w:sz w:val="28"/>
          <w:szCs w:val="28"/>
        </w:rPr>
        <w:t xml:space="preserve">- разработка инновационных форм работы с учащимися </w:t>
      </w:r>
    </w:p>
    <w:p w:rsidR="00653C5C" w:rsidRPr="001250CB" w:rsidRDefault="00653C5C" w:rsidP="00E71EE3">
      <w:pPr>
        <w:widowControl/>
        <w:autoSpaceDE/>
        <w:autoSpaceDN/>
        <w:ind w:left="284"/>
        <w:jc w:val="both"/>
      </w:pPr>
      <w:r w:rsidRPr="001250CB">
        <w:rPr>
          <w:sz w:val="28"/>
          <w:szCs w:val="28"/>
        </w:rPr>
        <w:t>- организация разнообразной внеурочной деятельности по активизации работы факультативов, кружков и других форм внеклассной  и внешкольной работы с учащимися</w:t>
      </w:r>
    </w:p>
    <w:p w:rsidR="00E33698" w:rsidRPr="001250CB" w:rsidRDefault="00653C5C" w:rsidP="00E71EE3">
      <w:pPr>
        <w:widowControl/>
        <w:autoSpaceDE/>
        <w:autoSpaceDN/>
        <w:ind w:left="284"/>
        <w:jc w:val="both"/>
        <w:rPr>
          <w:sz w:val="28"/>
          <w:szCs w:val="28"/>
        </w:rPr>
      </w:pPr>
      <w:r w:rsidRPr="001250CB">
        <w:rPr>
          <w:sz w:val="28"/>
          <w:szCs w:val="28"/>
        </w:rPr>
        <w:lastRenderedPageBreak/>
        <w:t>- активизация собственной практики каждого учителя по участию в конкурсах педагогического мастерства очного формата.</w:t>
      </w:r>
    </w:p>
    <w:p w:rsidR="00E33698" w:rsidRPr="001250CB" w:rsidRDefault="00A87A22" w:rsidP="00E71EE3">
      <w:pPr>
        <w:widowControl/>
        <w:autoSpaceDE/>
        <w:autoSpaceDN/>
        <w:ind w:left="284"/>
        <w:jc w:val="both"/>
        <w:rPr>
          <w:b/>
          <w:sz w:val="28"/>
          <w:szCs w:val="28"/>
          <w:u w:val="single"/>
        </w:rPr>
      </w:pPr>
      <w:r w:rsidRPr="001250CB">
        <w:rPr>
          <w:b/>
          <w:sz w:val="28"/>
          <w:szCs w:val="28"/>
          <w:u w:val="single"/>
        </w:rPr>
        <w:t>Обобщение опыта работы</w:t>
      </w:r>
    </w:p>
    <w:p w:rsidR="00E33698" w:rsidRPr="001250CB" w:rsidRDefault="00E33698" w:rsidP="00E71EE3">
      <w:pPr>
        <w:widowControl/>
        <w:autoSpaceDE/>
        <w:autoSpaceDN/>
        <w:ind w:left="284"/>
        <w:jc w:val="both"/>
        <w:rPr>
          <w:b/>
          <w:sz w:val="28"/>
          <w:szCs w:val="28"/>
        </w:rPr>
      </w:pPr>
      <w:r w:rsidRPr="001250CB">
        <w:rPr>
          <w:b/>
          <w:sz w:val="28"/>
          <w:szCs w:val="28"/>
        </w:rPr>
        <w:t>Семинары, участие в научно-практических конференциях</w:t>
      </w:r>
    </w:p>
    <w:p w:rsidR="00E33698" w:rsidRPr="001250CB" w:rsidRDefault="00E33698" w:rsidP="00E71EE3">
      <w:pPr>
        <w:widowControl/>
        <w:autoSpaceDE/>
        <w:autoSpaceDN/>
        <w:ind w:left="284"/>
        <w:jc w:val="both"/>
        <w:rPr>
          <w:sz w:val="28"/>
          <w:szCs w:val="28"/>
        </w:rPr>
      </w:pPr>
      <w:r w:rsidRPr="001250CB">
        <w:rPr>
          <w:sz w:val="28"/>
          <w:szCs w:val="28"/>
          <w:lang w:val="kk-KZ"/>
        </w:rPr>
        <w:tab/>
      </w:r>
      <w:r w:rsidRPr="001250CB">
        <w:rPr>
          <w:sz w:val="28"/>
          <w:szCs w:val="28"/>
        </w:rPr>
        <w:t>За отчетный период учителями школы было принято участие в работе разнооб</w:t>
      </w:r>
      <w:r w:rsidR="00943F0B" w:rsidRPr="001250CB">
        <w:rPr>
          <w:sz w:val="28"/>
          <w:szCs w:val="28"/>
        </w:rPr>
        <w:t>разных семинарах и конференциях.</w:t>
      </w:r>
    </w:p>
    <w:p w:rsidR="00E42C1A" w:rsidRPr="00E33698" w:rsidRDefault="00E42C1A" w:rsidP="00E71EE3">
      <w:pPr>
        <w:widowControl/>
        <w:autoSpaceDE/>
        <w:autoSpaceDN/>
        <w:ind w:left="284"/>
        <w:jc w:val="both"/>
        <w:rPr>
          <w:rFonts w:eastAsia="+mn-ea"/>
          <w:bCs/>
          <w:sz w:val="28"/>
          <w:szCs w:val="28"/>
        </w:rPr>
      </w:pPr>
      <w:r w:rsidRPr="001250CB">
        <w:rPr>
          <w:rFonts w:eastAsia="+mn-ea"/>
          <w:bCs/>
          <w:sz w:val="28"/>
          <w:szCs w:val="28"/>
        </w:rPr>
        <w:t>13 февраля 2024 года педагогами школы был проведён городской методический семинар «Организация детей инклюзии в образовательной деятельности для успешной социализации в обществе», на котором 11 педагогов школы (52,3%) делились своим опытом работы с детьми инклюзии и осуществлении индивидуализации учебного процесса для детей, требующих особого педагогического внимания и поддержки в условиях общего класса.</w:t>
      </w:r>
    </w:p>
    <w:p w:rsidR="00E42C1A" w:rsidRPr="00E42C1A" w:rsidRDefault="00E42C1A" w:rsidP="00E71EE3">
      <w:pPr>
        <w:widowControl/>
        <w:shd w:val="clear" w:color="auto" w:fill="E2EFD9"/>
        <w:autoSpaceDE/>
        <w:autoSpaceDN/>
        <w:ind w:firstLine="709"/>
        <w:jc w:val="both"/>
        <w:rPr>
          <w:rFonts w:eastAsia="Calibri"/>
          <w:sz w:val="24"/>
          <w:szCs w:val="20"/>
        </w:rPr>
      </w:pPr>
      <w:bookmarkStart w:id="1" w:name="_Hlk157678094"/>
      <w:bookmarkEnd w:id="1"/>
    </w:p>
    <w:p w:rsidR="00E42C1A" w:rsidRPr="00E42C1A" w:rsidRDefault="00E42C1A" w:rsidP="00E71EE3">
      <w:pPr>
        <w:widowControl/>
        <w:shd w:val="clear" w:color="auto" w:fill="E2EFD9"/>
        <w:autoSpaceDE/>
        <w:autoSpaceDN/>
        <w:jc w:val="both"/>
        <w:rPr>
          <w:rFonts w:eastAsia="Calibri"/>
          <w:b/>
          <w:bCs/>
          <w:color w:val="005BA8"/>
          <w:sz w:val="14"/>
          <w:szCs w:val="10"/>
          <w:lang w:val="kk-KZ"/>
        </w:rPr>
      </w:pPr>
    </w:p>
    <w:p w:rsidR="00E42C1A" w:rsidRPr="00E42C1A" w:rsidRDefault="00E42C1A" w:rsidP="00E71EE3">
      <w:pPr>
        <w:widowControl/>
        <w:shd w:val="clear" w:color="auto" w:fill="E2EFD9"/>
        <w:autoSpaceDE/>
        <w:autoSpaceDN/>
        <w:jc w:val="both"/>
        <w:rPr>
          <w:rFonts w:eastAsia="Calibri"/>
          <w:b/>
          <w:bCs/>
          <w:color w:val="005BA8"/>
          <w:sz w:val="14"/>
          <w:szCs w:val="10"/>
          <w:lang w:val="kk-KZ"/>
        </w:rPr>
      </w:pPr>
      <w:r w:rsidRPr="00E42C1A">
        <w:rPr>
          <w:rFonts w:eastAsia="Calibri"/>
          <w:b/>
          <w:bCs/>
          <w:color w:val="005BA8"/>
          <w:sz w:val="14"/>
          <w:szCs w:val="10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ҚАРАҒАНДЫ ОБЛЫСЫ БШЛШМ БАСҚАРМАСЫНЫҢ  «ТЕМІРТАУ ҚАЛАСЫНЫҢ БІЛІМ БӨЛІМІ»</w:t>
      </w:r>
    </w:p>
    <w:p w:rsidR="00E42C1A" w:rsidRPr="00E42C1A" w:rsidRDefault="00E42C1A" w:rsidP="00E71EE3">
      <w:pPr>
        <w:widowControl/>
        <w:shd w:val="clear" w:color="auto" w:fill="E2EFD9"/>
        <w:autoSpaceDE/>
        <w:autoSpaceDN/>
        <w:jc w:val="both"/>
        <w:rPr>
          <w:rFonts w:eastAsia="Calibri"/>
          <w:b/>
          <w:bCs/>
          <w:color w:val="005BA8"/>
          <w:sz w:val="14"/>
          <w:szCs w:val="10"/>
          <w:lang w:val="kk-KZ"/>
        </w:rPr>
      </w:pPr>
      <w:r w:rsidRPr="00E42C1A">
        <w:rPr>
          <w:rFonts w:eastAsia="Calibri"/>
          <w:b/>
          <w:bCs/>
          <w:color w:val="005BA8"/>
          <w:sz w:val="14"/>
          <w:szCs w:val="10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МЕМЛЕКЕТТІК МЕКЕМЕСІ ҚАРАҒАНДЫ ОБЛЫСЫ  БІЛІМ БАСҚАРМАСЫ ТЕМІРТАУ ҚАЛАСЫ БІЛІМ БӨЛІМІНІҢ </w:t>
      </w:r>
    </w:p>
    <w:p w:rsidR="00E42C1A" w:rsidRPr="00E42C1A" w:rsidRDefault="00E42C1A" w:rsidP="00E71EE3">
      <w:pPr>
        <w:widowControl/>
        <w:shd w:val="clear" w:color="auto" w:fill="E2EFD9"/>
        <w:autoSpaceDE/>
        <w:autoSpaceDN/>
        <w:jc w:val="both"/>
        <w:rPr>
          <w:rFonts w:eastAsia="Calibri"/>
          <w:b/>
          <w:bCs/>
          <w:color w:val="005BA8"/>
          <w:sz w:val="14"/>
          <w:szCs w:val="10"/>
          <w:lang w:val="kk-KZ"/>
        </w:rPr>
      </w:pPr>
      <w:r w:rsidRPr="00E42C1A">
        <w:rPr>
          <w:rFonts w:eastAsia="Calibri"/>
          <w:b/>
          <w:bCs/>
          <w:color w:val="005BA8"/>
          <w:sz w:val="14"/>
          <w:szCs w:val="10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«№ 1 ЖАЛПЫ БІЛІМ БЕРЕТІН МЕКТЕБІ» КММ </w:t>
      </w:r>
    </w:p>
    <w:p w:rsidR="00E42C1A" w:rsidRPr="00E42C1A" w:rsidRDefault="00E42C1A" w:rsidP="00E71EE3">
      <w:pPr>
        <w:widowControl/>
        <w:shd w:val="clear" w:color="auto" w:fill="E2EFD9"/>
        <w:autoSpaceDE/>
        <w:autoSpaceDN/>
        <w:jc w:val="both"/>
        <w:rPr>
          <w:rFonts w:eastAsia="Calibri"/>
          <w:b/>
          <w:bCs/>
          <w:color w:val="005BA8"/>
          <w:sz w:val="14"/>
          <w:szCs w:val="10"/>
          <w:lang w:val="kk-KZ"/>
        </w:rPr>
      </w:pPr>
      <w:r w:rsidRPr="00E42C1A">
        <w:rPr>
          <w:rFonts w:eastAsia="Calibri"/>
          <w:b/>
          <w:bCs/>
          <w:color w:val="005BA8"/>
          <w:sz w:val="14"/>
          <w:szCs w:val="10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ГОСУДАРСТВЕННОЕ УЧРЕЖДЕНИЕ  </w:t>
      </w:r>
      <w:r w:rsidRPr="00E42C1A">
        <w:rPr>
          <w:rFonts w:eastAsia="Calibri"/>
          <w:b/>
          <w:bCs/>
          <w:color w:val="005BA8"/>
          <w:sz w:val="14"/>
          <w:szCs w:val="10"/>
        </w:rPr>
        <w:t>«</w:t>
      </w:r>
      <w:r w:rsidRPr="00E42C1A">
        <w:rPr>
          <w:rFonts w:eastAsia="Calibri"/>
          <w:b/>
          <w:bCs/>
          <w:color w:val="005BA8"/>
          <w:sz w:val="14"/>
          <w:szCs w:val="10"/>
          <w:lang w:val="kk-KZ"/>
        </w:rPr>
        <w:t>ОТДЕЛ ОБРАЗОВАНИЯ ГОРОДА ТЕМИРТАУ</w:t>
      </w:r>
      <w:r w:rsidRPr="00E42C1A">
        <w:rPr>
          <w:rFonts w:eastAsia="Calibri"/>
          <w:b/>
          <w:bCs/>
          <w:color w:val="005BA8"/>
          <w:sz w:val="14"/>
          <w:szCs w:val="10"/>
        </w:rPr>
        <w:t>»</w:t>
      </w:r>
    </w:p>
    <w:p w:rsidR="00E42C1A" w:rsidRPr="00E42C1A" w:rsidRDefault="00E42C1A" w:rsidP="00E71EE3">
      <w:pPr>
        <w:widowControl/>
        <w:shd w:val="clear" w:color="auto" w:fill="E2EFD9"/>
        <w:autoSpaceDE/>
        <w:autoSpaceDN/>
        <w:jc w:val="both"/>
        <w:rPr>
          <w:rFonts w:eastAsia="Calibri"/>
          <w:b/>
          <w:bCs/>
          <w:color w:val="005BA8"/>
          <w:sz w:val="14"/>
          <w:szCs w:val="10"/>
          <w:lang w:val="kk-KZ"/>
        </w:rPr>
      </w:pPr>
      <w:r w:rsidRPr="00E42C1A">
        <w:rPr>
          <w:rFonts w:eastAsia="Calibri"/>
          <w:b/>
          <w:bCs/>
          <w:color w:val="005BA8"/>
          <w:sz w:val="14"/>
          <w:szCs w:val="10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УПРАВЛЕНИЯ ОБРАЗОВАНИЯ КАРАГАНДИНСКОЙ ОБЛАСТИ </w:t>
      </w:r>
    </w:p>
    <w:p w:rsidR="00E42C1A" w:rsidRPr="00E42C1A" w:rsidRDefault="00E42C1A" w:rsidP="00E71EE3">
      <w:pPr>
        <w:widowControl/>
        <w:shd w:val="clear" w:color="auto" w:fill="E2EFD9"/>
        <w:autoSpaceDE/>
        <w:autoSpaceDN/>
        <w:jc w:val="both"/>
        <w:rPr>
          <w:rFonts w:eastAsia="Calibri"/>
          <w:b/>
          <w:bCs/>
          <w:color w:val="005BA8"/>
          <w:sz w:val="14"/>
          <w:szCs w:val="10"/>
          <w:lang w:val="kk-KZ"/>
        </w:rPr>
      </w:pPr>
      <w:r w:rsidRPr="00E42C1A">
        <w:rPr>
          <w:rFonts w:eastAsia="Calibri"/>
          <w:b/>
          <w:bCs/>
          <w:color w:val="005BA8"/>
          <w:sz w:val="14"/>
          <w:szCs w:val="10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КГУ </w:t>
      </w:r>
      <w:r w:rsidRPr="00E42C1A">
        <w:rPr>
          <w:rFonts w:eastAsia="Calibri"/>
          <w:b/>
          <w:bCs/>
          <w:color w:val="005BA8"/>
          <w:sz w:val="14"/>
          <w:szCs w:val="10"/>
        </w:rPr>
        <w:t>«О</w:t>
      </w:r>
      <w:r w:rsidRPr="00E42C1A">
        <w:rPr>
          <w:rFonts w:eastAsia="Calibri"/>
          <w:b/>
          <w:bCs/>
          <w:color w:val="005BA8"/>
          <w:sz w:val="14"/>
          <w:szCs w:val="10"/>
          <w:lang w:val="kk-KZ"/>
        </w:rPr>
        <w:t xml:space="preserve">БЩЕОБРАЗОВАТЕЛЬНАЯ </w:t>
      </w:r>
      <w:r w:rsidRPr="00E42C1A">
        <w:rPr>
          <w:rFonts w:eastAsia="Calibri"/>
          <w:b/>
          <w:bCs/>
          <w:color w:val="005BA8"/>
          <w:sz w:val="14"/>
          <w:szCs w:val="10"/>
        </w:rPr>
        <w:t>Ш</w:t>
      </w:r>
      <w:r w:rsidRPr="00E42C1A">
        <w:rPr>
          <w:rFonts w:eastAsia="Calibri"/>
          <w:b/>
          <w:bCs/>
          <w:color w:val="005BA8"/>
          <w:sz w:val="14"/>
          <w:szCs w:val="10"/>
          <w:lang w:val="kk-KZ"/>
        </w:rPr>
        <w:t>КОЛА</w:t>
      </w:r>
      <w:r w:rsidRPr="00E42C1A">
        <w:rPr>
          <w:rFonts w:eastAsia="Calibri"/>
          <w:b/>
          <w:bCs/>
          <w:color w:val="005BA8"/>
          <w:sz w:val="14"/>
          <w:szCs w:val="10"/>
        </w:rPr>
        <w:t xml:space="preserve"> № 1»</w:t>
      </w:r>
    </w:p>
    <w:p w:rsidR="00E42C1A" w:rsidRPr="00E42C1A" w:rsidRDefault="00E42C1A" w:rsidP="00E71EE3">
      <w:pPr>
        <w:widowControl/>
        <w:shd w:val="clear" w:color="auto" w:fill="E2EFD9"/>
        <w:autoSpaceDE/>
        <w:autoSpaceDN/>
        <w:jc w:val="both"/>
        <w:rPr>
          <w:rFonts w:eastAsia="Calibri"/>
          <w:b/>
          <w:bCs/>
          <w:color w:val="005BA8"/>
          <w:sz w:val="14"/>
          <w:szCs w:val="10"/>
          <w:lang w:val="kk-KZ"/>
        </w:rPr>
      </w:pPr>
      <w:r w:rsidRPr="00E42C1A">
        <w:rPr>
          <w:rFonts w:eastAsia="Calibri"/>
          <w:b/>
          <w:bCs/>
          <w:color w:val="005BA8"/>
          <w:sz w:val="14"/>
          <w:szCs w:val="10"/>
        </w:rPr>
        <w:t>ОТДЕЛА ОБРАЗОВАНИЯ ГОРОДА ТЕМИРТАУ УПРАВЛЕНИЯ ОБРАЗОВАНИЯ КАРАГАНДИНСКОЙ ОБЛАСТИ</w:t>
      </w:r>
    </w:p>
    <w:p w:rsidR="00E42C1A" w:rsidRPr="00E42C1A" w:rsidRDefault="00E42C1A" w:rsidP="00E71EE3">
      <w:pPr>
        <w:widowControl/>
        <w:shd w:val="clear" w:color="auto" w:fill="E2EFD9"/>
        <w:autoSpaceDE/>
        <w:autoSpaceDN/>
        <w:ind w:firstLine="709"/>
        <w:jc w:val="both"/>
        <w:rPr>
          <w:rFonts w:eastAsia="Calibri"/>
          <w:sz w:val="28"/>
          <w:lang w:val="kk-KZ"/>
        </w:rPr>
      </w:pPr>
      <w:r w:rsidRPr="00E42C1A">
        <w:rPr>
          <w:rFonts w:eastAsia="Calibri"/>
          <w:noProof/>
          <w:sz w:val="28"/>
          <w:lang w:eastAsia="ru-RU"/>
        </w:rPr>
        <w:drawing>
          <wp:inline distT="0" distB="0" distL="0" distR="0" wp14:anchorId="0A83A63A" wp14:editId="778CB324">
            <wp:extent cx="704850" cy="664186"/>
            <wp:effectExtent l="0" t="0" r="0" b="3175"/>
            <wp:docPr id="18503318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44" cy="66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C1A" w:rsidRPr="00E42C1A" w:rsidRDefault="00E42C1A" w:rsidP="00E71EE3">
      <w:pPr>
        <w:widowControl/>
        <w:shd w:val="clear" w:color="auto" w:fill="E2EFD9"/>
        <w:autoSpaceDE/>
        <w:autoSpaceDN/>
        <w:ind w:firstLine="709"/>
        <w:jc w:val="both"/>
        <w:rPr>
          <w:rFonts w:eastAsia="Calibri"/>
          <w:sz w:val="28"/>
          <w:lang w:val="kk-KZ"/>
        </w:rPr>
      </w:pPr>
    </w:p>
    <w:p w:rsidR="00E42C1A" w:rsidRPr="00E42C1A" w:rsidRDefault="00E42C1A" w:rsidP="00E71EE3">
      <w:pPr>
        <w:widowControl/>
        <w:shd w:val="clear" w:color="auto" w:fill="E2EFD9"/>
        <w:autoSpaceDE/>
        <w:autoSpaceDN/>
        <w:ind w:firstLine="709"/>
        <w:jc w:val="both"/>
        <w:rPr>
          <w:rFonts w:eastAsia="Calibri"/>
          <w:b/>
          <w:bCs/>
          <w:i/>
          <w:iCs/>
          <w:color w:val="003278"/>
          <w:sz w:val="24"/>
          <w:szCs w:val="20"/>
          <w:lang w:val="kk-KZ"/>
        </w:rPr>
      </w:pPr>
      <w:r w:rsidRPr="00E42C1A">
        <w:rPr>
          <w:rFonts w:eastAsia="Calibri"/>
          <w:b/>
          <w:bCs/>
          <w:i/>
          <w:iCs/>
          <w:color w:val="003278"/>
          <w:sz w:val="24"/>
          <w:szCs w:val="20"/>
          <w:lang w:val="kk-KZ"/>
        </w:rPr>
        <w:t>Әдістемелік семинар бағдарламасы</w:t>
      </w:r>
    </w:p>
    <w:p w:rsidR="00E42C1A" w:rsidRPr="00E42C1A" w:rsidRDefault="00E42C1A" w:rsidP="00E71EE3">
      <w:pPr>
        <w:widowControl/>
        <w:shd w:val="clear" w:color="auto" w:fill="E2EFD9"/>
        <w:autoSpaceDE/>
        <w:autoSpaceDN/>
        <w:ind w:firstLine="709"/>
        <w:jc w:val="both"/>
        <w:rPr>
          <w:rFonts w:eastAsia="Calibri"/>
          <w:b/>
          <w:bCs/>
          <w:i/>
          <w:iCs/>
          <w:color w:val="247A00"/>
          <w:sz w:val="24"/>
          <w:szCs w:val="20"/>
          <w:lang w:val="kk-KZ"/>
        </w:rPr>
      </w:pPr>
      <w:r w:rsidRPr="00E42C1A">
        <w:rPr>
          <w:rFonts w:eastAsia="Calibri"/>
          <w:b/>
          <w:bCs/>
          <w:i/>
          <w:iCs/>
          <w:color w:val="247A00"/>
          <w:sz w:val="24"/>
          <w:szCs w:val="20"/>
          <w:lang w:val="kk-KZ"/>
        </w:rPr>
        <w:t xml:space="preserve">                                                                                                                                                    «Инклюзия балаларын қоғамда табысты әлеуметтену үшін</w:t>
      </w:r>
    </w:p>
    <w:p w:rsidR="00E42C1A" w:rsidRPr="00E42C1A" w:rsidRDefault="00E42C1A" w:rsidP="00E71EE3">
      <w:pPr>
        <w:widowControl/>
        <w:shd w:val="clear" w:color="auto" w:fill="E2EFD9"/>
        <w:autoSpaceDE/>
        <w:autoSpaceDN/>
        <w:ind w:firstLine="709"/>
        <w:jc w:val="both"/>
        <w:rPr>
          <w:rFonts w:eastAsia="Calibri"/>
          <w:b/>
          <w:bCs/>
          <w:i/>
          <w:iCs/>
          <w:color w:val="247A00"/>
          <w:sz w:val="24"/>
          <w:szCs w:val="20"/>
          <w:lang w:val="kk-KZ"/>
        </w:rPr>
      </w:pPr>
      <w:r w:rsidRPr="00E42C1A">
        <w:rPr>
          <w:rFonts w:eastAsia="Calibri"/>
          <w:b/>
          <w:bCs/>
          <w:i/>
          <w:iCs/>
          <w:color w:val="247A00"/>
          <w:sz w:val="24"/>
          <w:szCs w:val="20"/>
          <w:lang w:val="kk-KZ"/>
        </w:rPr>
        <w:t xml:space="preserve">                                                                                                                                                                           оқу іс-әрекетіне қосуды ұйымдастыру»</w:t>
      </w:r>
    </w:p>
    <w:p w:rsidR="00E42C1A" w:rsidRPr="00E42C1A" w:rsidRDefault="00E42C1A" w:rsidP="00E71EE3">
      <w:pPr>
        <w:widowControl/>
        <w:shd w:val="clear" w:color="auto" w:fill="E2EFD9"/>
        <w:autoSpaceDE/>
        <w:autoSpaceDN/>
        <w:jc w:val="both"/>
        <w:rPr>
          <w:rFonts w:eastAsia="Calibri"/>
          <w:b/>
          <w:i/>
          <w:iCs/>
          <w:color w:val="003278"/>
          <w:sz w:val="24"/>
          <w:szCs w:val="24"/>
        </w:rPr>
      </w:pPr>
      <w:r w:rsidRPr="00E42C1A">
        <w:rPr>
          <w:rFonts w:eastAsia="Calibri"/>
          <w:b/>
          <w:i/>
          <w:iCs/>
          <w:color w:val="003278"/>
          <w:sz w:val="24"/>
          <w:szCs w:val="24"/>
        </w:rPr>
        <w:t xml:space="preserve">Программа методического семинара </w:t>
      </w:r>
    </w:p>
    <w:p w:rsidR="00E42C1A" w:rsidRPr="00E42C1A" w:rsidRDefault="00E42C1A" w:rsidP="00E71EE3">
      <w:pPr>
        <w:widowControl/>
        <w:shd w:val="clear" w:color="auto" w:fill="E2EFD9"/>
        <w:autoSpaceDE/>
        <w:autoSpaceDN/>
        <w:jc w:val="both"/>
        <w:rPr>
          <w:rFonts w:eastAsia="Calibri"/>
          <w:b/>
          <w:i/>
          <w:iCs/>
          <w:color w:val="006B00"/>
          <w:sz w:val="24"/>
          <w:szCs w:val="24"/>
        </w:rPr>
      </w:pPr>
      <w:r w:rsidRPr="00E42C1A">
        <w:rPr>
          <w:rFonts w:eastAsia="Calibri"/>
          <w:b/>
          <w:i/>
          <w:iCs/>
          <w:color w:val="006B00"/>
          <w:sz w:val="24"/>
          <w:szCs w:val="24"/>
        </w:rPr>
        <w:t xml:space="preserve">                                                                                                                                                     «Организация детей инклюзии в образовательной деятельности </w:t>
      </w:r>
    </w:p>
    <w:p w:rsidR="00E42C1A" w:rsidRPr="00E42C1A" w:rsidRDefault="00E42C1A" w:rsidP="00E71EE3">
      <w:pPr>
        <w:widowControl/>
        <w:shd w:val="clear" w:color="auto" w:fill="E2EFD9"/>
        <w:autoSpaceDE/>
        <w:autoSpaceDN/>
        <w:jc w:val="both"/>
        <w:rPr>
          <w:rFonts w:eastAsia="Calibri"/>
          <w:b/>
          <w:i/>
          <w:iCs/>
          <w:color w:val="006B00"/>
          <w:sz w:val="24"/>
          <w:szCs w:val="24"/>
        </w:rPr>
      </w:pPr>
      <w:r w:rsidRPr="00E42C1A">
        <w:rPr>
          <w:rFonts w:eastAsia="Calibri"/>
          <w:b/>
          <w:i/>
          <w:iCs/>
          <w:color w:val="006B00"/>
          <w:sz w:val="24"/>
          <w:szCs w:val="24"/>
        </w:rPr>
        <w:t xml:space="preserve">                                                                                                                                                             для успешной социализации в обществе» </w:t>
      </w:r>
    </w:p>
    <w:p w:rsidR="00E42C1A" w:rsidRPr="00E42C1A" w:rsidRDefault="00E42C1A" w:rsidP="00E71EE3">
      <w:pPr>
        <w:widowControl/>
        <w:shd w:val="clear" w:color="auto" w:fill="E2EFD9"/>
        <w:autoSpaceDE/>
        <w:autoSpaceDN/>
        <w:jc w:val="both"/>
        <w:rPr>
          <w:rFonts w:eastAsia="Calibri"/>
          <w:sz w:val="28"/>
          <w:lang w:val="kk-KZ"/>
        </w:rPr>
      </w:pPr>
      <w:r w:rsidRPr="00E42C1A">
        <w:rPr>
          <w:rFonts w:eastAsia="Calibri"/>
          <w:noProof/>
          <w:sz w:val="28"/>
          <w:lang w:eastAsia="ru-RU"/>
        </w:rPr>
        <w:lastRenderedPageBreak/>
        <w:drawing>
          <wp:inline distT="0" distB="0" distL="0" distR="0" wp14:anchorId="6BC1757F" wp14:editId="77C56811">
            <wp:extent cx="3927458" cy="2888144"/>
            <wp:effectExtent l="0" t="0" r="0" b="7620"/>
            <wp:docPr id="18503318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752" cy="294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C1A">
        <w:rPr>
          <w:rFonts w:eastAsia="Calibri"/>
          <w:noProof/>
          <w:sz w:val="28"/>
          <w:lang w:eastAsia="ru-RU"/>
        </w:rPr>
        <w:drawing>
          <wp:inline distT="0" distB="0" distL="0" distR="0" wp14:anchorId="6B3659C5" wp14:editId="1F1ED5AD">
            <wp:extent cx="3759189" cy="2856216"/>
            <wp:effectExtent l="0" t="0" r="0" b="1905"/>
            <wp:docPr id="18503318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051" cy="287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C1A" w:rsidRPr="00E42C1A" w:rsidRDefault="00E42C1A" w:rsidP="00E71EE3">
      <w:pPr>
        <w:widowControl/>
        <w:shd w:val="clear" w:color="auto" w:fill="E2EFD9"/>
        <w:autoSpaceDE/>
        <w:autoSpaceDN/>
        <w:ind w:firstLine="709"/>
        <w:jc w:val="both"/>
        <w:rPr>
          <w:rFonts w:eastAsia="Calibri"/>
          <w:b/>
          <w:bCs/>
          <w:i/>
          <w:iCs/>
          <w:color w:val="006B00"/>
          <w:sz w:val="20"/>
          <w:szCs w:val="16"/>
          <w:lang w:val="kk-KZ"/>
        </w:rPr>
      </w:pPr>
      <w:bookmarkStart w:id="2" w:name="_Hlk157676839"/>
      <w:r w:rsidRPr="00E42C1A">
        <w:rPr>
          <w:rFonts w:eastAsia="Calibri"/>
          <w:b/>
          <w:bCs/>
          <w:i/>
          <w:iCs/>
          <w:color w:val="006B00"/>
          <w:sz w:val="20"/>
          <w:szCs w:val="16"/>
          <w:lang w:val="kk-KZ"/>
        </w:rPr>
        <w:t>МЕКТЕП МИССИЯСЫ</w:t>
      </w:r>
    </w:p>
    <w:bookmarkEnd w:id="2"/>
    <w:p w:rsidR="00E42C1A" w:rsidRPr="00E42C1A" w:rsidRDefault="00E42C1A" w:rsidP="00E71EE3">
      <w:pPr>
        <w:widowControl/>
        <w:shd w:val="clear" w:color="auto" w:fill="E2EFD9"/>
        <w:autoSpaceDE/>
        <w:autoSpaceDN/>
        <w:ind w:firstLine="709"/>
        <w:jc w:val="both"/>
        <w:rPr>
          <w:rFonts w:eastAsia="Calibri"/>
          <w:b/>
          <w:bCs/>
          <w:i/>
          <w:iCs/>
          <w:color w:val="006B00"/>
          <w:sz w:val="20"/>
          <w:szCs w:val="16"/>
          <w:lang w:val="kk-KZ"/>
        </w:rPr>
      </w:pPr>
      <w:r w:rsidRPr="00E42C1A">
        <w:rPr>
          <w:rFonts w:eastAsia="Calibri"/>
          <w:b/>
          <w:bCs/>
          <w:i/>
          <w:iCs/>
          <w:color w:val="006B00"/>
          <w:sz w:val="20"/>
          <w:szCs w:val="16"/>
          <w:lang w:val="kk-KZ"/>
        </w:rPr>
        <w:t xml:space="preserve">                                                                                                                                                                         МИССИЯ ШКОЛЫ</w:t>
      </w:r>
    </w:p>
    <w:p w:rsidR="00E42C1A" w:rsidRPr="00E42C1A" w:rsidRDefault="00E42C1A" w:rsidP="00E71EE3">
      <w:pPr>
        <w:widowControl/>
        <w:shd w:val="clear" w:color="auto" w:fill="E2EFD9"/>
        <w:autoSpaceDE/>
        <w:autoSpaceDN/>
        <w:ind w:firstLine="709"/>
        <w:jc w:val="both"/>
        <w:rPr>
          <w:rFonts w:eastAsia="Calibri"/>
          <w:b/>
          <w:bCs/>
          <w:i/>
          <w:iCs/>
          <w:color w:val="003278"/>
          <w:sz w:val="20"/>
          <w:szCs w:val="16"/>
          <w:lang w:val="kk-KZ"/>
        </w:rPr>
      </w:pPr>
      <w:r w:rsidRPr="00E42C1A">
        <w:rPr>
          <w:rFonts w:eastAsia="Calibri"/>
          <w:b/>
          <w:bCs/>
          <w:i/>
          <w:iCs/>
          <w:color w:val="003278"/>
          <w:sz w:val="20"/>
          <w:szCs w:val="16"/>
          <w:lang w:val="kk-KZ"/>
        </w:rPr>
        <w:t xml:space="preserve">                                                                                                                                                                   БАЛАЛАР МЕН ЕРЕСЕКТЕРДІҢ ӨЗІН-ӨЗІ ТАНУ </w:t>
      </w:r>
    </w:p>
    <w:p w:rsidR="00E42C1A" w:rsidRPr="00E42C1A" w:rsidRDefault="00E42C1A" w:rsidP="00E71EE3">
      <w:pPr>
        <w:widowControl/>
        <w:shd w:val="clear" w:color="auto" w:fill="E2EFD9"/>
        <w:autoSpaceDE/>
        <w:autoSpaceDN/>
        <w:ind w:firstLine="709"/>
        <w:jc w:val="both"/>
        <w:rPr>
          <w:rFonts w:eastAsia="Calibri"/>
          <w:b/>
          <w:bCs/>
          <w:i/>
          <w:iCs/>
          <w:color w:val="003278"/>
          <w:sz w:val="20"/>
          <w:szCs w:val="16"/>
          <w:lang w:val="kk-KZ"/>
        </w:rPr>
      </w:pPr>
      <w:r w:rsidRPr="00E42C1A">
        <w:rPr>
          <w:rFonts w:eastAsia="Calibri"/>
          <w:b/>
          <w:bCs/>
          <w:i/>
          <w:iCs/>
          <w:color w:val="003278"/>
          <w:sz w:val="20"/>
          <w:szCs w:val="16"/>
          <w:lang w:val="kk-KZ"/>
        </w:rPr>
        <w:t xml:space="preserve">                                                                                                                                                                    ЖӘНЕ ӘЛЕУЕТТІК МҮМКІНДІКТЕРІН ДАМЫТУ КЕНІСТІГІН ҚҰРУ</w:t>
      </w:r>
    </w:p>
    <w:p w:rsidR="00E42C1A" w:rsidRPr="00E42C1A" w:rsidRDefault="00E42C1A" w:rsidP="00E71EE3">
      <w:pPr>
        <w:widowControl/>
        <w:shd w:val="clear" w:color="auto" w:fill="E2EFD9"/>
        <w:autoSpaceDE/>
        <w:autoSpaceDN/>
        <w:ind w:firstLine="709"/>
        <w:jc w:val="both"/>
        <w:rPr>
          <w:rFonts w:eastAsia="Calibri"/>
          <w:b/>
          <w:bCs/>
          <w:i/>
          <w:iCs/>
          <w:color w:val="003278"/>
          <w:sz w:val="20"/>
          <w:szCs w:val="16"/>
          <w:lang w:val="kk-KZ"/>
        </w:rPr>
      </w:pPr>
      <w:r w:rsidRPr="00E42C1A">
        <w:rPr>
          <w:rFonts w:eastAsia="Calibri"/>
          <w:b/>
          <w:bCs/>
          <w:i/>
          <w:iCs/>
          <w:color w:val="003278"/>
          <w:sz w:val="20"/>
          <w:szCs w:val="16"/>
          <w:lang w:val="kk-KZ"/>
        </w:rPr>
        <w:t xml:space="preserve">                                                                                                                                                                    ОТКРЫТИЕ ПРОСТОРА ДЛЯ РАЗВИТИЯ ПОТЕНЦИАЛЬНЫХ</w:t>
      </w:r>
    </w:p>
    <w:p w:rsidR="00E42C1A" w:rsidRPr="00E42C1A" w:rsidRDefault="00E42C1A" w:rsidP="00E71EE3">
      <w:pPr>
        <w:widowControl/>
        <w:shd w:val="clear" w:color="auto" w:fill="E2EFD9"/>
        <w:autoSpaceDE/>
        <w:autoSpaceDN/>
        <w:ind w:firstLine="709"/>
        <w:jc w:val="both"/>
        <w:rPr>
          <w:rFonts w:eastAsia="Calibri"/>
          <w:b/>
          <w:bCs/>
          <w:i/>
          <w:iCs/>
          <w:color w:val="003278"/>
          <w:sz w:val="20"/>
          <w:szCs w:val="16"/>
          <w:lang w:val="kk-KZ"/>
        </w:rPr>
      </w:pPr>
      <w:r w:rsidRPr="00E42C1A">
        <w:rPr>
          <w:rFonts w:eastAsia="Calibri"/>
          <w:b/>
          <w:bCs/>
          <w:i/>
          <w:iCs/>
          <w:color w:val="003278"/>
          <w:sz w:val="20"/>
          <w:szCs w:val="16"/>
          <w:lang w:val="kk-KZ"/>
        </w:rPr>
        <w:t xml:space="preserve">                                                                                                                                                                   ВОЗМОЖНОСТЕЙ И САМОРЕАЛИЗАЦИИ ДЕТЕЙ И ВЗРОСЛЫХ</w:t>
      </w:r>
    </w:p>
    <w:p w:rsidR="00E42C1A" w:rsidRPr="00E42C1A" w:rsidRDefault="00E42C1A" w:rsidP="00E71EE3">
      <w:pPr>
        <w:widowControl/>
        <w:shd w:val="clear" w:color="auto" w:fill="E2EFD9"/>
        <w:autoSpaceDE/>
        <w:autoSpaceDN/>
        <w:ind w:firstLine="709"/>
        <w:jc w:val="both"/>
        <w:rPr>
          <w:rFonts w:eastAsia="Calibri"/>
          <w:b/>
          <w:bCs/>
          <w:i/>
          <w:iCs/>
          <w:sz w:val="24"/>
          <w:szCs w:val="20"/>
          <w:lang w:val="kk-KZ"/>
        </w:rPr>
      </w:pPr>
    </w:p>
    <w:p w:rsidR="00E42C1A" w:rsidRPr="00E42C1A" w:rsidRDefault="00E42C1A" w:rsidP="00E71EE3">
      <w:pPr>
        <w:widowControl/>
        <w:shd w:val="clear" w:color="auto" w:fill="E2EFD9"/>
        <w:autoSpaceDE/>
        <w:autoSpaceDN/>
        <w:ind w:firstLine="709"/>
        <w:jc w:val="both"/>
        <w:rPr>
          <w:rFonts w:eastAsia="Calibri"/>
          <w:b/>
          <w:bCs/>
          <w:i/>
          <w:iCs/>
          <w:sz w:val="24"/>
          <w:szCs w:val="20"/>
          <w:lang w:val="kk-KZ"/>
        </w:rPr>
      </w:pPr>
    </w:p>
    <w:p w:rsidR="00E42C1A" w:rsidRPr="00E42C1A" w:rsidRDefault="00E42C1A" w:rsidP="00E71EE3">
      <w:pPr>
        <w:widowControl/>
        <w:shd w:val="clear" w:color="auto" w:fill="E2EFD9"/>
        <w:autoSpaceDE/>
        <w:autoSpaceDN/>
        <w:ind w:firstLine="709"/>
        <w:jc w:val="both"/>
        <w:rPr>
          <w:rFonts w:eastAsia="Calibri"/>
          <w:b/>
          <w:bCs/>
          <w:i/>
          <w:iCs/>
          <w:sz w:val="24"/>
          <w:szCs w:val="20"/>
          <w:lang w:val="kk-KZ"/>
        </w:rPr>
      </w:pPr>
    </w:p>
    <w:p w:rsidR="00E42C1A" w:rsidRPr="00E42C1A" w:rsidRDefault="00E42C1A" w:rsidP="00E71EE3">
      <w:pPr>
        <w:widowControl/>
        <w:shd w:val="clear" w:color="auto" w:fill="E2EFD9"/>
        <w:autoSpaceDE/>
        <w:autoSpaceDN/>
        <w:ind w:firstLine="709"/>
        <w:jc w:val="both"/>
        <w:rPr>
          <w:rFonts w:eastAsia="Calibri"/>
          <w:b/>
          <w:bCs/>
          <w:color w:val="003278"/>
          <w:sz w:val="24"/>
          <w:szCs w:val="20"/>
        </w:rPr>
      </w:pPr>
      <w:r w:rsidRPr="00E42C1A">
        <w:rPr>
          <w:rFonts w:eastAsia="Calibri"/>
          <w:b/>
          <w:bCs/>
          <w:color w:val="003278"/>
          <w:sz w:val="16"/>
          <w:szCs w:val="12"/>
          <w:lang w:val="kk-KZ"/>
        </w:rPr>
        <w:t>2023</w:t>
      </w:r>
      <w:r w:rsidRPr="00E42C1A">
        <w:rPr>
          <w:rFonts w:eastAsia="Calibri"/>
          <w:b/>
          <w:bCs/>
          <w:color w:val="003278"/>
          <w:sz w:val="16"/>
          <w:szCs w:val="12"/>
        </w:rPr>
        <w:t>-2024 уч.год</w:t>
      </w:r>
    </w:p>
    <w:p w:rsidR="00E42C1A" w:rsidRPr="00E42C1A" w:rsidRDefault="00E42C1A" w:rsidP="00E71EE3">
      <w:pPr>
        <w:widowControl/>
        <w:shd w:val="clear" w:color="auto" w:fill="E2EFD9"/>
        <w:autoSpaceDE/>
        <w:autoSpaceDN/>
        <w:jc w:val="both"/>
        <w:rPr>
          <w:rFonts w:eastAsia="Calibri"/>
          <w:b/>
          <w:bCs/>
          <w:color w:val="003278"/>
          <w:sz w:val="28"/>
        </w:rPr>
      </w:pPr>
    </w:p>
    <w:p w:rsidR="00E42C1A" w:rsidRPr="00E42C1A" w:rsidRDefault="00E42C1A" w:rsidP="00E71EE3">
      <w:pPr>
        <w:widowControl/>
        <w:shd w:val="clear" w:color="auto" w:fill="E2EFD9"/>
        <w:autoSpaceDE/>
        <w:autoSpaceDN/>
        <w:jc w:val="both"/>
        <w:rPr>
          <w:rFonts w:eastAsia="Calibri"/>
          <w:b/>
          <w:bCs/>
          <w:color w:val="003278"/>
          <w:sz w:val="28"/>
        </w:rPr>
      </w:pPr>
    </w:p>
    <w:p w:rsidR="00E42C1A" w:rsidRPr="00E42C1A" w:rsidRDefault="00E42C1A" w:rsidP="00E71EE3">
      <w:pPr>
        <w:widowControl/>
        <w:shd w:val="clear" w:color="auto" w:fill="E2EFD9"/>
        <w:autoSpaceDE/>
        <w:autoSpaceDN/>
        <w:ind w:firstLine="284"/>
        <w:jc w:val="both"/>
        <w:rPr>
          <w:rFonts w:eastAsia="Calibri"/>
          <w:b/>
          <w:bCs/>
          <w:color w:val="003278"/>
          <w:sz w:val="28"/>
        </w:rPr>
      </w:pPr>
    </w:p>
    <w:p w:rsidR="00E42C1A" w:rsidRPr="00E42C1A" w:rsidRDefault="00E42C1A" w:rsidP="00E71EE3">
      <w:pPr>
        <w:widowControl/>
        <w:shd w:val="clear" w:color="auto" w:fill="E2EFD9"/>
        <w:autoSpaceDE/>
        <w:autoSpaceDN/>
        <w:ind w:firstLine="284"/>
        <w:jc w:val="both"/>
        <w:rPr>
          <w:rFonts w:eastAsia="Calibri"/>
          <w:b/>
          <w:bCs/>
          <w:color w:val="003278"/>
          <w:sz w:val="28"/>
        </w:rPr>
      </w:pPr>
      <w:r w:rsidRPr="00E42C1A">
        <w:rPr>
          <w:rFonts w:eastAsia="Calibri"/>
          <w:noProof/>
          <w:sz w:val="28"/>
          <w:lang w:eastAsia="ru-RU"/>
        </w:rPr>
        <w:lastRenderedPageBreak/>
        <w:drawing>
          <wp:inline distT="0" distB="0" distL="0" distR="0" wp14:anchorId="7CF8121B" wp14:editId="53DB81DB">
            <wp:extent cx="6018825" cy="4166880"/>
            <wp:effectExtent l="0" t="0" r="1270" b="5080"/>
            <wp:docPr id="185033185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264" cy="418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C1A" w:rsidRDefault="00E42C1A" w:rsidP="00E71EE3">
      <w:pPr>
        <w:widowControl/>
        <w:autoSpaceDE/>
        <w:autoSpaceDN/>
        <w:jc w:val="both"/>
        <w:rPr>
          <w:b/>
          <w:sz w:val="28"/>
          <w:szCs w:val="28"/>
          <w:u w:val="single"/>
        </w:rPr>
      </w:pPr>
    </w:p>
    <w:p w:rsidR="00E33698" w:rsidRPr="00E33698" w:rsidRDefault="00E33698" w:rsidP="00E71EE3">
      <w:pPr>
        <w:widowControl/>
        <w:autoSpaceDE/>
        <w:autoSpaceDN/>
        <w:ind w:left="142"/>
        <w:jc w:val="both"/>
        <w:rPr>
          <w:b/>
          <w:sz w:val="28"/>
          <w:szCs w:val="28"/>
          <w:u w:val="single"/>
        </w:rPr>
      </w:pPr>
      <w:r w:rsidRPr="00E33698">
        <w:rPr>
          <w:b/>
          <w:sz w:val="28"/>
          <w:szCs w:val="28"/>
          <w:u w:val="single"/>
        </w:rPr>
        <w:t>Издательская деятельность</w:t>
      </w:r>
    </w:p>
    <w:p w:rsidR="00E33698" w:rsidRPr="00E33698" w:rsidRDefault="00E33698" w:rsidP="00E71EE3">
      <w:pPr>
        <w:widowControl/>
        <w:autoSpaceDE/>
        <w:autoSpaceDN/>
        <w:ind w:left="142"/>
        <w:jc w:val="both"/>
        <w:rPr>
          <w:b/>
          <w:sz w:val="28"/>
          <w:szCs w:val="28"/>
        </w:rPr>
      </w:pPr>
      <w:r w:rsidRPr="00E33698">
        <w:rPr>
          <w:b/>
          <w:sz w:val="28"/>
          <w:szCs w:val="28"/>
        </w:rPr>
        <w:t>Публикация в СМИ</w:t>
      </w:r>
    </w:p>
    <w:p w:rsidR="00E33698" w:rsidRPr="00E33698" w:rsidRDefault="00E33698" w:rsidP="00E71EE3">
      <w:pPr>
        <w:widowControl/>
        <w:autoSpaceDE/>
        <w:autoSpaceDN/>
        <w:ind w:left="142"/>
        <w:jc w:val="both"/>
        <w:rPr>
          <w:b/>
          <w:sz w:val="28"/>
          <w:szCs w:val="28"/>
        </w:rPr>
      </w:pPr>
      <w:r w:rsidRPr="00E33698">
        <w:rPr>
          <w:color w:val="00000A"/>
          <w:sz w:val="28"/>
          <w:szCs w:val="28"/>
        </w:rPr>
        <w:t xml:space="preserve">Важным показателем профессионального роста учителя является достижение им высокого методического мастерства и </w:t>
      </w:r>
      <w:r w:rsidRPr="00E33698">
        <w:rPr>
          <w:b/>
          <w:bCs/>
          <w:i/>
          <w:iCs/>
          <w:color w:val="00000A"/>
          <w:sz w:val="28"/>
          <w:szCs w:val="28"/>
        </w:rPr>
        <w:t>распространение накопленного опыта</w:t>
      </w:r>
      <w:r w:rsidRPr="00E33698">
        <w:rPr>
          <w:color w:val="00000A"/>
          <w:sz w:val="28"/>
          <w:szCs w:val="28"/>
        </w:rPr>
        <w:t xml:space="preserve">. </w:t>
      </w:r>
      <w:r w:rsidRPr="00E33698">
        <w:rPr>
          <w:color w:val="00000A"/>
          <w:sz w:val="28"/>
          <w:szCs w:val="28"/>
          <w:shd w:val="clear" w:color="auto" w:fill="FFFFFF"/>
        </w:rPr>
        <w:t xml:space="preserve">Умение написать текст на профессиональную тему – это признак функциональной грамотности в любой области, а тем более в области образования. В основном свои статьи педагоги </w:t>
      </w:r>
      <w:r w:rsidR="00943F0B">
        <w:rPr>
          <w:color w:val="00000A"/>
          <w:sz w:val="28"/>
          <w:szCs w:val="28"/>
          <w:shd w:val="clear" w:color="auto" w:fill="FFFFFF"/>
        </w:rPr>
        <w:t>школы публикуют в следующих СМИ:</w:t>
      </w:r>
    </w:p>
    <w:p w:rsidR="00943F0B" w:rsidRPr="00943F0B" w:rsidRDefault="00943F0B" w:rsidP="00E71EE3">
      <w:pPr>
        <w:pStyle w:val="a9"/>
        <w:widowControl/>
        <w:numPr>
          <w:ilvl w:val="0"/>
          <w:numId w:val="39"/>
        </w:numPr>
        <w:autoSpaceDE/>
        <w:autoSpaceDN/>
        <w:jc w:val="both"/>
        <w:rPr>
          <w:sz w:val="28"/>
          <w:szCs w:val="28"/>
        </w:rPr>
      </w:pPr>
      <w:r w:rsidRPr="00943F0B">
        <w:rPr>
          <w:sz w:val="28"/>
          <w:szCs w:val="28"/>
        </w:rPr>
        <w:t>Республиканский научно-методический журнал «Учительский журнал» выпускаемый издательством филиала АО «НЦПК «</w:t>
      </w:r>
      <w:proofErr w:type="spellStart"/>
      <w:r w:rsidRPr="00943F0B">
        <w:rPr>
          <w:sz w:val="28"/>
          <w:szCs w:val="28"/>
        </w:rPr>
        <w:t>Өрлеу</w:t>
      </w:r>
      <w:proofErr w:type="spellEnd"/>
      <w:r w:rsidRPr="00943F0B">
        <w:rPr>
          <w:sz w:val="28"/>
          <w:szCs w:val="28"/>
        </w:rPr>
        <w:t>» ИПР</w:t>
      </w:r>
    </w:p>
    <w:p w:rsidR="00E33698" w:rsidRPr="00E33698" w:rsidRDefault="00E33698" w:rsidP="00E71EE3">
      <w:pPr>
        <w:widowControl/>
        <w:autoSpaceDE/>
        <w:autoSpaceDN/>
        <w:ind w:left="142"/>
        <w:jc w:val="both"/>
        <w:rPr>
          <w:rFonts w:eastAsia="Calibri"/>
          <w:sz w:val="28"/>
          <w:szCs w:val="28"/>
        </w:rPr>
      </w:pPr>
      <w:r w:rsidRPr="00E33698">
        <w:rPr>
          <w:rFonts w:eastAsia="Calibri"/>
          <w:sz w:val="28"/>
          <w:szCs w:val="28"/>
        </w:rPr>
        <w:t>2.</w:t>
      </w:r>
      <w:r w:rsidR="00E6187A">
        <w:rPr>
          <w:rFonts w:eastAsia="Calibri"/>
          <w:sz w:val="28"/>
          <w:szCs w:val="28"/>
        </w:rPr>
        <w:t xml:space="preserve"> </w:t>
      </w:r>
      <w:r w:rsidR="001250CB">
        <w:rPr>
          <w:rFonts w:eastAsia="Calibri"/>
          <w:sz w:val="28"/>
          <w:szCs w:val="28"/>
        </w:rPr>
        <w:t xml:space="preserve">«Учительский сайт» </w:t>
      </w:r>
      <w:r w:rsidRPr="00E33698">
        <w:rPr>
          <w:rFonts w:eastAsia="Calibri"/>
          <w:sz w:val="28"/>
          <w:szCs w:val="28"/>
        </w:rPr>
        <w:t>проекта «</w:t>
      </w:r>
      <w:proofErr w:type="spellStart"/>
      <w:r w:rsidRPr="00E33698">
        <w:rPr>
          <w:rFonts w:eastAsia="Calibri"/>
          <w:sz w:val="28"/>
          <w:szCs w:val="28"/>
        </w:rPr>
        <w:t>Инфоурок</w:t>
      </w:r>
      <w:proofErr w:type="spellEnd"/>
      <w:r w:rsidRPr="00E33698">
        <w:rPr>
          <w:rFonts w:eastAsia="Calibri"/>
          <w:sz w:val="28"/>
          <w:szCs w:val="28"/>
        </w:rPr>
        <w:t xml:space="preserve">» </w:t>
      </w:r>
    </w:p>
    <w:p w:rsidR="00E33698" w:rsidRPr="00E33698" w:rsidRDefault="00587074" w:rsidP="00E71EE3">
      <w:pPr>
        <w:widowControl/>
        <w:autoSpaceDE/>
        <w:autoSpaceDN/>
        <w:ind w:left="142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3.</w:t>
      </w:r>
      <w:r w:rsidR="003353EB">
        <w:rPr>
          <w:rFonts w:eastAsia="Calibri"/>
          <w:sz w:val="28"/>
          <w:szCs w:val="28"/>
        </w:rPr>
        <w:t xml:space="preserve"> Республиканский научно-методический журнал</w:t>
      </w:r>
      <w:r w:rsidR="00E33698" w:rsidRPr="00E33698">
        <w:rPr>
          <w:rFonts w:eastAsia="Calibri"/>
          <w:sz w:val="28"/>
          <w:szCs w:val="28"/>
        </w:rPr>
        <w:t xml:space="preserve"> «История Казахстана: преподавание в школе»</w:t>
      </w:r>
    </w:p>
    <w:p w:rsidR="00E33698" w:rsidRPr="00E33698" w:rsidRDefault="00E33698" w:rsidP="00E71EE3">
      <w:pPr>
        <w:widowControl/>
        <w:autoSpaceDE/>
        <w:autoSpaceDN/>
        <w:ind w:left="142"/>
        <w:jc w:val="both"/>
        <w:rPr>
          <w:rFonts w:eastAsia="Calibri"/>
          <w:sz w:val="28"/>
          <w:szCs w:val="28"/>
        </w:rPr>
      </w:pPr>
      <w:r w:rsidRPr="00E33698">
        <w:rPr>
          <w:rFonts w:eastAsia="Calibri"/>
          <w:sz w:val="28"/>
          <w:szCs w:val="28"/>
        </w:rPr>
        <w:lastRenderedPageBreak/>
        <w:t>4. Онлайн-издание «Сборник методических материалов»</w:t>
      </w:r>
    </w:p>
    <w:p w:rsidR="00E33698" w:rsidRPr="00E33698" w:rsidRDefault="003353EB" w:rsidP="00E71EE3">
      <w:pPr>
        <w:widowControl/>
        <w:autoSpaceDE/>
        <w:autoSpaceDN/>
        <w:ind w:left="142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5. Онлайн-издание «</w:t>
      </w:r>
      <w:r w:rsidR="00E33698" w:rsidRPr="00E33698">
        <w:rPr>
          <w:rFonts w:eastAsia="Calibri"/>
          <w:sz w:val="28"/>
          <w:szCs w:val="28"/>
        </w:rPr>
        <w:t xml:space="preserve">Поиски и решения в практике преподавания и </w:t>
      </w:r>
    </w:p>
    <w:p w:rsidR="00E33698" w:rsidRPr="00E33698" w:rsidRDefault="003353EB" w:rsidP="00E71EE3">
      <w:pPr>
        <w:widowControl/>
        <w:autoSpaceDE/>
        <w:autoSpaceDN/>
        <w:ind w:left="142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обучения»</w:t>
      </w:r>
    </w:p>
    <w:p w:rsidR="00E33698" w:rsidRPr="00E33698" w:rsidRDefault="00E33698" w:rsidP="00E71EE3">
      <w:pPr>
        <w:widowControl/>
        <w:autoSpaceDE/>
        <w:autoSpaceDN/>
        <w:ind w:left="142"/>
        <w:jc w:val="both"/>
        <w:rPr>
          <w:rFonts w:eastAsia="Calibri"/>
          <w:sz w:val="28"/>
          <w:szCs w:val="28"/>
        </w:rPr>
      </w:pPr>
      <w:r w:rsidRPr="00E33698">
        <w:rPr>
          <w:rFonts w:eastAsia="Calibri"/>
          <w:sz w:val="28"/>
          <w:szCs w:val="28"/>
        </w:rPr>
        <w:t>6.Журнал: «Наука, техника и образование»</w:t>
      </w:r>
    </w:p>
    <w:p w:rsidR="00E33698" w:rsidRPr="00E33698" w:rsidRDefault="00E33698" w:rsidP="00E71EE3">
      <w:pPr>
        <w:widowControl/>
        <w:autoSpaceDE/>
        <w:autoSpaceDN/>
        <w:ind w:left="142"/>
        <w:jc w:val="both"/>
        <w:rPr>
          <w:rFonts w:eastAsia="Calibri"/>
          <w:sz w:val="28"/>
          <w:szCs w:val="28"/>
        </w:rPr>
      </w:pPr>
      <w:r w:rsidRPr="00E33698">
        <w:rPr>
          <w:rFonts w:eastAsia="Calibri"/>
          <w:sz w:val="28"/>
          <w:szCs w:val="28"/>
        </w:rPr>
        <w:t>7.Журнал «</w:t>
      </w:r>
      <w:proofErr w:type="spellStart"/>
      <w:r w:rsidRPr="00E33698">
        <w:rPr>
          <w:rFonts w:eastAsia="Calibri"/>
          <w:sz w:val="28"/>
          <w:szCs w:val="28"/>
        </w:rPr>
        <w:t>Интернаука</w:t>
      </w:r>
      <w:proofErr w:type="spellEnd"/>
      <w:r w:rsidRPr="00E33698">
        <w:rPr>
          <w:rFonts w:eastAsia="Calibri"/>
          <w:sz w:val="28"/>
          <w:szCs w:val="28"/>
        </w:rPr>
        <w:t>- Современные подходы в науке и образовании»</w:t>
      </w:r>
    </w:p>
    <w:p w:rsidR="00E33698" w:rsidRPr="00E33698" w:rsidRDefault="00E33698" w:rsidP="00E71EE3">
      <w:pPr>
        <w:widowControl/>
        <w:autoSpaceDE/>
        <w:autoSpaceDN/>
        <w:ind w:left="142"/>
        <w:jc w:val="both"/>
        <w:rPr>
          <w:rFonts w:eastAsia="Calibri"/>
          <w:sz w:val="28"/>
          <w:szCs w:val="28"/>
        </w:rPr>
      </w:pPr>
      <w:r w:rsidRPr="00E33698">
        <w:rPr>
          <w:rFonts w:eastAsia="Calibri"/>
          <w:sz w:val="28"/>
          <w:szCs w:val="28"/>
        </w:rPr>
        <w:t>8.Журнал «Образование и наука в России и за рубежом»</w:t>
      </w:r>
    </w:p>
    <w:p w:rsidR="00E33698" w:rsidRPr="00E33698" w:rsidRDefault="00E33698" w:rsidP="00E71EE3">
      <w:pPr>
        <w:widowControl/>
        <w:autoSpaceDE/>
        <w:autoSpaceDN/>
        <w:spacing w:line="276" w:lineRule="auto"/>
        <w:jc w:val="both"/>
        <w:rPr>
          <w:rFonts w:eastAsia="Calibri"/>
          <w:sz w:val="28"/>
          <w:szCs w:val="28"/>
          <w:lang w:val="kk-KZ"/>
        </w:rPr>
      </w:pPr>
    </w:p>
    <w:p w:rsidR="00E33698" w:rsidRDefault="00E33698" w:rsidP="00E71EE3">
      <w:pPr>
        <w:widowControl/>
        <w:tabs>
          <w:tab w:val="left" w:pos="915"/>
        </w:tabs>
        <w:autoSpaceDE/>
        <w:autoSpaceDN/>
        <w:spacing w:after="200" w:line="276" w:lineRule="auto"/>
        <w:contextualSpacing/>
        <w:jc w:val="both"/>
        <w:rPr>
          <w:rFonts w:eastAsia="Calibri"/>
          <w:b/>
          <w:sz w:val="28"/>
          <w:szCs w:val="28"/>
          <w:lang w:val="kk-KZ"/>
        </w:rPr>
      </w:pPr>
      <w:r w:rsidRPr="00E33698">
        <w:rPr>
          <w:rFonts w:eastAsia="Calibri"/>
          <w:b/>
          <w:sz w:val="28"/>
          <w:szCs w:val="28"/>
          <w:lang w:val="kk-KZ"/>
        </w:rPr>
        <w:t>Достижения учителей</w:t>
      </w:r>
    </w:p>
    <w:p w:rsidR="008D5922" w:rsidRDefault="008D5922" w:rsidP="00E71EE3">
      <w:pPr>
        <w:widowControl/>
        <w:tabs>
          <w:tab w:val="left" w:pos="915"/>
        </w:tabs>
        <w:autoSpaceDE/>
        <w:autoSpaceDN/>
        <w:spacing w:after="200" w:line="276" w:lineRule="auto"/>
        <w:contextualSpacing/>
        <w:jc w:val="both"/>
        <w:rPr>
          <w:rFonts w:eastAsia="Calibri"/>
          <w:b/>
          <w:sz w:val="28"/>
          <w:szCs w:val="28"/>
          <w:lang w:val="kk-KZ"/>
        </w:rPr>
      </w:pPr>
    </w:p>
    <w:p w:rsidR="008D5922" w:rsidRPr="008D5922" w:rsidRDefault="008D5922" w:rsidP="00E71EE3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8D5922">
        <w:rPr>
          <w:rFonts w:eastAsia="+mn-ea"/>
          <w:color w:val="000000"/>
          <w:kern w:val="24"/>
          <w:sz w:val="28"/>
          <w:szCs w:val="28"/>
          <w:lang w:eastAsia="ru-RU"/>
        </w:rPr>
        <w:t xml:space="preserve">Колесова Л.Д.: </w:t>
      </w:r>
    </w:p>
    <w:p w:rsidR="008D5922" w:rsidRPr="008D5922" w:rsidRDefault="003353EB" w:rsidP="00E71EE3">
      <w:pPr>
        <w:widowControl/>
        <w:numPr>
          <w:ilvl w:val="0"/>
          <w:numId w:val="21"/>
        </w:numPr>
        <w:autoSpaceDE/>
        <w:autoSpaceDN/>
        <w:ind w:left="1267"/>
        <w:contextualSpacing/>
        <w:jc w:val="both"/>
        <w:rPr>
          <w:sz w:val="28"/>
          <w:szCs w:val="28"/>
          <w:lang w:eastAsia="ru-RU"/>
        </w:rPr>
      </w:pPr>
      <w:r>
        <w:rPr>
          <w:rFonts w:eastAsia="+mn-ea"/>
          <w:color w:val="000000"/>
          <w:kern w:val="24"/>
          <w:sz w:val="28"/>
          <w:szCs w:val="28"/>
          <w:lang w:eastAsia="ru-RU"/>
        </w:rPr>
        <w:t>областной этап «Лучший психолог»</w:t>
      </w:r>
      <w:r w:rsidR="008D5922" w:rsidRPr="008D5922">
        <w:rPr>
          <w:rFonts w:eastAsia="+mn-ea"/>
          <w:color w:val="000000"/>
          <w:kern w:val="24"/>
          <w:sz w:val="28"/>
          <w:szCs w:val="28"/>
          <w:lang w:eastAsia="ru-RU"/>
        </w:rPr>
        <w:t xml:space="preserve">. </w:t>
      </w:r>
    </w:p>
    <w:p w:rsidR="008D5922" w:rsidRPr="008D5922" w:rsidRDefault="008D5922" w:rsidP="00E71EE3">
      <w:pPr>
        <w:widowControl/>
        <w:autoSpaceDE/>
        <w:autoSpaceDN/>
        <w:ind w:left="547" w:hanging="547"/>
        <w:jc w:val="both"/>
        <w:rPr>
          <w:sz w:val="28"/>
          <w:szCs w:val="28"/>
          <w:lang w:eastAsia="ru-RU"/>
        </w:rPr>
      </w:pPr>
      <w:r w:rsidRPr="008D5922">
        <w:rPr>
          <w:rFonts w:eastAsia="+mn-ea"/>
          <w:color w:val="000000"/>
          <w:kern w:val="24"/>
          <w:sz w:val="28"/>
          <w:szCs w:val="28"/>
          <w:lang w:eastAsia="ru-RU"/>
        </w:rPr>
        <w:t xml:space="preserve">                Защита авторской программы - диплом 2 степени; </w:t>
      </w:r>
    </w:p>
    <w:p w:rsidR="008D5922" w:rsidRPr="008D5922" w:rsidRDefault="003353EB" w:rsidP="00E71EE3">
      <w:pPr>
        <w:widowControl/>
        <w:autoSpaceDE/>
        <w:autoSpaceDN/>
        <w:ind w:left="547" w:hanging="547"/>
        <w:jc w:val="both"/>
        <w:rPr>
          <w:sz w:val="28"/>
          <w:szCs w:val="28"/>
          <w:lang w:eastAsia="ru-RU"/>
        </w:rPr>
      </w:pPr>
      <w:r>
        <w:rPr>
          <w:rFonts w:eastAsia="+mn-ea"/>
          <w:color w:val="000000"/>
          <w:kern w:val="24"/>
          <w:sz w:val="28"/>
          <w:szCs w:val="28"/>
          <w:lang w:eastAsia="ru-RU"/>
        </w:rPr>
        <w:t>2.   республиканский конкурс «Лучший психолог»</w:t>
      </w:r>
      <w:r w:rsidR="008D5922" w:rsidRPr="008D5922">
        <w:rPr>
          <w:rFonts w:eastAsia="+mn-ea"/>
          <w:color w:val="000000"/>
          <w:kern w:val="24"/>
          <w:sz w:val="28"/>
          <w:szCs w:val="28"/>
          <w:lang w:eastAsia="ru-RU"/>
        </w:rPr>
        <w:t xml:space="preserve">. </w:t>
      </w:r>
    </w:p>
    <w:p w:rsidR="008D5922" w:rsidRPr="008D5922" w:rsidRDefault="008D5922" w:rsidP="00E71EE3">
      <w:pPr>
        <w:widowControl/>
        <w:autoSpaceDE/>
        <w:autoSpaceDN/>
        <w:ind w:left="547" w:hanging="547"/>
        <w:jc w:val="both"/>
        <w:rPr>
          <w:sz w:val="28"/>
          <w:szCs w:val="28"/>
          <w:lang w:eastAsia="ru-RU"/>
        </w:rPr>
      </w:pPr>
      <w:r w:rsidRPr="008D5922">
        <w:rPr>
          <w:rFonts w:eastAsia="+mn-ea"/>
          <w:color w:val="000000"/>
          <w:kern w:val="24"/>
          <w:sz w:val="28"/>
          <w:szCs w:val="28"/>
          <w:lang w:eastAsia="ru-RU"/>
        </w:rPr>
        <w:t xml:space="preserve">                Защита авторской программы - грамота за особые достижения в области психологии; </w:t>
      </w:r>
    </w:p>
    <w:p w:rsidR="008D5922" w:rsidRPr="008D5922" w:rsidRDefault="008D5922" w:rsidP="00E71EE3">
      <w:pPr>
        <w:widowControl/>
        <w:autoSpaceDE/>
        <w:autoSpaceDN/>
        <w:ind w:left="547" w:hanging="547"/>
        <w:jc w:val="both"/>
        <w:rPr>
          <w:sz w:val="28"/>
          <w:szCs w:val="28"/>
          <w:lang w:eastAsia="ru-RU"/>
        </w:rPr>
      </w:pPr>
      <w:r w:rsidRPr="008D5922">
        <w:rPr>
          <w:rFonts w:eastAsia="+mn-ea"/>
          <w:color w:val="000000"/>
          <w:kern w:val="24"/>
          <w:sz w:val="28"/>
          <w:szCs w:val="28"/>
          <w:lang w:eastAsia="ru-RU"/>
        </w:rPr>
        <w:t>3.    областная НПК педагогов-новаторов (УМЦ)-статья;</w:t>
      </w:r>
    </w:p>
    <w:p w:rsidR="008D5922" w:rsidRPr="008D5922" w:rsidRDefault="008D5922" w:rsidP="00E71EE3">
      <w:pPr>
        <w:widowControl/>
        <w:autoSpaceDE/>
        <w:autoSpaceDN/>
        <w:ind w:left="547" w:hanging="547"/>
        <w:jc w:val="both"/>
        <w:rPr>
          <w:sz w:val="24"/>
          <w:szCs w:val="24"/>
          <w:lang w:eastAsia="ru-RU"/>
        </w:rPr>
      </w:pPr>
      <w:r w:rsidRPr="008D5922">
        <w:rPr>
          <w:rFonts w:eastAsia="+mn-ea"/>
          <w:color w:val="000000"/>
          <w:kern w:val="24"/>
          <w:sz w:val="28"/>
          <w:szCs w:val="28"/>
          <w:lang w:eastAsia="ru-RU"/>
        </w:rPr>
        <w:t xml:space="preserve">4.    </w:t>
      </w:r>
      <w:r w:rsidR="003353EB">
        <w:rPr>
          <w:rFonts w:eastAsia="+mn-ea"/>
          <w:color w:val="000000"/>
          <w:kern w:val="24"/>
          <w:sz w:val="28"/>
          <w:szCs w:val="28"/>
          <w:lang w:eastAsia="ru-RU"/>
        </w:rPr>
        <w:t>республиканский Форум «</w:t>
      </w:r>
      <w:r w:rsidRPr="008D5922">
        <w:rPr>
          <w:rFonts w:eastAsia="+mn-ea"/>
          <w:color w:val="000000"/>
          <w:kern w:val="24"/>
          <w:sz w:val="28"/>
          <w:szCs w:val="28"/>
          <w:lang w:eastAsia="ru-RU"/>
        </w:rPr>
        <w:t>Современное образов</w:t>
      </w:r>
      <w:r w:rsidR="003353EB">
        <w:rPr>
          <w:rFonts w:eastAsia="+mn-ea"/>
          <w:color w:val="000000"/>
          <w:kern w:val="24"/>
          <w:sz w:val="28"/>
          <w:szCs w:val="28"/>
          <w:lang w:eastAsia="ru-RU"/>
        </w:rPr>
        <w:t>ание: вызовы, тренды, стратегии»</w:t>
      </w:r>
      <w:r w:rsidRPr="008D5922">
        <w:rPr>
          <w:rFonts w:eastAsia="+mn-ea"/>
          <w:color w:val="000000"/>
          <w:kern w:val="24"/>
          <w:sz w:val="28"/>
          <w:szCs w:val="28"/>
          <w:lang w:eastAsia="ru-RU"/>
        </w:rPr>
        <w:t xml:space="preserve"> - печать в республиканском сборнике</w:t>
      </w:r>
      <w:r w:rsidRPr="008D5922">
        <w:rPr>
          <w:rFonts w:eastAsia="+mn-ea"/>
          <w:color w:val="000000"/>
          <w:kern w:val="24"/>
          <w:sz w:val="40"/>
          <w:szCs w:val="40"/>
          <w:lang w:eastAsia="ru-RU"/>
        </w:rPr>
        <w:t>.</w:t>
      </w:r>
    </w:p>
    <w:p w:rsidR="008D5922" w:rsidRDefault="008D5922" w:rsidP="00E71EE3">
      <w:pPr>
        <w:widowControl/>
        <w:tabs>
          <w:tab w:val="left" w:pos="915"/>
        </w:tabs>
        <w:autoSpaceDE/>
        <w:autoSpaceDN/>
        <w:spacing w:after="200" w:line="276" w:lineRule="auto"/>
        <w:contextualSpacing/>
        <w:jc w:val="both"/>
        <w:rPr>
          <w:rFonts w:eastAsia="Calibri"/>
          <w:b/>
          <w:sz w:val="28"/>
          <w:szCs w:val="28"/>
        </w:rPr>
      </w:pPr>
      <w:r w:rsidRPr="008D5922">
        <w:rPr>
          <w:rFonts w:eastAsia="Calibri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71185B4" wp14:editId="66430761">
            <wp:extent cx="8469511" cy="4764101"/>
            <wp:effectExtent l="0" t="0" r="8255" b="0"/>
            <wp:docPr id="1850331857" name="Рисунок 185033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479944" cy="476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922" w:rsidRDefault="008D5922" w:rsidP="00E71EE3">
      <w:pPr>
        <w:widowControl/>
        <w:tabs>
          <w:tab w:val="left" w:pos="915"/>
        </w:tabs>
        <w:autoSpaceDE/>
        <w:autoSpaceDN/>
        <w:spacing w:after="200" w:line="276" w:lineRule="auto"/>
        <w:contextualSpacing/>
        <w:jc w:val="both"/>
        <w:rPr>
          <w:rFonts w:eastAsia="Calibri"/>
          <w:b/>
          <w:sz w:val="28"/>
          <w:szCs w:val="28"/>
        </w:rPr>
      </w:pPr>
      <w:r w:rsidRPr="008D5922">
        <w:rPr>
          <w:rFonts w:eastAsia="Calibri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47F0EE6" wp14:editId="096B4E4C">
            <wp:extent cx="9521369" cy="5355771"/>
            <wp:effectExtent l="0" t="0" r="3810" b="0"/>
            <wp:docPr id="1850331858" name="Рисунок 185033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537627" cy="536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922" w:rsidRDefault="008D5922" w:rsidP="00E71EE3">
      <w:pPr>
        <w:widowControl/>
        <w:tabs>
          <w:tab w:val="left" w:pos="915"/>
        </w:tabs>
        <w:autoSpaceDE/>
        <w:autoSpaceDN/>
        <w:spacing w:after="200" w:line="276" w:lineRule="auto"/>
        <w:contextualSpacing/>
        <w:jc w:val="both"/>
        <w:rPr>
          <w:rFonts w:eastAsia="Calibri"/>
          <w:b/>
          <w:sz w:val="28"/>
          <w:szCs w:val="28"/>
        </w:rPr>
      </w:pPr>
    </w:p>
    <w:p w:rsidR="00A87A22" w:rsidRDefault="00A87A22" w:rsidP="00E71EE3">
      <w:pPr>
        <w:widowControl/>
        <w:tabs>
          <w:tab w:val="left" w:pos="915"/>
        </w:tabs>
        <w:autoSpaceDE/>
        <w:autoSpaceDN/>
        <w:spacing w:after="200" w:line="276" w:lineRule="auto"/>
        <w:contextualSpacing/>
        <w:jc w:val="both"/>
        <w:rPr>
          <w:rFonts w:eastAsia="Calibri"/>
          <w:b/>
          <w:sz w:val="28"/>
          <w:szCs w:val="28"/>
        </w:rPr>
      </w:pPr>
    </w:p>
    <w:p w:rsidR="00A87A22" w:rsidRDefault="00A87A22" w:rsidP="00E71EE3">
      <w:pPr>
        <w:widowControl/>
        <w:tabs>
          <w:tab w:val="left" w:pos="915"/>
        </w:tabs>
        <w:autoSpaceDE/>
        <w:autoSpaceDN/>
        <w:spacing w:after="200" w:line="276" w:lineRule="auto"/>
        <w:contextualSpacing/>
        <w:jc w:val="both"/>
        <w:rPr>
          <w:rFonts w:eastAsia="Calibri"/>
          <w:b/>
          <w:sz w:val="28"/>
          <w:szCs w:val="28"/>
        </w:rPr>
      </w:pPr>
    </w:p>
    <w:p w:rsidR="008D5922" w:rsidRPr="008D5922" w:rsidRDefault="008D5922" w:rsidP="00E71EE3">
      <w:pPr>
        <w:widowControl/>
        <w:tabs>
          <w:tab w:val="left" w:pos="915"/>
        </w:tabs>
        <w:autoSpaceDE/>
        <w:autoSpaceDN/>
        <w:spacing w:after="200" w:line="276" w:lineRule="auto"/>
        <w:contextualSpacing/>
        <w:jc w:val="both"/>
        <w:rPr>
          <w:rFonts w:eastAsia="Calibri"/>
          <w:b/>
          <w:sz w:val="28"/>
          <w:szCs w:val="28"/>
        </w:rPr>
      </w:pPr>
    </w:p>
    <w:p w:rsidR="00692CEF" w:rsidRPr="00692CEF" w:rsidRDefault="00692CEF" w:rsidP="00E71EE3">
      <w:pPr>
        <w:ind w:right="737"/>
        <w:jc w:val="both"/>
        <w:outlineLvl w:val="1"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lastRenderedPageBreak/>
        <w:t xml:space="preserve">3. </w:t>
      </w:r>
      <w:r w:rsidRPr="00692CEF">
        <w:rPr>
          <w:b/>
          <w:bCs/>
          <w:sz w:val="28"/>
          <w:szCs w:val="24"/>
        </w:rPr>
        <w:t>Контингент обучающихся</w:t>
      </w:r>
    </w:p>
    <w:p w:rsidR="00692CEF" w:rsidRPr="00692CEF" w:rsidRDefault="00692CEF" w:rsidP="00E71EE3">
      <w:pPr>
        <w:ind w:left="795" w:right="737"/>
        <w:jc w:val="both"/>
        <w:outlineLvl w:val="1"/>
        <w:rPr>
          <w:b/>
          <w:bCs/>
          <w:sz w:val="28"/>
          <w:szCs w:val="24"/>
        </w:rPr>
      </w:pPr>
    </w:p>
    <w:p w:rsidR="00692CEF" w:rsidRPr="00692CEF" w:rsidRDefault="00692CEF" w:rsidP="00E71EE3">
      <w:pPr>
        <w:ind w:left="1151" w:right="737"/>
        <w:jc w:val="both"/>
        <w:outlineLvl w:val="1"/>
        <w:rPr>
          <w:b/>
          <w:bCs/>
          <w:sz w:val="28"/>
          <w:szCs w:val="24"/>
        </w:rPr>
      </w:pPr>
      <w:r w:rsidRPr="00692CEF">
        <w:rPr>
          <w:b/>
          <w:bCs/>
          <w:sz w:val="28"/>
          <w:szCs w:val="24"/>
        </w:rPr>
        <w:t>Сведения о контингенте обучающихся по уровням, в том числе с особыми образовательными потребностями</w:t>
      </w:r>
    </w:p>
    <w:p w:rsidR="00692CEF" w:rsidRPr="00692CEF" w:rsidRDefault="00692CEF" w:rsidP="00E71EE3">
      <w:pPr>
        <w:jc w:val="both"/>
        <w:rPr>
          <w:b/>
          <w:sz w:val="12"/>
          <w:szCs w:val="10"/>
        </w:rPr>
      </w:pPr>
    </w:p>
    <w:p w:rsidR="00E6187A" w:rsidRDefault="00E6187A" w:rsidP="00E6187A">
      <w:pPr>
        <w:spacing w:before="89"/>
        <w:ind w:left="925" w:right="880"/>
        <w:jc w:val="both"/>
        <w:outlineLvl w:val="1"/>
        <w:rPr>
          <w:bCs/>
          <w:sz w:val="28"/>
          <w:szCs w:val="24"/>
        </w:rPr>
      </w:pPr>
      <w:r w:rsidRPr="00692CEF">
        <w:rPr>
          <w:bCs/>
          <w:sz w:val="28"/>
          <w:szCs w:val="24"/>
        </w:rPr>
        <w:t>Комплекто</w:t>
      </w:r>
      <w:r>
        <w:rPr>
          <w:bCs/>
          <w:sz w:val="28"/>
          <w:szCs w:val="24"/>
        </w:rPr>
        <w:t>вание классов на 1 сентября 2021</w:t>
      </w:r>
      <w:r w:rsidRPr="00692CEF">
        <w:rPr>
          <w:bCs/>
          <w:sz w:val="28"/>
          <w:szCs w:val="24"/>
        </w:rPr>
        <w:t>-202</w:t>
      </w:r>
      <w:r>
        <w:rPr>
          <w:bCs/>
          <w:sz w:val="28"/>
          <w:szCs w:val="24"/>
        </w:rPr>
        <w:t>2</w:t>
      </w:r>
      <w:r w:rsidRPr="00692CEF">
        <w:rPr>
          <w:bCs/>
          <w:sz w:val="28"/>
          <w:szCs w:val="24"/>
        </w:rPr>
        <w:t xml:space="preserve"> учебный год</w:t>
      </w:r>
    </w:p>
    <w:tbl>
      <w:tblPr>
        <w:tblStyle w:val="af4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985"/>
        <w:gridCol w:w="2127"/>
        <w:gridCol w:w="2829"/>
        <w:gridCol w:w="2552"/>
        <w:gridCol w:w="1559"/>
        <w:gridCol w:w="2268"/>
      </w:tblGrid>
      <w:tr w:rsidR="00E6187A" w:rsidTr="00191E8F">
        <w:tc>
          <w:tcPr>
            <w:tcW w:w="1985" w:type="dxa"/>
          </w:tcPr>
          <w:p w:rsidR="00E6187A" w:rsidRPr="003353EB" w:rsidRDefault="00E6187A" w:rsidP="00191E8F">
            <w:pPr>
              <w:spacing w:before="89"/>
              <w:ind w:right="880"/>
              <w:jc w:val="both"/>
              <w:outlineLvl w:val="1"/>
              <w:rPr>
                <w:bCs/>
                <w:sz w:val="20"/>
                <w:szCs w:val="20"/>
              </w:rPr>
            </w:pPr>
            <w:r w:rsidRPr="003353EB">
              <w:rPr>
                <w:bCs/>
                <w:sz w:val="20"/>
                <w:szCs w:val="20"/>
              </w:rPr>
              <w:t>классы</w:t>
            </w:r>
          </w:p>
        </w:tc>
        <w:tc>
          <w:tcPr>
            <w:tcW w:w="2127" w:type="dxa"/>
          </w:tcPr>
          <w:p w:rsidR="00E6187A" w:rsidRDefault="00E6187A" w:rsidP="00191E8F">
            <w:pPr>
              <w:spacing w:before="89"/>
              <w:ind w:right="880"/>
              <w:jc w:val="both"/>
              <w:outlineLvl w:val="1"/>
              <w:rPr>
                <w:bCs/>
                <w:sz w:val="20"/>
                <w:szCs w:val="20"/>
              </w:rPr>
            </w:pPr>
            <w:r w:rsidRPr="003353EB">
              <w:rPr>
                <w:bCs/>
                <w:sz w:val="20"/>
                <w:szCs w:val="20"/>
              </w:rPr>
              <w:t>Кол-во класс/комплектов</w:t>
            </w:r>
          </w:p>
          <w:p w:rsidR="00E6187A" w:rsidRPr="003353EB" w:rsidRDefault="00E6187A" w:rsidP="00191E8F">
            <w:pPr>
              <w:jc w:val="both"/>
              <w:rPr>
                <w:sz w:val="20"/>
                <w:szCs w:val="20"/>
              </w:rPr>
            </w:pPr>
          </w:p>
          <w:p w:rsidR="00E6187A" w:rsidRPr="003353EB" w:rsidRDefault="00E6187A" w:rsidP="00191E8F">
            <w:pPr>
              <w:jc w:val="both"/>
              <w:rPr>
                <w:sz w:val="20"/>
                <w:szCs w:val="20"/>
              </w:rPr>
            </w:pPr>
          </w:p>
          <w:p w:rsidR="00E6187A" w:rsidRPr="003353EB" w:rsidRDefault="00E6187A" w:rsidP="00191E8F">
            <w:pPr>
              <w:jc w:val="both"/>
              <w:rPr>
                <w:sz w:val="20"/>
                <w:szCs w:val="20"/>
              </w:rPr>
            </w:pPr>
          </w:p>
          <w:p w:rsidR="00E6187A" w:rsidRPr="003353EB" w:rsidRDefault="00E6187A" w:rsidP="00191E8F">
            <w:pPr>
              <w:jc w:val="both"/>
              <w:rPr>
                <w:sz w:val="20"/>
                <w:szCs w:val="20"/>
              </w:rPr>
            </w:pPr>
          </w:p>
          <w:p w:rsidR="00E6187A" w:rsidRPr="003353EB" w:rsidRDefault="00E6187A" w:rsidP="00191E8F">
            <w:pPr>
              <w:jc w:val="both"/>
              <w:rPr>
                <w:sz w:val="20"/>
                <w:szCs w:val="20"/>
              </w:rPr>
            </w:pPr>
          </w:p>
          <w:p w:rsidR="00E6187A" w:rsidRPr="003353EB" w:rsidRDefault="00E6187A" w:rsidP="00191E8F">
            <w:pPr>
              <w:jc w:val="both"/>
              <w:rPr>
                <w:sz w:val="20"/>
                <w:szCs w:val="20"/>
              </w:rPr>
            </w:pPr>
          </w:p>
          <w:p w:rsidR="00E6187A" w:rsidRPr="003353EB" w:rsidRDefault="00E6187A" w:rsidP="00191E8F">
            <w:pPr>
              <w:jc w:val="both"/>
              <w:rPr>
                <w:sz w:val="20"/>
                <w:szCs w:val="20"/>
              </w:rPr>
            </w:pPr>
          </w:p>
          <w:p w:rsidR="00E6187A" w:rsidRDefault="00E6187A" w:rsidP="00191E8F">
            <w:pPr>
              <w:jc w:val="both"/>
              <w:rPr>
                <w:sz w:val="20"/>
                <w:szCs w:val="20"/>
              </w:rPr>
            </w:pPr>
          </w:p>
          <w:p w:rsidR="00E6187A" w:rsidRPr="003353EB" w:rsidRDefault="00E6187A" w:rsidP="00191E8F">
            <w:pPr>
              <w:ind w:firstLine="720"/>
              <w:jc w:val="both"/>
              <w:rPr>
                <w:sz w:val="20"/>
                <w:szCs w:val="20"/>
              </w:rPr>
            </w:pPr>
          </w:p>
        </w:tc>
        <w:tc>
          <w:tcPr>
            <w:tcW w:w="2829" w:type="dxa"/>
          </w:tcPr>
          <w:p w:rsidR="00E6187A" w:rsidRPr="003353EB" w:rsidRDefault="00E6187A" w:rsidP="00191E8F">
            <w:pPr>
              <w:spacing w:before="89"/>
              <w:ind w:right="880"/>
              <w:jc w:val="both"/>
              <w:outlineLvl w:val="1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всего</w:t>
            </w:r>
          </w:p>
        </w:tc>
        <w:tc>
          <w:tcPr>
            <w:tcW w:w="2552" w:type="dxa"/>
          </w:tcPr>
          <w:p w:rsidR="00E6187A" w:rsidRPr="003353EB" w:rsidRDefault="00E6187A" w:rsidP="00191E8F">
            <w:pPr>
              <w:spacing w:before="89"/>
              <w:ind w:right="880"/>
              <w:jc w:val="both"/>
              <w:outlineLvl w:val="1"/>
              <w:rPr>
                <w:bCs/>
                <w:sz w:val="20"/>
                <w:szCs w:val="20"/>
              </w:rPr>
            </w:pPr>
            <w:r w:rsidRPr="003353EB">
              <w:rPr>
                <w:bCs/>
                <w:sz w:val="20"/>
                <w:szCs w:val="20"/>
              </w:rPr>
              <w:t>девочки</w:t>
            </w:r>
          </w:p>
        </w:tc>
        <w:tc>
          <w:tcPr>
            <w:tcW w:w="1559" w:type="dxa"/>
          </w:tcPr>
          <w:p w:rsidR="00E6187A" w:rsidRPr="003353EB" w:rsidRDefault="00E6187A" w:rsidP="00191E8F">
            <w:pPr>
              <w:spacing w:before="89"/>
              <w:ind w:right="880"/>
              <w:jc w:val="both"/>
              <w:outlineLvl w:val="1"/>
              <w:rPr>
                <w:bCs/>
                <w:sz w:val="20"/>
                <w:szCs w:val="20"/>
              </w:rPr>
            </w:pPr>
            <w:r w:rsidRPr="003353EB">
              <w:rPr>
                <w:bCs/>
                <w:sz w:val="20"/>
                <w:szCs w:val="20"/>
              </w:rPr>
              <w:t>мальчики</w:t>
            </w:r>
          </w:p>
        </w:tc>
        <w:tc>
          <w:tcPr>
            <w:tcW w:w="2268" w:type="dxa"/>
          </w:tcPr>
          <w:p w:rsidR="00E6187A" w:rsidRPr="003353EB" w:rsidRDefault="00E6187A" w:rsidP="00191E8F">
            <w:pPr>
              <w:spacing w:before="89"/>
              <w:ind w:right="880"/>
              <w:jc w:val="both"/>
              <w:outlineLvl w:val="1"/>
              <w:rPr>
                <w:bCs/>
                <w:sz w:val="20"/>
                <w:szCs w:val="20"/>
              </w:rPr>
            </w:pPr>
            <w:r w:rsidRPr="003353EB">
              <w:rPr>
                <w:bCs/>
                <w:sz w:val="20"/>
                <w:szCs w:val="20"/>
              </w:rPr>
              <w:t>учащихся с инклюзией</w:t>
            </w:r>
          </w:p>
        </w:tc>
      </w:tr>
      <w:tr w:rsidR="00E6187A" w:rsidRPr="003353EB" w:rsidTr="00191E8F">
        <w:tc>
          <w:tcPr>
            <w:tcW w:w="1985" w:type="dxa"/>
          </w:tcPr>
          <w:p w:rsidR="00E6187A" w:rsidRPr="003353EB" w:rsidRDefault="00E6187A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 w:rsidRPr="003353EB">
              <w:rPr>
                <w:bCs/>
              </w:rPr>
              <w:t>1 классы</w:t>
            </w:r>
          </w:p>
        </w:tc>
        <w:tc>
          <w:tcPr>
            <w:tcW w:w="2127" w:type="dxa"/>
          </w:tcPr>
          <w:p w:rsidR="00E6187A" w:rsidRPr="003353EB" w:rsidRDefault="00E6187A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829" w:type="dxa"/>
          </w:tcPr>
          <w:p w:rsidR="00E6187A" w:rsidRPr="003353EB" w:rsidRDefault="00E6187A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2552" w:type="dxa"/>
          </w:tcPr>
          <w:p w:rsidR="00E6187A" w:rsidRPr="003353EB" w:rsidRDefault="00B01A90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1559" w:type="dxa"/>
          </w:tcPr>
          <w:p w:rsidR="00E6187A" w:rsidRPr="003353EB" w:rsidRDefault="00B01A90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2268" w:type="dxa"/>
          </w:tcPr>
          <w:p w:rsidR="00E6187A" w:rsidRPr="003353EB" w:rsidRDefault="00B01A90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E6187A" w:rsidRPr="003353EB" w:rsidTr="00191E8F">
        <w:tc>
          <w:tcPr>
            <w:tcW w:w="1985" w:type="dxa"/>
          </w:tcPr>
          <w:p w:rsidR="00E6187A" w:rsidRPr="003353EB" w:rsidRDefault="00E6187A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2 классы</w:t>
            </w:r>
          </w:p>
        </w:tc>
        <w:tc>
          <w:tcPr>
            <w:tcW w:w="2127" w:type="dxa"/>
          </w:tcPr>
          <w:p w:rsidR="00E6187A" w:rsidRPr="003353EB" w:rsidRDefault="00E6187A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829" w:type="dxa"/>
          </w:tcPr>
          <w:p w:rsidR="00E6187A" w:rsidRPr="003353EB" w:rsidRDefault="00E6187A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26</w:t>
            </w:r>
          </w:p>
        </w:tc>
        <w:tc>
          <w:tcPr>
            <w:tcW w:w="2552" w:type="dxa"/>
          </w:tcPr>
          <w:p w:rsidR="00E6187A" w:rsidRPr="003353EB" w:rsidRDefault="00B01A90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559" w:type="dxa"/>
          </w:tcPr>
          <w:p w:rsidR="00E6187A" w:rsidRPr="003353EB" w:rsidRDefault="00B01A90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2268" w:type="dxa"/>
          </w:tcPr>
          <w:p w:rsidR="00E6187A" w:rsidRPr="003353EB" w:rsidRDefault="00B01A90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E6187A" w:rsidRPr="003353EB" w:rsidTr="00191E8F">
        <w:tc>
          <w:tcPr>
            <w:tcW w:w="1985" w:type="dxa"/>
          </w:tcPr>
          <w:p w:rsidR="00E6187A" w:rsidRPr="003353EB" w:rsidRDefault="00E6187A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3 классы</w:t>
            </w:r>
          </w:p>
        </w:tc>
        <w:tc>
          <w:tcPr>
            <w:tcW w:w="2127" w:type="dxa"/>
          </w:tcPr>
          <w:p w:rsidR="00E6187A" w:rsidRPr="003353EB" w:rsidRDefault="00E6187A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829" w:type="dxa"/>
          </w:tcPr>
          <w:p w:rsidR="00E6187A" w:rsidRPr="003353EB" w:rsidRDefault="00E6187A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42</w:t>
            </w:r>
          </w:p>
        </w:tc>
        <w:tc>
          <w:tcPr>
            <w:tcW w:w="2552" w:type="dxa"/>
          </w:tcPr>
          <w:p w:rsidR="00E6187A" w:rsidRPr="003353EB" w:rsidRDefault="00B01A90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2</w:t>
            </w:r>
            <w:r w:rsidR="00E6187A">
              <w:rPr>
                <w:bCs/>
              </w:rPr>
              <w:t>0</w:t>
            </w:r>
          </w:p>
        </w:tc>
        <w:tc>
          <w:tcPr>
            <w:tcW w:w="1559" w:type="dxa"/>
          </w:tcPr>
          <w:p w:rsidR="00E6187A" w:rsidRPr="003353EB" w:rsidRDefault="00B01A90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22</w:t>
            </w:r>
          </w:p>
        </w:tc>
        <w:tc>
          <w:tcPr>
            <w:tcW w:w="2268" w:type="dxa"/>
          </w:tcPr>
          <w:p w:rsidR="00E6187A" w:rsidRPr="003353EB" w:rsidRDefault="00E6187A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E6187A" w:rsidRPr="003353EB" w:rsidTr="00191E8F">
        <w:tc>
          <w:tcPr>
            <w:tcW w:w="1985" w:type="dxa"/>
          </w:tcPr>
          <w:p w:rsidR="00E6187A" w:rsidRPr="003353EB" w:rsidRDefault="00E6187A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4 классы</w:t>
            </w:r>
          </w:p>
        </w:tc>
        <w:tc>
          <w:tcPr>
            <w:tcW w:w="2127" w:type="dxa"/>
          </w:tcPr>
          <w:p w:rsidR="00E6187A" w:rsidRPr="003353EB" w:rsidRDefault="00E6187A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829" w:type="dxa"/>
          </w:tcPr>
          <w:p w:rsidR="00E6187A" w:rsidRPr="003353EB" w:rsidRDefault="00E6187A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2552" w:type="dxa"/>
          </w:tcPr>
          <w:p w:rsidR="00E6187A" w:rsidRPr="003353EB" w:rsidRDefault="00B01A90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1559" w:type="dxa"/>
          </w:tcPr>
          <w:p w:rsidR="00E6187A" w:rsidRPr="003353EB" w:rsidRDefault="00B01A90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2268" w:type="dxa"/>
          </w:tcPr>
          <w:p w:rsidR="00E6187A" w:rsidRPr="003353EB" w:rsidRDefault="00B01A90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E6187A" w:rsidRPr="003353EB" w:rsidTr="00191E8F">
        <w:tc>
          <w:tcPr>
            <w:tcW w:w="1985" w:type="dxa"/>
          </w:tcPr>
          <w:p w:rsidR="00E6187A" w:rsidRPr="003353EB" w:rsidRDefault="00E6187A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5 классы</w:t>
            </w:r>
          </w:p>
        </w:tc>
        <w:tc>
          <w:tcPr>
            <w:tcW w:w="2127" w:type="dxa"/>
          </w:tcPr>
          <w:p w:rsidR="00E6187A" w:rsidRPr="003353EB" w:rsidRDefault="00E6187A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829" w:type="dxa"/>
          </w:tcPr>
          <w:p w:rsidR="00E6187A" w:rsidRPr="003353EB" w:rsidRDefault="00E6187A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34</w:t>
            </w:r>
          </w:p>
        </w:tc>
        <w:tc>
          <w:tcPr>
            <w:tcW w:w="2552" w:type="dxa"/>
          </w:tcPr>
          <w:p w:rsidR="00E6187A" w:rsidRPr="003353EB" w:rsidRDefault="00B01A90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1559" w:type="dxa"/>
          </w:tcPr>
          <w:p w:rsidR="00E6187A" w:rsidRPr="003353EB" w:rsidRDefault="00B01A90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2268" w:type="dxa"/>
          </w:tcPr>
          <w:p w:rsidR="00E6187A" w:rsidRPr="003353EB" w:rsidRDefault="00B01A90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E6187A" w:rsidRPr="003353EB" w:rsidTr="00191E8F">
        <w:tc>
          <w:tcPr>
            <w:tcW w:w="1985" w:type="dxa"/>
          </w:tcPr>
          <w:p w:rsidR="00E6187A" w:rsidRPr="003353EB" w:rsidRDefault="00E6187A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6 классы</w:t>
            </w:r>
          </w:p>
        </w:tc>
        <w:tc>
          <w:tcPr>
            <w:tcW w:w="2127" w:type="dxa"/>
          </w:tcPr>
          <w:p w:rsidR="00E6187A" w:rsidRPr="003353EB" w:rsidRDefault="00E6187A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829" w:type="dxa"/>
          </w:tcPr>
          <w:p w:rsidR="00E6187A" w:rsidRPr="003353EB" w:rsidRDefault="00E6187A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2552" w:type="dxa"/>
          </w:tcPr>
          <w:p w:rsidR="00E6187A" w:rsidRPr="003353EB" w:rsidRDefault="00B01A90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1559" w:type="dxa"/>
          </w:tcPr>
          <w:p w:rsidR="00E6187A" w:rsidRPr="003353EB" w:rsidRDefault="00B01A90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2268" w:type="dxa"/>
          </w:tcPr>
          <w:p w:rsidR="00E6187A" w:rsidRPr="003353EB" w:rsidRDefault="00E6187A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E6187A" w:rsidRPr="003353EB" w:rsidTr="00191E8F">
        <w:tc>
          <w:tcPr>
            <w:tcW w:w="1985" w:type="dxa"/>
          </w:tcPr>
          <w:p w:rsidR="00E6187A" w:rsidRPr="003353EB" w:rsidRDefault="00E6187A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7 классы</w:t>
            </w:r>
          </w:p>
        </w:tc>
        <w:tc>
          <w:tcPr>
            <w:tcW w:w="2127" w:type="dxa"/>
          </w:tcPr>
          <w:p w:rsidR="00E6187A" w:rsidRPr="003353EB" w:rsidRDefault="00E6187A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829" w:type="dxa"/>
          </w:tcPr>
          <w:p w:rsidR="00E6187A" w:rsidRPr="003353EB" w:rsidRDefault="00E6187A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2552" w:type="dxa"/>
          </w:tcPr>
          <w:p w:rsidR="00E6187A" w:rsidRPr="003353EB" w:rsidRDefault="00B01A90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559" w:type="dxa"/>
          </w:tcPr>
          <w:p w:rsidR="00E6187A" w:rsidRPr="003353EB" w:rsidRDefault="00B01A90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268" w:type="dxa"/>
          </w:tcPr>
          <w:p w:rsidR="00E6187A" w:rsidRPr="003353EB" w:rsidRDefault="00B01A90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E6187A" w:rsidRPr="003353EB" w:rsidTr="00191E8F">
        <w:tc>
          <w:tcPr>
            <w:tcW w:w="1985" w:type="dxa"/>
          </w:tcPr>
          <w:p w:rsidR="00E6187A" w:rsidRPr="003353EB" w:rsidRDefault="00E6187A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8 классы</w:t>
            </w:r>
          </w:p>
        </w:tc>
        <w:tc>
          <w:tcPr>
            <w:tcW w:w="2127" w:type="dxa"/>
          </w:tcPr>
          <w:p w:rsidR="00E6187A" w:rsidRPr="003353EB" w:rsidRDefault="00E6187A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829" w:type="dxa"/>
          </w:tcPr>
          <w:p w:rsidR="00E6187A" w:rsidRPr="003353EB" w:rsidRDefault="00E6187A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48</w:t>
            </w:r>
          </w:p>
        </w:tc>
        <w:tc>
          <w:tcPr>
            <w:tcW w:w="2552" w:type="dxa"/>
          </w:tcPr>
          <w:p w:rsidR="00E6187A" w:rsidRPr="003353EB" w:rsidRDefault="00B01A90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2</w:t>
            </w:r>
            <w:r w:rsidR="00E6187A">
              <w:rPr>
                <w:bCs/>
              </w:rPr>
              <w:t>7</w:t>
            </w:r>
          </w:p>
        </w:tc>
        <w:tc>
          <w:tcPr>
            <w:tcW w:w="1559" w:type="dxa"/>
          </w:tcPr>
          <w:p w:rsidR="00E6187A" w:rsidRPr="003353EB" w:rsidRDefault="00B01A90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21</w:t>
            </w:r>
          </w:p>
        </w:tc>
        <w:tc>
          <w:tcPr>
            <w:tcW w:w="2268" w:type="dxa"/>
          </w:tcPr>
          <w:p w:rsidR="00E6187A" w:rsidRPr="003353EB" w:rsidRDefault="00B01A90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E6187A" w:rsidRPr="003353EB" w:rsidTr="00191E8F">
        <w:tc>
          <w:tcPr>
            <w:tcW w:w="1985" w:type="dxa"/>
          </w:tcPr>
          <w:p w:rsidR="00E6187A" w:rsidRPr="003353EB" w:rsidRDefault="00E6187A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9 классы</w:t>
            </w:r>
          </w:p>
        </w:tc>
        <w:tc>
          <w:tcPr>
            <w:tcW w:w="2127" w:type="dxa"/>
          </w:tcPr>
          <w:p w:rsidR="00E6187A" w:rsidRPr="003353EB" w:rsidRDefault="00B01A90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829" w:type="dxa"/>
          </w:tcPr>
          <w:p w:rsidR="00E6187A" w:rsidRPr="003353EB" w:rsidRDefault="00B01A90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28</w:t>
            </w:r>
          </w:p>
        </w:tc>
        <w:tc>
          <w:tcPr>
            <w:tcW w:w="2552" w:type="dxa"/>
          </w:tcPr>
          <w:p w:rsidR="00E6187A" w:rsidRPr="003353EB" w:rsidRDefault="00B01A90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1559" w:type="dxa"/>
          </w:tcPr>
          <w:p w:rsidR="00E6187A" w:rsidRPr="003353EB" w:rsidRDefault="00B01A90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2268" w:type="dxa"/>
          </w:tcPr>
          <w:p w:rsidR="00E6187A" w:rsidRPr="003353EB" w:rsidRDefault="00B01A90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E6187A" w:rsidRPr="003353EB" w:rsidTr="00191E8F">
        <w:tc>
          <w:tcPr>
            <w:tcW w:w="1985" w:type="dxa"/>
          </w:tcPr>
          <w:p w:rsidR="00E6187A" w:rsidRPr="003353EB" w:rsidRDefault="00E6187A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10 классы</w:t>
            </w:r>
          </w:p>
        </w:tc>
        <w:tc>
          <w:tcPr>
            <w:tcW w:w="2127" w:type="dxa"/>
          </w:tcPr>
          <w:p w:rsidR="00E6187A" w:rsidRPr="003353EB" w:rsidRDefault="00E6187A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829" w:type="dxa"/>
          </w:tcPr>
          <w:p w:rsidR="00E6187A" w:rsidRPr="003353EB" w:rsidRDefault="00B01A90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2552" w:type="dxa"/>
          </w:tcPr>
          <w:p w:rsidR="00E6187A" w:rsidRPr="003353EB" w:rsidRDefault="00B01A90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E6187A" w:rsidRPr="003353EB" w:rsidRDefault="00E6187A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2268" w:type="dxa"/>
          </w:tcPr>
          <w:p w:rsidR="00E6187A" w:rsidRPr="003353EB" w:rsidRDefault="00E6187A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E6187A" w:rsidRPr="003353EB" w:rsidTr="00191E8F">
        <w:tc>
          <w:tcPr>
            <w:tcW w:w="1985" w:type="dxa"/>
          </w:tcPr>
          <w:p w:rsidR="00E6187A" w:rsidRPr="003353EB" w:rsidRDefault="00E6187A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11 классы</w:t>
            </w:r>
          </w:p>
        </w:tc>
        <w:tc>
          <w:tcPr>
            <w:tcW w:w="2127" w:type="dxa"/>
          </w:tcPr>
          <w:p w:rsidR="00E6187A" w:rsidRPr="003353EB" w:rsidRDefault="00E6187A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829" w:type="dxa"/>
          </w:tcPr>
          <w:p w:rsidR="00E6187A" w:rsidRPr="003353EB" w:rsidRDefault="00B01A90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2552" w:type="dxa"/>
          </w:tcPr>
          <w:p w:rsidR="00E6187A" w:rsidRPr="003353EB" w:rsidRDefault="00B01A90" w:rsidP="00B01A90">
            <w:pPr>
              <w:tabs>
                <w:tab w:val="center" w:pos="728"/>
              </w:tabs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10</w:t>
            </w:r>
            <w:r>
              <w:rPr>
                <w:bCs/>
              </w:rPr>
              <w:tab/>
            </w:r>
          </w:p>
        </w:tc>
        <w:tc>
          <w:tcPr>
            <w:tcW w:w="1559" w:type="dxa"/>
          </w:tcPr>
          <w:p w:rsidR="00E6187A" w:rsidRPr="003353EB" w:rsidRDefault="00B01A90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2268" w:type="dxa"/>
          </w:tcPr>
          <w:p w:rsidR="00E6187A" w:rsidRPr="003353EB" w:rsidRDefault="00E6187A" w:rsidP="00191E8F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E6187A" w:rsidRPr="003353EB" w:rsidTr="00191E8F">
        <w:tc>
          <w:tcPr>
            <w:tcW w:w="1985" w:type="dxa"/>
          </w:tcPr>
          <w:p w:rsidR="00E6187A" w:rsidRPr="004A71E7" w:rsidRDefault="00E6187A" w:rsidP="00191E8F">
            <w:pPr>
              <w:spacing w:before="89"/>
              <w:ind w:right="880"/>
              <w:jc w:val="both"/>
              <w:outlineLvl w:val="1"/>
              <w:rPr>
                <w:b/>
                <w:bCs/>
              </w:rPr>
            </w:pPr>
            <w:r w:rsidRPr="004A71E7">
              <w:rPr>
                <w:b/>
                <w:bCs/>
              </w:rPr>
              <w:t>Итого:</w:t>
            </w:r>
          </w:p>
        </w:tc>
        <w:tc>
          <w:tcPr>
            <w:tcW w:w="2127" w:type="dxa"/>
          </w:tcPr>
          <w:p w:rsidR="00E6187A" w:rsidRPr="004A71E7" w:rsidRDefault="00E6187A" w:rsidP="00191E8F">
            <w:pPr>
              <w:spacing w:before="89"/>
              <w:ind w:right="880"/>
              <w:jc w:val="both"/>
              <w:outlineLvl w:val="1"/>
              <w:rPr>
                <w:b/>
                <w:bCs/>
              </w:rPr>
            </w:pPr>
            <w:r w:rsidRPr="004A71E7">
              <w:rPr>
                <w:b/>
                <w:bCs/>
              </w:rPr>
              <w:t>14</w:t>
            </w:r>
          </w:p>
        </w:tc>
        <w:tc>
          <w:tcPr>
            <w:tcW w:w="2829" w:type="dxa"/>
          </w:tcPr>
          <w:p w:rsidR="00E6187A" w:rsidRPr="004A71E7" w:rsidRDefault="00B01A90" w:rsidP="00191E8F">
            <w:pPr>
              <w:spacing w:before="89"/>
              <w:ind w:right="880"/>
              <w:jc w:val="both"/>
              <w:outlineLvl w:val="1"/>
              <w:rPr>
                <w:b/>
                <w:bCs/>
              </w:rPr>
            </w:pPr>
            <w:r>
              <w:rPr>
                <w:b/>
                <w:bCs/>
              </w:rPr>
              <w:t>309</w:t>
            </w:r>
          </w:p>
        </w:tc>
        <w:tc>
          <w:tcPr>
            <w:tcW w:w="2552" w:type="dxa"/>
          </w:tcPr>
          <w:p w:rsidR="00E6187A" w:rsidRPr="004A71E7" w:rsidRDefault="00B01A90" w:rsidP="00191E8F">
            <w:pPr>
              <w:spacing w:before="89"/>
              <w:ind w:right="880"/>
              <w:jc w:val="both"/>
              <w:outlineLvl w:val="1"/>
              <w:rPr>
                <w:b/>
                <w:bCs/>
              </w:rPr>
            </w:pPr>
            <w:r>
              <w:rPr>
                <w:b/>
                <w:bCs/>
              </w:rPr>
              <w:t>149</w:t>
            </w:r>
          </w:p>
        </w:tc>
        <w:tc>
          <w:tcPr>
            <w:tcW w:w="1559" w:type="dxa"/>
          </w:tcPr>
          <w:p w:rsidR="00E6187A" w:rsidRPr="004A71E7" w:rsidRDefault="00B01A90" w:rsidP="00191E8F">
            <w:pPr>
              <w:spacing w:before="89"/>
              <w:ind w:right="880"/>
              <w:jc w:val="both"/>
              <w:outlineLvl w:val="1"/>
              <w:rPr>
                <w:b/>
                <w:bCs/>
              </w:rPr>
            </w:pPr>
            <w:r>
              <w:rPr>
                <w:b/>
                <w:bCs/>
              </w:rPr>
              <w:t>160</w:t>
            </w:r>
          </w:p>
        </w:tc>
        <w:tc>
          <w:tcPr>
            <w:tcW w:w="2268" w:type="dxa"/>
          </w:tcPr>
          <w:p w:rsidR="00E6187A" w:rsidRPr="004A71E7" w:rsidRDefault="00B01A90" w:rsidP="00191E8F">
            <w:pPr>
              <w:spacing w:before="89"/>
              <w:ind w:right="880"/>
              <w:jc w:val="both"/>
              <w:outlineLvl w:val="1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</w:tr>
    </w:tbl>
    <w:p w:rsidR="00692CEF" w:rsidRPr="00692CEF" w:rsidRDefault="00692CEF" w:rsidP="00E71EE3">
      <w:pPr>
        <w:spacing w:after="24"/>
        <w:ind w:left="930" w:right="880"/>
        <w:jc w:val="both"/>
        <w:rPr>
          <w:b/>
          <w:sz w:val="8"/>
          <w:szCs w:val="8"/>
        </w:rPr>
      </w:pPr>
    </w:p>
    <w:p w:rsidR="00E6187A" w:rsidRDefault="00E6187A" w:rsidP="00E71EE3">
      <w:pPr>
        <w:spacing w:before="89"/>
        <w:ind w:left="925" w:right="880"/>
        <w:jc w:val="both"/>
        <w:outlineLvl w:val="1"/>
        <w:rPr>
          <w:bCs/>
          <w:sz w:val="28"/>
          <w:szCs w:val="24"/>
        </w:rPr>
      </w:pPr>
    </w:p>
    <w:p w:rsidR="00E6187A" w:rsidRDefault="00E6187A" w:rsidP="00E71EE3">
      <w:pPr>
        <w:spacing w:before="89"/>
        <w:ind w:left="925" w:right="880"/>
        <w:jc w:val="both"/>
        <w:outlineLvl w:val="1"/>
        <w:rPr>
          <w:bCs/>
          <w:sz w:val="28"/>
          <w:szCs w:val="24"/>
        </w:rPr>
      </w:pPr>
    </w:p>
    <w:p w:rsidR="00E6187A" w:rsidRDefault="00E6187A" w:rsidP="00E71EE3">
      <w:pPr>
        <w:spacing w:before="89"/>
        <w:ind w:left="925" w:right="880"/>
        <w:jc w:val="both"/>
        <w:outlineLvl w:val="1"/>
        <w:rPr>
          <w:bCs/>
          <w:sz w:val="28"/>
          <w:szCs w:val="24"/>
        </w:rPr>
      </w:pPr>
    </w:p>
    <w:p w:rsidR="00E6187A" w:rsidRDefault="00E6187A" w:rsidP="00E71EE3">
      <w:pPr>
        <w:spacing w:before="89"/>
        <w:ind w:left="925" w:right="880"/>
        <w:jc w:val="both"/>
        <w:outlineLvl w:val="1"/>
        <w:rPr>
          <w:bCs/>
          <w:sz w:val="28"/>
          <w:szCs w:val="24"/>
        </w:rPr>
      </w:pPr>
    </w:p>
    <w:p w:rsidR="00E6187A" w:rsidRDefault="00E6187A" w:rsidP="00E71EE3">
      <w:pPr>
        <w:spacing w:before="89"/>
        <w:ind w:left="925" w:right="880"/>
        <w:jc w:val="both"/>
        <w:outlineLvl w:val="1"/>
        <w:rPr>
          <w:bCs/>
          <w:sz w:val="28"/>
          <w:szCs w:val="24"/>
        </w:rPr>
      </w:pPr>
    </w:p>
    <w:p w:rsidR="00E6187A" w:rsidRDefault="00E6187A" w:rsidP="00E71EE3">
      <w:pPr>
        <w:spacing w:before="89"/>
        <w:ind w:left="925" w:right="880"/>
        <w:jc w:val="both"/>
        <w:outlineLvl w:val="1"/>
        <w:rPr>
          <w:bCs/>
          <w:sz w:val="28"/>
          <w:szCs w:val="24"/>
        </w:rPr>
      </w:pPr>
    </w:p>
    <w:p w:rsidR="00E6187A" w:rsidRDefault="00E6187A" w:rsidP="00E71EE3">
      <w:pPr>
        <w:spacing w:before="89"/>
        <w:ind w:left="925" w:right="880"/>
        <w:jc w:val="both"/>
        <w:outlineLvl w:val="1"/>
        <w:rPr>
          <w:bCs/>
          <w:sz w:val="28"/>
          <w:szCs w:val="24"/>
        </w:rPr>
      </w:pPr>
    </w:p>
    <w:p w:rsidR="00E6187A" w:rsidRDefault="00E6187A" w:rsidP="00E71EE3">
      <w:pPr>
        <w:spacing w:before="89"/>
        <w:ind w:left="925" w:right="880"/>
        <w:jc w:val="both"/>
        <w:outlineLvl w:val="1"/>
        <w:rPr>
          <w:bCs/>
          <w:sz w:val="28"/>
          <w:szCs w:val="24"/>
        </w:rPr>
      </w:pPr>
    </w:p>
    <w:p w:rsidR="00E6187A" w:rsidRDefault="00E6187A" w:rsidP="00E71EE3">
      <w:pPr>
        <w:spacing w:before="89"/>
        <w:ind w:left="925" w:right="880"/>
        <w:jc w:val="both"/>
        <w:outlineLvl w:val="1"/>
        <w:rPr>
          <w:bCs/>
          <w:sz w:val="28"/>
          <w:szCs w:val="24"/>
        </w:rPr>
      </w:pPr>
    </w:p>
    <w:p w:rsidR="00E6187A" w:rsidRDefault="00E6187A" w:rsidP="00E71EE3">
      <w:pPr>
        <w:spacing w:before="89"/>
        <w:ind w:left="925" w:right="880"/>
        <w:jc w:val="both"/>
        <w:outlineLvl w:val="1"/>
        <w:rPr>
          <w:bCs/>
          <w:sz w:val="28"/>
          <w:szCs w:val="24"/>
        </w:rPr>
      </w:pPr>
    </w:p>
    <w:p w:rsidR="00E6187A" w:rsidRDefault="00E6187A" w:rsidP="00E71EE3">
      <w:pPr>
        <w:spacing w:before="89"/>
        <w:ind w:left="925" w:right="880"/>
        <w:jc w:val="both"/>
        <w:outlineLvl w:val="1"/>
        <w:rPr>
          <w:bCs/>
          <w:sz w:val="28"/>
          <w:szCs w:val="24"/>
        </w:rPr>
      </w:pPr>
    </w:p>
    <w:p w:rsidR="00E6187A" w:rsidRDefault="00E6187A" w:rsidP="00E71EE3">
      <w:pPr>
        <w:spacing w:before="89"/>
        <w:ind w:left="925" w:right="880"/>
        <w:jc w:val="both"/>
        <w:outlineLvl w:val="1"/>
        <w:rPr>
          <w:bCs/>
          <w:sz w:val="28"/>
          <w:szCs w:val="24"/>
        </w:rPr>
      </w:pPr>
    </w:p>
    <w:p w:rsidR="00E6187A" w:rsidRDefault="00E6187A" w:rsidP="00E71EE3">
      <w:pPr>
        <w:spacing w:before="89"/>
        <w:ind w:left="925" w:right="880"/>
        <w:jc w:val="both"/>
        <w:outlineLvl w:val="1"/>
        <w:rPr>
          <w:bCs/>
          <w:sz w:val="28"/>
          <w:szCs w:val="24"/>
        </w:rPr>
      </w:pPr>
    </w:p>
    <w:p w:rsidR="00E6187A" w:rsidRDefault="00E6187A" w:rsidP="00E71EE3">
      <w:pPr>
        <w:spacing w:before="89"/>
        <w:ind w:left="925" w:right="880"/>
        <w:jc w:val="both"/>
        <w:outlineLvl w:val="1"/>
        <w:rPr>
          <w:bCs/>
          <w:sz w:val="28"/>
          <w:szCs w:val="24"/>
        </w:rPr>
      </w:pPr>
    </w:p>
    <w:p w:rsidR="00E6187A" w:rsidRDefault="00E6187A" w:rsidP="00E71EE3">
      <w:pPr>
        <w:spacing w:before="89"/>
        <w:ind w:left="925" w:right="880"/>
        <w:jc w:val="both"/>
        <w:outlineLvl w:val="1"/>
        <w:rPr>
          <w:bCs/>
          <w:sz w:val="28"/>
          <w:szCs w:val="24"/>
        </w:rPr>
      </w:pPr>
    </w:p>
    <w:p w:rsidR="00E6187A" w:rsidRDefault="00E6187A" w:rsidP="00E71EE3">
      <w:pPr>
        <w:spacing w:before="89"/>
        <w:ind w:left="925" w:right="880"/>
        <w:jc w:val="both"/>
        <w:outlineLvl w:val="1"/>
        <w:rPr>
          <w:bCs/>
          <w:sz w:val="28"/>
          <w:szCs w:val="24"/>
        </w:rPr>
      </w:pPr>
    </w:p>
    <w:p w:rsidR="00E6187A" w:rsidRDefault="00E6187A" w:rsidP="00E71EE3">
      <w:pPr>
        <w:spacing w:before="89"/>
        <w:ind w:left="925" w:right="880"/>
        <w:jc w:val="both"/>
        <w:outlineLvl w:val="1"/>
        <w:rPr>
          <w:bCs/>
          <w:sz w:val="28"/>
          <w:szCs w:val="24"/>
        </w:rPr>
      </w:pPr>
    </w:p>
    <w:p w:rsidR="00E6187A" w:rsidRDefault="00E6187A" w:rsidP="00E71EE3">
      <w:pPr>
        <w:spacing w:before="89"/>
        <w:ind w:left="925" w:right="880"/>
        <w:jc w:val="both"/>
        <w:outlineLvl w:val="1"/>
        <w:rPr>
          <w:bCs/>
          <w:sz w:val="28"/>
          <w:szCs w:val="24"/>
        </w:rPr>
      </w:pPr>
    </w:p>
    <w:p w:rsidR="00E6187A" w:rsidRDefault="00E6187A" w:rsidP="00E71EE3">
      <w:pPr>
        <w:spacing w:before="89"/>
        <w:ind w:left="925" w:right="880"/>
        <w:jc w:val="both"/>
        <w:outlineLvl w:val="1"/>
        <w:rPr>
          <w:bCs/>
          <w:sz w:val="28"/>
          <w:szCs w:val="24"/>
        </w:rPr>
      </w:pPr>
    </w:p>
    <w:p w:rsidR="00E6187A" w:rsidRDefault="00E6187A" w:rsidP="00E71EE3">
      <w:pPr>
        <w:spacing w:before="89"/>
        <w:ind w:left="925" w:right="880"/>
        <w:jc w:val="both"/>
        <w:outlineLvl w:val="1"/>
        <w:rPr>
          <w:bCs/>
          <w:sz w:val="28"/>
          <w:szCs w:val="24"/>
        </w:rPr>
      </w:pPr>
    </w:p>
    <w:p w:rsidR="00692CEF" w:rsidRDefault="00692CEF" w:rsidP="00E71EE3">
      <w:pPr>
        <w:spacing w:before="89"/>
        <w:ind w:left="925" w:right="880"/>
        <w:jc w:val="both"/>
        <w:outlineLvl w:val="1"/>
        <w:rPr>
          <w:bCs/>
          <w:sz w:val="28"/>
          <w:szCs w:val="24"/>
        </w:rPr>
      </w:pPr>
      <w:r w:rsidRPr="00692CEF">
        <w:rPr>
          <w:bCs/>
          <w:sz w:val="28"/>
          <w:szCs w:val="24"/>
        </w:rPr>
        <w:lastRenderedPageBreak/>
        <w:t>Комплектование классов на 1 сентября 2022-2023 учебный год</w:t>
      </w:r>
    </w:p>
    <w:tbl>
      <w:tblPr>
        <w:tblStyle w:val="af4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985"/>
        <w:gridCol w:w="2127"/>
        <w:gridCol w:w="2829"/>
        <w:gridCol w:w="2552"/>
        <w:gridCol w:w="1559"/>
        <w:gridCol w:w="2268"/>
      </w:tblGrid>
      <w:tr w:rsidR="003353EB" w:rsidTr="00236EA0">
        <w:tc>
          <w:tcPr>
            <w:tcW w:w="1985" w:type="dxa"/>
          </w:tcPr>
          <w:p w:rsidR="003353EB" w:rsidRPr="003353EB" w:rsidRDefault="003353EB" w:rsidP="00E71EE3">
            <w:pPr>
              <w:spacing w:before="89"/>
              <w:ind w:right="880"/>
              <w:jc w:val="both"/>
              <w:outlineLvl w:val="1"/>
              <w:rPr>
                <w:bCs/>
                <w:sz w:val="20"/>
                <w:szCs w:val="20"/>
              </w:rPr>
            </w:pPr>
            <w:r w:rsidRPr="003353EB">
              <w:rPr>
                <w:bCs/>
                <w:sz w:val="20"/>
                <w:szCs w:val="20"/>
              </w:rPr>
              <w:t>классы</w:t>
            </w:r>
          </w:p>
        </w:tc>
        <w:tc>
          <w:tcPr>
            <w:tcW w:w="2127" w:type="dxa"/>
          </w:tcPr>
          <w:p w:rsidR="003353EB" w:rsidRDefault="003353EB" w:rsidP="00E71EE3">
            <w:pPr>
              <w:spacing w:before="89"/>
              <w:ind w:right="880"/>
              <w:jc w:val="both"/>
              <w:outlineLvl w:val="1"/>
              <w:rPr>
                <w:bCs/>
                <w:sz w:val="20"/>
                <w:szCs w:val="20"/>
              </w:rPr>
            </w:pPr>
            <w:r w:rsidRPr="003353EB">
              <w:rPr>
                <w:bCs/>
                <w:sz w:val="20"/>
                <w:szCs w:val="20"/>
              </w:rPr>
              <w:t>Кол-во класс/комплектов</w:t>
            </w:r>
          </w:p>
          <w:p w:rsidR="003353EB" w:rsidRPr="003353EB" w:rsidRDefault="003353EB" w:rsidP="00E71EE3">
            <w:pPr>
              <w:jc w:val="both"/>
              <w:rPr>
                <w:sz w:val="20"/>
                <w:szCs w:val="20"/>
              </w:rPr>
            </w:pPr>
          </w:p>
          <w:p w:rsidR="003353EB" w:rsidRPr="003353EB" w:rsidRDefault="003353EB" w:rsidP="00E71EE3">
            <w:pPr>
              <w:jc w:val="both"/>
              <w:rPr>
                <w:sz w:val="20"/>
                <w:szCs w:val="20"/>
              </w:rPr>
            </w:pPr>
          </w:p>
          <w:p w:rsidR="003353EB" w:rsidRPr="003353EB" w:rsidRDefault="003353EB" w:rsidP="00E71EE3">
            <w:pPr>
              <w:jc w:val="both"/>
              <w:rPr>
                <w:sz w:val="20"/>
                <w:szCs w:val="20"/>
              </w:rPr>
            </w:pPr>
          </w:p>
          <w:p w:rsidR="003353EB" w:rsidRPr="003353EB" w:rsidRDefault="003353EB" w:rsidP="00E71EE3">
            <w:pPr>
              <w:jc w:val="both"/>
              <w:rPr>
                <w:sz w:val="20"/>
                <w:szCs w:val="20"/>
              </w:rPr>
            </w:pPr>
          </w:p>
          <w:p w:rsidR="003353EB" w:rsidRPr="003353EB" w:rsidRDefault="003353EB" w:rsidP="00E71EE3">
            <w:pPr>
              <w:jc w:val="both"/>
              <w:rPr>
                <w:sz w:val="20"/>
                <w:szCs w:val="20"/>
              </w:rPr>
            </w:pPr>
          </w:p>
          <w:p w:rsidR="003353EB" w:rsidRPr="003353EB" w:rsidRDefault="003353EB" w:rsidP="00E71EE3">
            <w:pPr>
              <w:jc w:val="both"/>
              <w:rPr>
                <w:sz w:val="20"/>
                <w:szCs w:val="20"/>
              </w:rPr>
            </w:pPr>
          </w:p>
          <w:p w:rsidR="003353EB" w:rsidRPr="003353EB" w:rsidRDefault="003353EB" w:rsidP="00E71EE3">
            <w:pPr>
              <w:jc w:val="both"/>
              <w:rPr>
                <w:sz w:val="20"/>
                <w:szCs w:val="20"/>
              </w:rPr>
            </w:pPr>
          </w:p>
          <w:p w:rsidR="003353EB" w:rsidRDefault="003353EB" w:rsidP="00E71EE3">
            <w:pPr>
              <w:jc w:val="both"/>
              <w:rPr>
                <w:sz w:val="20"/>
                <w:szCs w:val="20"/>
              </w:rPr>
            </w:pPr>
          </w:p>
          <w:p w:rsidR="003353EB" w:rsidRPr="003353EB" w:rsidRDefault="003353EB" w:rsidP="00E71EE3">
            <w:pPr>
              <w:ind w:firstLine="720"/>
              <w:jc w:val="both"/>
              <w:rPr>
                <w:sz w:val="20"/>
                <w:szCs w:val="20"/>
              </w:rPr>
            </w:pPr>
          </w:p>
        </w:tc>
        <w:tc>
          <w:tcPr>
            <w:tcW w:w="2829" w:type="dxa"/>
          </w:tcPr>
          <w:p w:rsidR="003353EB" w:rsidRPr="003353EB" w:rsidRDefault="004A71E7" w:rsidP="00E71EE3">
            <w:pPr>
              <w:spacing w:before="89"/>
              <w:ind w:right="880"/>
              <w:jc w:val="both"/>
              <w:outlineLvl w:val="1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всего</w:t>
            </w:r>
          </w:p>
        </w:tc>
        <w:tc>
          <w:tcPr>
            <w:tcW w:w="2552" w:type="dxa"/>
          </w:tcPr>
          <w:p w:rsidR="003353EB" w:rsidRPr="003353EB" w:rsidRDefault="003353EB" w:rsidP="00E71EE3">
            <w:pPr>
              <w:spacing w:before="89"/>
              <w:ind w:right="880"/>
              <w:jc w:val="both"/>
              <w:outlineLvl w:val="1"/>
              <w:rPr>
                <w:bCs/>
                <w:sz w:val="20"/>
                <w:szCs w:val="20"/>
              </w:rPr>
            </w:pPr>
            <w:r w:rsidRPr="003353EB">
              <w:rPr>
                <w:bCs/>
                <w:sz w:val="20"/>
                <w:szCs w:val="20"/>
              </w:rPr>
              <w:t>девочки</w:t>
            </w:r>
          </w:p>
        </w:tc>
        <w:tc>
          <w:tcPr>
            <w:tcW w:w="1559" w:type="dxa"/>
          </w:tcPr>
          <w:p w:rsidR="003353EB" w:rsidRPr="003353EB" w:rsidRDefault="003353EB" w:rsidP="00E71EE3">
            <w:pPr>
              <w:spacing w:before="89"/>
              <w:ind w:right="880"/>
              <w:jc w:val="both"/>
              <w:outlineLvl w:val="1"/>
              <w:rPr>
                <w:bCs/>
                <w:sz w:val="20"/>
                <w:szCs w:val="20"/>
              </w:rPr>
            </w:pPr>
            <w:r w:rsidRPr="003353EB">
              <w:rPr>
                <w:bCs/>
                <w:sz w:val="20"/>
                <w:szCs w:val="20"/>
              </w:rPr>
              <w:t>мальчики</w:t>
            </w:r>
          </w:p>
        </w:tc>
        <w:tc>
          <w:tcPr>
            <w:tcW w:w="2268" w:type="dxa"/>
          </w:tcPr>
          <w:p w:rsidR="003353EB" w:rsidRPr="003353EB" w:rsidRDefault="003353EB" w:rsidP="00E71EE3">
            <w:pPr>
              <w:spacing w:before="89"/>
              <w:ind w:right="880"/>
              <w:jc w:val="both"/>
              <w:outlineLvl w:val="1"/>
              <w:rPr>
                <w:bCs/>
                <w:sz w:val="20"/>
                <w:szCs w:val="20"/>
              </w:rPr>
            </w:pPr>
            <w:r w:rsidRPr="003353EB">
              <w:rPr>
                <w:bCs/>
                <w:sz w:val="20"/>
                <w:szCs w:val="20"/>
              </w:rPr>
              <w:t>учащихся с инклюзией</w:t>
            </w:r>
          </w:p>
        </w:tc>
      </w:tr>
      <w:tr w:rsidR="003353EB" w:rsidRPr="003353EB" w:rsidTr="00236EA0">
        <w:tc>
          <w:tcPr>
            <w:tcW w:w="1985" w:type="dxa"/>
          </w:tcPr>
          <w:p w:rsidR="003353EB" w:rsidRPr="003353EB" w:rsidRDefault="003353EB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 w:rsidRPr="003353EB">
              <w:rPr>
                <w:bCs/>
              </w:rPr>
              <w:t>1 классы</w:t>
            </w:r>
          </w:p>
        </w:tc>
        <w:tc>
          <w:tcPr>
            <w:tcW w:w="2127" w:type="dxa"/>
          </w:tcPr>
          <w:p w:rsidR="003353EB" w:rsidRPr="003353EB" w:rsidRDefault="003353EB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829" w:type="dxa"/>
          </w:tcPr>
          <w:p w:rsidR="003353EB" w:rsidRPr="003353EB" w:rsidRDefault="003353EB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33</w:t>
            </w:r>
          </w:p>
        </w:tc>
        <w:tc>
          <w:tcPr>
            <w:tcW w:w="2552" w:type="dxa"/>
          </w:tcPr>
          <w:p w:rsidR="003353EB" w:rsidRPr="003353EB" w:rsidRDefault="003353EB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1559" w:type="dxa"/>
          </w:tcPr>
          <w:p w:rsidR="003353EB" w:rsidRPr="003353EB" w:rsidRDefault="003353EB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2268" w:type="dxa"/>
          </w:tcPr>
          <w:p w:rsidR="003353EB" w:rsidRPr="003353EB" w:rsidRDefault="003353EB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3353EB" w:rsidRPr="003353EB" w:rsidTr="00236EA0">
        <w:tc>
          <w:tcPr>
            <w:tcW w:w="1985" w:type="dxa"/>
          </w:tcPr>
          <w:p w:rsidR="003353EB" w:rsidRPr="003353EB" w:rsidRDefault="003353EB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2 классы</w:t>
            </w:r>
          </w:p>
        </w:tc>
        <w:tc>
          <w:tcPr>
            <w:tcW w:w="2127" w:type="dxa"/>
          </w:tcPr>
          <w:p w:rsidR="003353EB" w:rsidRPr="003353EB" w:rsidRDefault="003353EB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829" w:type="dxa"/>
          </w:tcPr>
          <w:p w:rsidR="003353EB" w:rsidRPr="003353EB" w:rsidRDefault="003353EB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28</w:t>
            </w:r>
          </w:p>
        </w:tc>
        <w:tc>
          <w:tcPr>
            <w:tcW w:w="2552" w:type="dxa"/>
          </w:tcPr>
          <w:p w:rsidR="003353EB" w:rsidRPr="003353EB" w:rsidRDefault="003353EB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1559" w:type="dxa"/>
          </w:tcPr>
          <w:p w:rsidR="003353EB" w:rsidRPr="003353EB" w:rsidRDefault="003353EB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268" w:type="dxa"/>
          </w:tcPr>
          <w:p w:rsidR="003353EB" w:rsidRPr="003353EB" w:rsidRDefault="003353EB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3353EB" w:rsidRPr="003353EB" w:rsidTr="00236EA0">
        <w:tc>
          <w:tcPr>
            <w:tcW w:w="1985" w:type="dxa"/>
          </w:tcPr>
          <w:p w:rsidR="003353EB" w:rsidRPr="003353EB" w:rsidRDefault="003353EB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3 классы</w:t>
            </w:r>
          </w:p>
        </w:tc>
        <w:tc>
          <w:tcPr>
            <w:tcW w:w="2127" w:type="dxa"/>
          </w:tcPr>
          <w:p w:rsidR="003353EB" w:rsidRPr="003353EB" w:rsidRDefault="003353EB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829" w:type="dxa"/>
          </w:tcPr>
          <w:p w:rsidR="003353EB" w:rsidRPr="003353EB" w:rsidRDefault="003353EB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26</w:t>
            </w:r>
          </w:p>
        </w:tc>
        <w:tc>
          <w:tcPr>
            <w:tcW w:w="2552" w:type="dxa"/>
          </w:tcPr>
          <w:p w:rsidR="003353EB" w:rsidRPr="003353EB" w:rsidRDefault="003353EB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559" w:type="dxa"/>
          </w:tcPr>
          <w:p w:rsidR="003353EB" w:rsidRPr="003353EB" w:rsidRDefault="003353EB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2268" w:type="dxa"/>
          </w:tcPr>
          <w:p w:rsidR="003353EB" w:rsidRPr="003353EB" w:rsidRDefault="003353EB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3353EB" w:rsidRPr="003353EB" w:rsidTr="00236EA0">
        <w:tc>
          <w:tcPr>
            <w:tcW w:w="1985" w:type="dxa"/>
          </w:tcPr>
          <w:p w:rsidR="003353EB" w:rsidRPr="003353EB" w:rsidRDefault="003353EB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4 классы</w:t>
            </w:r>
          </w:p>
        </w:tc>
        <w:tc>
          <w:tcPr>
            <w:tcW w:w="2127" w:type="dxa"/>
          </w:tcPr>
          <w:p w:rsidR="003353EB" w:rsidRPr="003353EB" w:rsidRDefault="003353EB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829" w:type="dxa"/>
          </w:tcPr>
          <w:p w:rsidR="003353EB" w:rsidRPr="003353EB" w:rsidRDefault="003353EB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37</w:t>
            </w:r>
          </w:p>
        </w:tc>
        <w:tc>
          <w:tcPr>
            <w:tcW w:w="2552" w:type="dxa"/>
          </w:tcPr>
          <w:p w:rsidR="003353EB" w:rsidRPr="003353EB" w:rsidRDefault="003353EB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1559" w:type="dxa"/>
          </w:tcPr>
          <w:p w:rsidR="003353EB" w:rsidRPr="003353EB" w:rsidRDefault="003353EB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2268" w:type="dxa"/>
          </w:tcPr>
          <w:p w:rsidR="003353EB" w:rsidRPr="003353EB" w:rsidRDefault="003353EB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3353EB" w:rsidRPr="003353EB" w:rsidTr="00236EA0">
        <w:tc>
          <w:tcPr>
            <w:tcW w:w="1985" w:type="dxa"/>
          </w:tcPr>
          <w:p w:rsidR="003353EB" w:rsidRPr="003353EB" w:rsidRDefault="003353EB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5 классы</w:t>
            </w:r>
          </w:p>
        </w:tc>
        <w:tc>
          <w:tcPr>
            <w:tcW w:w="2127" w:type="dxa"/>
          </w:tcPr>
          <w:p w:rsidR="003353EB" w:rsidRPr="003353EB" w:rsidRDefault="003353EB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829" w:type="dxa"/>
          </w:tcPr>
          <w:p w:rsidR="003353EB" w:rsidRPr="003353EB" w:rsidRDefault="003353EB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2552" w:type="dxa"/>
          </w:tcPr>
          <w:p w:rsidR="003353EB" w:rsidRPr="003353EB" w:rsidRDefault="003353EB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559" w:type="dxa"/>
          </w:tcPr>
          <w:p w:rsidR="003353EB" w:rsidRPr="003353EB" w:rsidRDefault="003353EB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2268" w:type="dxa"/>
          </w:tcPr>
          <w:p w:rsidR="003353EB" w:rsidRPr="003353EB" w:rsidRDefault="003353EB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3353EB" w:rsidRPr="003353EB" w:rsidTr="00236EA0">
        <w:tc>
          <w:tcPr>
            <w:tcW w:w="1985" w:type="dxa"/>
          </w:tcPr>
          <w:p w:rsidR="003353EB" w:rsidRPr="003353EB" w:rsidRDefault="003353EB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6 классы</w:t>
            </w:r>
          </w:p>
        </w:tc>
        <w:tc>
          <w:tcPr>
            <w:tcW w:w="2127" w:type="dxa"/>
          </w:tcPr>
          <w:p w:rsidR="003353EB" w:rsidRPr="003353EB" w:rsidRDefault="003353EB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829" w:type="dxa"/>
          </w:tcPr>
          <w:p w:rsidR="003353EB" w:rsidRPr="003353EB" w:rsidRDefault="003353EB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2552" w:type="dxa"/>
          </w:tcPr>
          <w:p w:rsidR="003353EB" w:rsidRPr="003353EB" w:rsidRDefault="003353EB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559" w:type="dxa"/>
          </w:tcPr>
          <w:p w:rsidR="003353EB" w:rsidRPr="003353EB" w:rsidRDefault="003353EB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2268" w:type="dxa"/>
          </w:tcPr>
          <w:p w:rsidR="003353EB" w:rsidRPr="003353EB" w:rsidRDefault="004A71E7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3353EB" w:rsidRPr="003353EB" w:rsidTr="00236EA0">
        <w:tc>
          <w:tcPr>
            <w:tcW w:w="1985" w:type="dxa"/>
          </w:tcPr>
          <w:p w:rsidR="003353EB" w:rsidRPr="003353EB" w:rsidRDefault="004A71E7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7 классы</w:t>
            </w:r>
          </w:p>
        </w:tc>
        <w:tc>
          <w:tcPr>
            <w:tcW w:w="2127" w:type="dxa"/>
          </w:tcPr>
          <w:p w:rsidR="003353EB" w:rsidRPr="003353EB" w:rsidRDefault="004A71E7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829" w:type="dxa"/>
          </w:tcPr>
          <w:p w:rsidR="003353EB" w:rsidRPr="003353EB" w:rsidRDefault="004A71E7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2552" w:type="dxa"/>
          </w:tcPr>
          <w:p w:rsidR="003353EB" w:rsidRPr="003353EB" w:rsidRDefault="004A71E7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559" w:type="dxa"/>
          </w:tcPr>
          <w:p w:rsidR="003353EB" w:rsidRPr="003353EB" w:rsidRDefault="004A71E7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2268" w:type="dxa"/>
          </w:tcPr>
          <w:p w:rsidR="003353EB" w:rsidRPr="003353EB" w:rsidRDefault="004A71E7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3353EB" w:rsidRPr="003353EB" w:rsidTr="00236EA0">
        <w:tc>
          <w:tcPr>
            <w:tcW w:w="1985" w:type="dxa"/>
          </w:tcPr>
          <w:p w:rsidR="003353EB" w:rsidRPr="003353EB" w:rsidRDefault="004A71E7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8 классы</w:t>
            </w:r>
          </w:p>
        </w:tc>
        <w:tc>
          <w:tcPr>
            <w:tcW w:w="2127" w:type="dxa"/>
          </w:tcPr>
          <w:p w:rsidR="003353EB" w:rsidRPr="003353EB" w:rsidRDefault="004A71E7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829" w:type="dxa"/>
          </w:tcPr>
          <w:p w:rsidR="003353EB" w:rsidRPr="003353EB" w:rsidRDefault="004A71E7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2552" w:type="dxa"/>
          </w:tcPr>
          <w:p w:rsidR="003353EB" w:rsidRPr="003353EB" w:rsidRDefault="004A71E7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559" w:type="dxa"/>
          </w:tcPr>
          <w:p w:rsidR="003353EB" w:rsidRPr="003353EB" w:rsidRDefault="004A71E7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268" w:type="dxa"/>
          </w:tcPr>
          <w:p w:rsidR="003353EB" w:rsidRPr="003353EB" w:rsidRDefault="004A71E7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3353EB" w:rsidRPr="003353EB" w:rsidTr="00236EA0">
        <w:tc>
          <w:tcPr>
            <w:tcW w:w="1985" w:type="dxa"/>
          </w:tcPr>
          <w:p w:rsidR="003353EB" w:rsidRPr="003353EB" w:rsidRDefault="004A71E7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9 классы</w:t>
            </w:r>
          </w:p>
        </w:tc>
        <w:tc>
          <w:tcPr>
            <w:tcW w:w="2127" w:type="dxa"/>
          </w:tcPr>
          <w:p w:rsidR="003353EB" w:rsidRPr="003353EB" w:rsidRDefault="004A71E7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829" w:type="dxa"/>
          </w:tcPr>
          <w:p w:rsidR="003353EB" w:rsidRPr="003353EB" w:rsidRDefault="004A71E7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51</w:t>
            </w:r>
          </w:p>
        </w:tc>
        <w:tc>
          <w:tcPr>
            <w:tcW w:w="2552" w:type="dxa"/>
          </w:tcPr>
          <w:p w:rsidR="003353EB" w:rsidRPr="003353EB" w:rsidRDefault="004A71E7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1559" w:type="dxa"/>
          </w:tcPr>
          <w:p w:rsidR="003353EB" w:rsidRPr="003353EB" w:rsidRDefault="004A71E7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28</w:t>
            </w:r>
          </w:p>
        </w:tc>
        <w:tc>
          <w:tcPr>
            <w:tcW w:w="2268" w:type="dxa"/>
          </w:tcPr>
          <w:p w:rsidR="003353EB" w:rsidRPr="003353EB" w:rsidRDefault="004A71E7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3353EB" w:rsidRPr="003353EB" w:rsidTr="00B01A90">
        <w:tc>
          <w:tcPr>
            <w:tcW w:w="1985" w:type="dxa"/>
            <w:tcBorders>
              <w:bottom w:val="single" w:sz="4" w:space="0" w:color="auto"/>
            </w:tcBorders>
          </w:tcPr>
          <w:p w:rsidR="003353EB" w:rsidRPr="003353EB" w:rsidRDefault="004A71E7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10 классы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3353EB" w:rsidRPr="003353EB" w:rsidRDefault="004A71E7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829" w:type="dxa"/>
            <w:tcBorders>
              <w:bottom w:val="single" w:sz="4" w:space="0" w:color="auto"/>
            </w:tcBorders>
          </w:tcPr>
          <w:p w:rsidR="003353EB" w:rsidRPr="003353EB" w:rsidRDefault="004A71E7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3353EB" w:rsidRPr="003353EB" w:rsidRDefault="004A71E7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353EB" w:rsidRPr="003353EB" w:rsidRDefault="004A71E7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3353EB" w:rsidRPr="003353EB" w:rsidRDefault="004A71E7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3353EB" w:rsidRPr="003353EB" w:rsidTr="00236EA0">
        <w:tc>
          <w:tcPr>
            <w:tcW w:w="1985" w:type="dxa"/>
          </w:tcPr>
          <w:p w:rsidR="003353EB" w:rsidRPr="003353EB" w:rsidRDefault="004A71E7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11 классы</w:t>
            </w:r>
          </w:p>
        </w:tc>
        <w:tc>
          <w:tcPr>
            <w:tcW w:w="2127" w:type="dxa"/>
          </w:tcPr>
          <w:p w:rsidR="003353EB" w:rsidRPr="003353EB" w:rsidRDefault="004A71E7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829" w:type="dxa"/>
          </w:tcPr>
          <w:p w:rsidR="003353EB" w:rsidRPr="003353EB" w:rsidRDefault="004A71E7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2552" w:type="dxa"/>
          </w:tcPr>
          <w:p w:rsidR="003353EB" w:rsidRPr="003353EB" w:rsidRDefault="004A71E7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3353EB" w:rsidRPr="003353EB" w:rsidRDefault="004A71E7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2268" w:type="dxa"/>
          </w:tcPr>
          <w:p w:rsidR="003353EB" w:rsidRPr="003353EB" w:rsidRDefault="004A71E7" w:rsidP="00E71EE3">
            <w:pPr>
              <w:spacing w:before="89"/>
              <w:ind w:right="880"/>
              <w:jc w:val="both"/>
              <w:outlineLvl w:val="1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3353EB" w:rsidRPr="003353EB" w:rsidTr="00B01A90">
        <w:tc>
          <w:tcPr>
            <w:tcW w:w="1985" w:type="dxa"/>
            <w:tcBorders>
              <w:bottom w:val="single" w:sz="4" w:space="0" w:color="auto"/>
            </w:tcBorders>
          </w:tcPr>
          <w:p w:rsidR="003353EB" w:rsidRPr="004A71E7" w:rsidRDefault="004A71E7" w:rsidP="00E71EE3">
            <w:pPr>
              <w:spacing w:before="89"/>
              <w:ind w:right="880"/>
              <w:jc w:val="both"/>
              <w:outlineLvl w:val="1"/>
              <w:rPr>
                <w:b/>
                <w:bCs/>
              </w:rPr>
            </w:pPr>
            <w:r w:rsidRPr="004A71E7">
              <w:rPr>
                <w:b/>
                <w:bCs/>
              </w:rPr>
              <w:t>Итого: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3353EB" w:rsidRPr="004A71E7" w:rsidRDefault="004A71E7" w:rsidP="00E71EE3">
            <w:pPr>
              <w:spacing w:before="89"/>
              <w:ind w:right="880"/>
              <w:jc w:val="both"/>
              <w:outlineLvl w:val="1"/>
              <w:rPr>
                <w:b/>
                <w:bCs/>
              </w:rPr>
            </w:pPr>
            <w:r w:rsidRPr="004A71E7">
              <w:rPr>
                <w:b/>
                <w:bCs/>
              </w:rPr>
              <w:t>14</w:t>
            </w:r>
          </w:p>
        </w:tc>
        <w:tc>
          <w:tcPr>
            <w:tcW w:w="2829" w:type="dxa"/>
            <w:tcBorders>
              <w:bottom w:val="single" w:sz="4" w:space="0" w:color="auto"/>
            </w:tcBorders>
          </w:tcPr>
          <w:p w:rsidR="003353EB" w:rsidRPr="004A71E7" w:rsidRDefault="004A71E7" w:rsidP="00E71EE3">
            <w:pPr>
              <w:spacing w:before="89"/>
              <w:ind w:right="880"/>
              <w:jc w:val="both"/>
              <w:outlineLvl w:val="1"/>
              <w:rPr>
                <w:b/>
                <w:bCs/>
              </w:rPr>
            </w:pPr>
            <w:r w:rsidRPr="004A71E7">
              <w:rPr>
                <w:b/>
                <w:bCs/>
              </w:rPr>
              <w:t>293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3353EB" w:rsidRPr="004A71E7" w:rsidRDefault="004A71E7" w:rsidP="00E71EE3">
            <w:pPr>
              <w:spacing w:before="89"/>
              <w:ind w:right="880"/>
              <w:jc w:val="both"/>
              <w:outlineLvl w:val="1"/>
              <w:rPr>
                <w:b/>
                <w:bCs/>
              </w:rPr>
            </w:pPr>
            <w:r w:rsidRPr="004A71E7">
              <w:rPr>
                <w:b/>
                <w:bCs/>
              </w:rPr>
              <w:t>118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353EB" w:rsidRPr="004A71E7" w:rsidRDefault="004A71E7" w:rsidP="00E71EE3">
            <w:pPr>
              <w:spacing w:before="89"/>
              <w:ind w:right="880"/>
              <w:jc w:val="both"/>
              <w:outlineLvl w:val="1"/>
              <w:rPr>
                <w:b/>
                <w:bCs/>
              </w:rPr>
            </w:pPr>
            <w:r w:rsidRPr="004A71E7">
              <w:rPr>
                <w:b/>
                <w:bCs/>
              </w:rPr>
              <w:t>175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3353EB" w:rsidRPr="004A71E7" w:rsidRDefault="004A71E7" w:rsidP="00E71EE3">
            <w:pPr>
              <w:spacing w:before="89"/>
              <w:ind w:right="880"/>
              <w:jc w:val="both"/>
              <w:outlineLvl w:val="1"/>
              <w:rPr>
                <w:b/>
                <w:bCs/>
              </w:rPr>
            </w:pPr>
            <w:r w:rsidRPr="004A71E7">
              <w:rPr>
                <w:b/>
                <w:bCs/>
              </w:rPr>
              <w:t>9</w:t>
            </w:r>
          </w:p>
        </w:tc>
      </w:tr>
    </w:tbl>
    <w:p w:rsidR="00692CEF" w:rsidRPr="00692CEF" w:rsidRDefault="004A71E7" w:rsidP="00E71EE3">
      <w:pPr>
        <w:jc w:val="both"/>
        <w:rPr>
          <w:sz w:val="10"/>
          <w:szCs w:val="10"/>
        </w:rPr>
      </w:pPr>
      <w:r>
        <w:rPr>
          <w:sz w:val="10"/>
          <w:szCs w:val="10"/>
        </w:rPr>
        <w:br w:type="textWrapping" w:clear="all"/>
      </w:r>
    </w:p>
    <w:p w:rsidR="003C6AD8" w:rsidRDefault="003C6AD8" w:rsidP="00E71EE3">
      <w:pPr>
        <w:ind w:left="284" w:hanging="284"/>
        <w:jc w:val="both"/>
      </w:pPr>
    </w:p>
    <w:p w:rsidR="003C6AD8" w:rsidRDefault="003C6AD8" w:rsidP="00E71EE3">
      <w:pPr>
        <w:ind w:left="284" w:hanging="284"/>
        <w:jc w:val="both"/>
      </w:pPr>
    </w:p>
    <w:tbl>
      <w:tblPr>
        <w:tblW w:w="15624" w:type="dxa"/>
        <w:tblLayout w:type="fixed"/>
        <w:tblLook w:val="04A0" w:firstRow="1" w:lastRow="0" w:firstColumn="1" w:lastColumn="0" w:noHBand="0" w:noVBand="1"/>
      </w:tblPr>
      <w:tblGrid>
        <w:gridCol w:w="459"/>
        <w:gridCol w:w="3227"/>
        <w:gridCol w:w="1256"/>
        <w:gridCol w:w="1463"/>
        <w:gridCol w:w="1256"/>
        <w:gridCol w:w="1463"/>
        <w:gridCol w:w="1256"/>
        <w:gridCol w:w="1463"/>
        <w:gridCol w:w="1256"/>
        <w:gridCol w:w="1342"/>
        <w:gridCol w:w="236"/>
        <w:gridCol w:w="947"/>
      </w:tblGrid>
      <w:tr w:rsidR="003C6AD8" w:rsidRPr="001250CB" w:rsidTr="00236EA0">
        <w:trPr>
          <w:trHeight w:val="300"/>
        </w:trPr>
        <w:tc>
          <w:tcPr>
            <w:tcW w:w="1444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71E7" w:rsidRPr="001250CB" w:rsidRDefault="004A71E7" w:rsidP="00E71EE3">
            <w:pPr>
              <w:widowControl/>
              <w:autoSpaceDE/>
              <w:autoSpaceDN/>
              <w:jc w:val="both"/>
              <w:rPr>
                <w:b/>
                <w:bCs/>
                <w:color w:val="1E1E1E"/>
                <w:lang w:eastAsia="ru-RU"/>
              </w:rPr>
            </w:pPr>
          </w:p>
          <w:p w:rsidR="004A71E7" w:rsidRPr="001250CB" w:rsidRDefault="004A71E7" w:rsidP="00E71EE3">
            <w:pPr>
              <w:widowControl/>
              <w:autoSpaceDE/>
              <w:autoSpaceDN/>
              <w:jc w:val="both"/>
              <w:rPr>
                <w:b/>
                <w:bCs/>
                <w:color w:val="1E1E1E"/>
                <w:lang w:eastAsia="ru-RU"/>
              </w:rPr>
            </w:pPr>
          </w:p>
          <w:p w:rsidR="00B01A90" w:rsidRPr="001250CB" w:rsidRDefault="00B01A90" w:rsidP="00E71EE3">
            <w:pPr>
              <w:widowControl/>
              <w:autoSpaceDE/>
              <w:autoSpaceDN/>
              <w:jc w:val="both"/>
              <w:rPr>
                <w:b/>
                <w:bCs/>
                <w:color w:val="1E1E1E"/>
                <w:lang w:eastAsia="ru-RU"/>
              </w:rPr>
            </w:pPr>
          </w:p>
          <w:p w:rsidR="00B01A90" w:rsidRPr="001250CB" w:rsidRDefault="00B01A90" w:rsidP="00E71EE3">
            <w:pPr>
              <w:widowControl/>
              <w:autoSpaceDE/>
              <w:autoSpaceDN/>
              <w:jc w:val="both"/>
              <w:rPr>
                <w:b/>
                <w:bCs/>
                <w:color w:val="1E1E1E"/>
                <w:lang w:eastAsia="ru-RU"/>
              </w:rPr>
            </w:pPr>
          </w:p>
          <w:p w:rsidR="00B01A90" w:rsidRPr="001250CB" w:rsidRDefault="00B01A90" w:rsidP="00E71EE3">
            <w:pPr>
              <w:widowControl/>
              <w:autoSpaceDE/>
              <w:autoSpaceDN/>
              <w:jc w:val="both"/>
              <w:rPr>
                <w:b/>
                <w:bCs/>
                <w:color w:val="1E1E1E"/>
                <w:lang w:eastAsia="ru-RU"/>
              </w:rPr>
            </w:pPr>
          </w:p>
          <w:p w:rsidR="004A71E7" w:rsidRPr="001250CB" w:rsidRDefault="004A71E7" w:rsidP="00E71EE3">
            <w:pPr>
              <w:spacing w:before="89"/>
              <w:ind w:left="925" w:right="880"/>
              <w:jc w:val="both"/>
              <w:outlineLvl w:val="1"/>
              <w:rPr>
                <w:bCs/>
                <w:sz w:val="28"/>
                <w:szCs w:val="24"/>
              </w:rPr>
            </w:pPr>
            <w:r w:rsidRPr="001250CB">
              <w:rPr>
                <w:bCs/>
                <w:sz w:val="28"/>
                <w:szCs w:val="24"/>
              </w:rPr>
              <w:lastRenderedPageBreak/>
              <w:t>Комплекто</w:t>
            </w:r>
            <w:r w:rsidR="00B94184" w:rsidRPr="001250CB">
              <w:rPr>
                <w:bCs/>
                <w:sz w:val="28"/>
                <w:szCs w:val="24"/>
              </w:rPr>
              <w:t>вание классов на 1 сентября 2023-2024</w:t>
            </w:r>
            <w:r w:rsidRPr="001250CB">
              <w:rPr>
                <w:bCs/>
                <w:sz w:val="28"/>
                <w:szCs w:val="24"/>
              </w:rPr>
              <w:t xml:space="preserve"> учебный год</w:t>
            </w:r>
          </w:p>
          <w:tbl>
            <w:tblPr>
              <w:tblStyle w:val="af4"/>
              <w:tblpPr w:leftFromText="180" w:rightFromText="180" w:vertAnchor="text" w:tblpY="1"/>
              <w:tblOverlap w:val="never"/>
              <w:tblW w:w="14170" w:type="dxa"/>
              <w:tblLayout w:type="fixed"/>
              <w:tblLook w:val="04A0" w:firstRow="1" w:lastRow="0" w:firstColumn="1" w:lastColumn="0" w:noHBand="0" w:noVBand="1"/>
            </w:tblPr>
            <w:tblGrid>
              <w:gridCol w:w="1980"/>
              <w:gridCol w:w="2126"/>
              <w:gridCol w:w="2835"/>
              <w:gridCol w:w="2552"/>
              <w:gridCol w:w="1559"/>
              <w:gridCol w:w="3118"/>
            </w:tblGrid>
            <w:tr w:rsidR="00E170A4" w:rsidRPr="001250CB" w:rsidTr="00B01A90">
              <w:tc>
                <w:tcPr>
                  <w:tcW w:w="1980" w:type="dxa"/>
                </w:tcPr>
                <w:p w:rsidR="004A71E7" w:rsidRPr="001250CB" w:rsidRDefault="004A71E7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  <w:sz w:val="20"/>
                      <w:szCs w:val="20"/>
                    </w:rPr>
                  </w:pPr>
                  <w:r w:rsidRPr="001250CB">
                    <w:rPr>
                      <w:bCs/>
                      <w:sz w:val="20"/>
                      <w:szCs w:val="20"/>
                    </w:rPr>
                    <w:t>классы</w:t>
                  </w:r>
                </w:p>
                <w:p w:rsidR="004A71E7" w:rsidRPr="001250CB" w:rsidRDefault="004A71E7" w:rsidP="00E71EE3">
                  <w:pPr>
                    <w:jc w:val="both"/>
                    <w:rPr>
                      <w:sz w:val="20"/>
                      <w:szCs w:val="20"/>
                    </w:rPr>
                  </w:pPr>
                </w:p>
                <w:p w:rsidR="004A71E7" w:rsidRPr="001250CB" w:rsidRDefault="004A71E7" w:rsidP="00E71EE3">
                  <w:pPr>
                    <w:jc w:val="both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26" w:type="dxa"/>
                </w:tcPr>
                <w:p w:rsidR="004A71E7" w:rsidRPr="001250CB" w:rsidRDefault="004A71E7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  <w:sz w:val="20"/>
                      <w:szCs w:val="20"/>
                    </w:rPr>
                  </w:pPr>
                  <w:r w:rsidRPr="001250CB">
                    <w:rPr>
                      <w:bCs/>
                      <w:sz w:val="20"/>
                      <w:szCs w:val="20"/>
                    </w:rPr>
                    <w:t>Кол-во класс/комплектов</w:t>
                  </w:r>
                </w:p>
                <w:p w:rsidR="004A71E7" w:rsidRPr="001250CB" w:rsidRDefault="004A71E7" w:rsidP="00E71EE3">
                  <w:pPr>
                    <w:jc w:val="both"/>
                    <w:rPr>
                      <w:sz w:val="20"/>
                      <w:szCs w:val="20"/>
                    </w:rPr>
                  </w:pPr>
                </w:p>
                <w:p w:rsidR="004A71E7" w:rsidRPr="001250CB" w:rsidRDefault="004A71E7" w:rsidP="00E71EE3">
                  <w:pPr>
                    <w:jc w:val="both"/>
                    <w:rPr>
                      <w:sz w:val="20"/>
                      <w:szCs w:val="20"/>
                    </w:rPr>
                  </w:pPr>
                </w:p>
                <w:p w:rsidR="004A71E7" w:rsidRPr="001250CB" w:rsidRDefault="004A71E7" w:rsidP="00E71EE3">
                  <w:pPr>
                    <w:jc w:val="both"/>
                    <w:rPr>
                      <w:sz w:val="20"/>
                      <w:szCs w:val="20"/>
                    </w:rPr>
                  </w:pPr>
                </w:p>
                <w:p w:rsidR="004A71E7" w:rsidRPr="001250CB" w:rsidRDefault="004A71E7" w:rsidP="00E71EE3">
                  <w:pPr>
                    <w:jc w:val="both"/>
                    <w:rPr>
                      <w:sz w:val="20"/>
                      <w:szCs w:val="20"/>
                    </w:rPr>
                  </w:pPr>
                </w:p>
                <w:p w:rsidR="004A71E7" w:rsidRPr="001250CB" w:rsidRDefault="004A71E7" w:rsidP="00E71EE3">
                  <w:pPr>
                    <w:jc w:val="both"/>
                    <w:rPr>
                      <w:sz w:val="20"/>
                      <w:szCs w:val="20"/>
                    </w:rPr>
                  </w:pPr>
                </w:p>
                <w:p w:rsidR="004A71E7" w:rsidRPr="001250CB" w:rsidRDefault="004A71E7" w:rsidP="00E71EE3">
                  <w:pPr>
                    <w:jc w:val="both"/>
                    <w:rPr>
                      <w:sz w:val="20"/>
                      <w:szCs w:val="20"/>
                    </w:rPr>
                  </w:pPr>
                </w:p>
                <w:p w:rsidR="004A71E7" w:rsidRPr="001250CB" w:rsidRDefault="004A71E7" w:rsidP="00E71EE3">
                  <w:pPr>
                    <w:jc w:val="both"/>
                    <w:rPr>
                      <w:sz w:val="20"/>
                      <w:szCs w:val="20"/>
                    </w:rPr>
                  </w:pPr>
                </w:p>
                <w:p w:rsidR="004A71E7" w:rsidRPr="001250CB" w:rsidRDefault="004A71E7" w:rsidP="00E71EE3">
                  <w:pPr>
                    <w:jc w:val="both"/>
                    <w:rPr>
                      <w:sz w:val="20"/>
                      <w:szCs w:val="20"/>
                    </w:rPr>
                  </w:pPr>
                </w:p>
                <w:p w:rsidR="004A71E7" w:rsidRPr="001250CB" w:rsidRDefault="004A71E7" w:rsidP="00E71EE3">
                  <w:pPr>
                    <w:ind w:firstLine="720"/>
                    <w:jc w:val="both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835" w:type="dxa"/>
                </w:tcPr>
                <w:p w:rsidR="004A71E7" w:rsidRPr="001250CB" w:rsidRDefault="004A71E7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  <w:sz w:val="20"/>
                      <w:szCs w:val="20"/>
                    </w:rPr>
                  </w:pPr>
                  <w:r w:rsidRPr="001250CB">
                    <w:rPr>
                      <w:bCs/>
                      <w:sz w:val="20"/>
                      <w:szCs w:val="20"/>
                    </w:rPr>
                    <w:t>всего</w:t>
                  </w:r>
                </w:p>
              </w:tc>
              <w:tc>
                <w:tcPr>
                  <w:tcW w:w="2552" w:type="dxa"/>
                </w:tcPr>
                <w:p w:rsidR="004A71E7" w:rsidRPr="001250CB" w:rsidRDefault="004A71E7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  <w:sz w:val="20"/>
                      <w:szCs w:val="20"/>
                    </w:rPr>
                  </w:pPr>
                  <w:r w:rsidRPr="001250CB">
                    <w:rPr>
                      <w:bCs/>
                      <w:sz w:val="20"/>
                      <w:szCs w:val="20"/>
                    </w:rPr>
                    <w:t>девочки</w:t>
                  </w:r>
                </w:p>
              </w:tc>
              <w:tc>
                <w:tcPr>
                  <w:tcW w:w="1559" w:type="dxa"/>
                </w:tcPr>
                <w:p w:rsidR="004A71E7" w:rsidRPr="001250CB" w:rsidRDefault="004A71E7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  <w:sz w:val="20"/>
                      <w:szCs w:val="20"/>
                    </w:rPr>
                  </w:pPr>
                  <w:r w:rsidRPr="001250CB">
                    <w:rPr>
                      <w:bCs/>
                      <w:sz w:val="20"/>
                      <w:szCs w:val="20"/>
                    </w:rPr>
                    <w:t>мальчики</w:t>
                  </w:r>
                </w:p>
              </w:tc>
              <w:tc>
                <w:tcPr>
                  <w:tcW w:w="3118" w:type="dxa"/>
                </w:tcPr>
                <w:p w:rsidR="004A71E7" w:rsidRPr="001250CB" w:rsidRDefault="004A71E7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  <w:sz w:val="20"/>
                      <w:szCs w:val="20"/>
                    </w:rPr>
                  </w:pPr>
                  <w:r w:rsidRPr="001250CB">
                    <w:rPr>
                      <w:bCs/>
                      <w:sz w:val="20"/>
                      <w:szCs w:val="20"/>
                    </w:rPr>
                    <w:t>учащихся с инклюзией</w:t>
                  </w:r>
                </w:p>
              </w:tc>
            </w:tr>
            <w:tr w:rsidR="004A71E7" w:rsidRPr="001250CB" w:rsidTr="00B01A90">
              <w:tc>
                <w:tcPr>
                  <w:tcW w:w="1980" w:type="dxa"/>
                </w:tcPr>
                <w:p w:rsidR="004A71E7" w:rsidRPr="001250CB" w:rsidRDefault="004A71E7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1 классы</w:t>
                  </w:r>
                </w:p>
              </w:tc>
              <w:tc>
                <w:tcPr>
                  <w:tcW w:w="2126" w:type="dxa"/>
                </w:tcPr>
                <w:p w:rsidR="004A71E7" w:rsidRPr="001250CB" w:rsidRDefault="004A71E7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1</w:t>
                  </w:r>
                </w:p>
              </w:tc>
              <w:tc>
                <w:tcPr>
                  <w:tcW w:w="2835" w:type="dxa"/>
                </w:tcPr>
                <w:p w:rsidR="004A71E7" w:rsidRPr="001250CB" w:rsidRDefault="004A71E7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15</w:t>
                  </w:r>
                </w:p>
              </w:tc>
              <w:tc>
                <w:tcPr>
                  <w:tcW w:w="2552" w:type="dxa"/>
                </w:tcPr>
                <w:p w:rsidR="004A71E7" w:rsidRPr="001250CB" w:rsidRDefault="004A71E7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7</w:t>
                  </w:r>
                </w:p>
              </w:tc>
              <w:tc>
                <w:tcPr>
                  <w:tcW w:w="1559" w:type="dxa"/>
                </w:tcPr>
                <w:p w:rsidR="004A71E7" w:rsidRPr="001250CB" w:rsidRDefault="004A71E7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8</w:t>
                  </w:r>
                </w:p>
              </w:tc>
              <w:tc>
                <w:tcPr>
                  <w:tcW w:w="3118" w:type="dxa"/>
                </w:tcPr>
                <w:p w:rsidR="004A71E7" w:rsidRPr="001250CB" w:rsidRDefault="004A71E7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1</w:t>
                  </w:r>
                </w:p>
              </w:tc>
            </w:tr>
            <w:tr w:rsidR="004A71E7" w:rsidRPr="001250CB" w:rsidTr="00B01A90">
              <w:tc>
                <w:tcPr>
                  <w:tcW w:w="1980" w:type="dxa"/>
                </w:tcPr>
                <w:p w:rsidR="004A71E7" w:rsidRPr="001250CB" w:rsidRDefault="004A71E7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2 классы</w:t>
                  </w:r>
                </w:p>
              </w:tc>
              <w:tc>
                <w:tcPr>
                  <w:tcW w:w="2126" w:type="dxa"/>
                </w:tcPr>
                <w:p w:rsidR="004A71E7" w:rsidRPr="001250CB" w:rsidRDefault="004A71E7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2</w:t>
                  </w:r>
                </w:p>
              </w:tc>
              <w:tc>
                <w:tcPr>
                  <w:tcW w:w="2835" w:type="dxa"/>
                </w:tcPr>
                <w:p w:rsidR="004A71E7" w:rsidRPr="001250CB" w:rsidRDefault="004A71E7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34</w:t>
                  </w:r>
                </w:p>
              </w:tc>
              <w:tc>
                <w:tcPr>
                  <w:tcW w:w="2552" w:type="dxa"/>
                </w:tcPr>
                <w:p w:rsidR="004A71E7" w:rsidRPr="001250CB" w:rsidRDefault="004A71E7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16</w:t>
                  </w:r>
                </w:p>
              </w:tc>
              <w:tc>
                <w:tcPr>
                  <w:tcW w:w="1559" w:type="dxa"/>
                </w:tcPr>
                <w:p w:rsidR="004A71E7" w:rsidRPr="001250CB" w:rsidRDefault="004A71E7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18</w:t>
                  </w:r>
                </w:p>
              </w:tc>
              <w:tc>
                <w:tcPr>
                  <w:tcW w:w="3118" w:type="dxa"/>
                </w:tcPr>
                <w:p w:rsidR="004A71E7" w:rsidRPr="001250CB" w:rsidRDefault="004A71E7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2</w:t>
                  </w:r>
                </w:p>
              </w:tc>
            </w:tr>
            <w:tr w:rsidR="004A71E7" w:rsidRPr="001250CB" w:rsidTr="00B01A90">
              <w:tc>
                <w:tcPr>
                  <w:tcW w:w="1980" w:type="dxa"/>
                </w:tcPr>
                <w:p w:rsidR="004A71E7" w:rsidRPr="001250CB" w:rsidRDefault="004A71E7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3 классы</w:t>
                  </w:r>
                </w:p>
              </w:tc>
              <w:tc>
                <w:tcPr>
                  <w:tcW w:w="2126" w:type="dxa"/>
                </w:tcPr>
                <w:p w:rsidR="004A71E7" w:rsidRPr="001250CB" w:rsidRDefault="004A71E7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2</w:t>
                  </w:r>
                </w:p>
              </w:tc>
              <w:tc>
                <w:tcPr>
                  <w:tcW w:w="2835" w:type="dxa"/>
                </w:tcPr>
                <w:p w:rsidR="004A71E7" w:rsidRPr="001250CB" w:rsidRDefault="004A71E7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30</w:t>
                  </w:r>
                </w:p>
              </w:tc>
              <w:tc>
                <w:tcPr>
                  <w:tcW w:w="2552" w:type="dxa"/>
                </w:tcPr>
                <w:p w:rsidR="004A71E7" w:rsidRPr="001250CB" w:rsidRDefault="004A71E7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17</w:t>
                  </w:r>
                </w:p>
              </w:tc>
              <w:tc>
                <w:tcPr>
                  <w:tcW w:w="1559" w:type="dxa"/>
                </w:tcPr>
                <w:p w:rsidR="004A71E7" w:rsidRPr="001250CB" w:rsidRDefault="004A71E7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13</w:t>
                  </w:r>
                </w:p>
              </w:tc>
              <w:tc>
                <w:tcPr>
                  <w:tcW w:w="3118" w:type="dxa"/>
                </w:tcPr>
                <w:p w:rsidR="004A71E7" w:rsidRPr="001250CB" w:rsidRDefault="004A71E7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1</w:t>
                  </w:r>
                </w:p>
              </w:tc>
            </w:tr>
            <w:tr w:rsidR="004A71E7" w:rsidRPr="001250CB" w:rsidTr="00B01A90">
              <w:tc>
                <w:tcPr>
                  <w:tcW w:w="1980" w:type="dxa"/>
                </w:tcPr>
                <w:p w:rsidR="004A71E7" w:rsidRPr="001250CB" w:rsidRDefault="004A71E7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4 классы</w:t>
                  </w:r>
                </w:p>
              </w:tc>
              <w:tc>
                <w:tcPr>
                  <w:tcW w:w="2126" w:type="dxa"/>
                </w:tcPr>
                <w:p w:rsidR="004A71E7" w:rsidRPr="001250CB" w:rsidRDefault="004A71E7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1</w:t>
                  </w:r>
                </w:p>
              </w:tc>
              <w:tc>
                <w:tcPr>
                  <w:tcW w:w="2835" w:type="dxa"/>
                </w:tcPr>
                <w:p w:rsidR="004A71E7" w:rsidRPr="001250CB" w:rsidRDefault="004A71E7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22</w:t>
                  </w:r>
                </w:p>
              </w:tc>
              <w:tc>
                <w:tcPr>
                  <w:tcW w:w="2552" w:type="dxa"/>
                </w:tcPr>
                <w:p w:rsidR="004A71E7" w:rsidRPr="001250CB" w:rsidRDefault="004A71E7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7</w:t>
                  </w:r>
                </w:p>
              </w:tc>
              <w:tc>
                <w:tcPr>
                  <w:tcW w:w="1559" w:type="dxa"/>
                </w:tcPr>
                <w:p w:rsidR="004A71E7" w:rsidRPr="001250CB" w:rsidRDefault="004A71E7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15</w:t>
                  </w:r>
                </w:p>
              </w:tc>
              <w:tc>
                <w:tcPr>
                  <w:tcW w:w="3118" w:type="dxa"/>
                </w:tcPr>
                <w:p w:rsidR="004A71E7" w:rsidRPr="001250CB" w:rsidRDefault="004A71E7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1</w:t>
                  </w:r>
                </w:p>
              </w:tc>
            </w:tr>
            <w:tr w:rsidR="004A71E7" w:rsidRPr="001250CB" w:rsidTr="00B01A90">
              <w:tc>
                <w:tcPr>
                  <w:tcW w:w="1980" w:type="dxa"/>
                </w:tcPr>
                <w:p w:rsidR="004A71E7" w:rsidRPr="001250CB" w:rsidRDefault="004A71E7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5 классы</w:t>
                  </w:r>
                </w:p>
              </w:tc>
              <w:tc>
                <w:tcPr>
                  <w:tcW w:w="2126" w:type="dxa"/>
                </w:tcPr>
                <w:p w:rsidR="004A71E7" w:rsidRPr="001250CB" w:rsidRDefault="00D4648E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2</w:t>
                  </w:r>
                </w:p>
              </w:tc>
              <w:tc>
                <w:tcPr>
                  <w:tcW w:w="2835" w:type="dxa"/>
                </w:tcPr>
                <w:p w:rsidR="004A71E7" w:rsidRPr="001250CB" w:rsidRDefault="00D4648E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39</w:t>
                  </w:r>
                </w:p>
              </w:tc>
              <w:tc>
                <w:tcPr>
                  <w:tcW w:w="2552" w:type="dxa"/>
                </w:tcPr>
                <w:p w:rsidR="004A71E7" w:rsidRPr="001250CB" w:rsidRDefault="00D4648E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12</w:t>
                  </w:r>
                </w:p>
              </w:tc>
              <w:tc>
                <w:tcPr>
                  <w:tcW w:w="1559" w:type="dxa"/>
                </w:tcPr>
                <w:p w:rsidR="004A71E7" w:rsidRPr="001250CB" w:rsidRDefault="00D4648E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27</w:t>
                  </w:r>
                </w:p>
              </w:tc>
              <w:tc>
                <w:tcPr>
                  <w:tcW w:w="3118" w:type="dxa"/>
                </w:tcPr>
                <w:p w:rsidR="004A71E7" w:rsidRPr="001250CB" w:rsidRDefault="004A71E7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2</w:t>
                  </w:r>
                </w:p>
              </w:tc>
            </w:tr>
            <w:tr w:rsidR="004A71E7" w:rsidRPr="001250CB" w:rsidTr="00B01A90">
              <w:tc>
                <w:tcPr>
                  <w:tcW w:w="1980" w:type="dxa"/>
                </w:tcPr>
                <w:p w:rsidR="004A71E7" w:rsidRPr="001250CB" w:rsidRDefault="004A71E7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6 классы</w:t>
                  </w:r>
                </w:p>
              </w:tc>
              <w:tc>
                <w:tcPr>
                  <w:tcW w:w="2126" w:type="dxa"/>
                </w:tcPr>
                <w:p w:rsidR="004A71E7" w:rsidRPr="001250CB" w:rsidRDefault="004A71E7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1</w:t>
                  </w:r>
                </w:p>
              </w:tc>
              <w:tc>
                <w:tcPr>
                  <w:tcW w:w="2835" w:type="dxa"/>
                </w:tcPr>
                <w:p w:rsidR="004A71E7" w:rsidRPr="001250CB" w:rsidRDefault="00E170A4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16</w:t>
                  </w:r>
                </w:p>
              </w:tc>
              <w:tc>
                <w:tcPr>
                  <w:tcW w:w="2552" w:type="dxa"/>
                </w:tcPr>
                <w:p w:rsidR="004A71E7" w:rsidRPr="001250CB" w:rsidRDefault="00E170A4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5</w:t>
                  </w:r>
                </w:p>
              </w:tc>
              <w:tc>
                <w:tcPr>
                  <w:tcW w:w="1559" w:type="dxa"/>
                </w:tcPr>
                <w:p w:rsidR="004A71E7" w:rsidRPr="001250CB" w:rsidRDefault="00E170A4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11</w:t>
                  </w:r>
                </w:p>
              </w:tc>
              <w:tc>
                <w:tcPr>
                  <w:tcW w:w="3118" w:type="dxa"/>
                </w:tcPr>
                <w:p w:rsidR="004A71E7" w:rsidRPr="001250CB" w:rsidRDefault="004A71E7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1</w:t>
                  </w:r>
                </w:p>
              </w:tc>
            </w:tr>
            <w:tr w:rsidR="004A71E7" w:rsidRPr="001250CB" w:rsidTr="00B01A90">
              <w:tc>
                <w:tcPr>
                  <w:tcW w:w="1980" w:type="dxa"/>
                </w:tcPr>
                <w:p w:rsidR="004A71E7" w:rsidRPr="001250CB" w:rsidRDefault="004A71E7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7 классы</w:t>
                  </w:r>
                </w:p>
              </w:tc>
              <w:tc>
                <w:tcPr>
                  <w:tcW w:w="2126" w:type="dxa"/>
                </w:tcPr>
                <w:p w:rsidR="004A71E7" w:rsidRPr="001250CB" w:rsidRDefault="004A71E7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1</w:t>
                  </w:r>
                </w:p>
              </w:tc>
              <w:tc>
                <w:tcPr>
                  <w:tcW w:w="2835" w:type="dxa"/>
                </w:tcPr>
                <w:p w:rsidR="004A71E7" w:rsidRPr="001250CB" w:rsidRDefault="004A71E7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23</w:t>
                  </w:r>
                </w:p>
              </w:tc>
              <w:tc>
                <w:tcPr>
                  <w:tcW w:w="2552" w:type="dxa"/>
                </w:tcPr>
                <w:p w:rsidR="004A71E7" w:rsidRPr="001250CB" w:rsidRDefault="00E170A4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6</w:t>
                  </w:r>
                </w:p>
              </w:tc>
              <w:tc>
                <w:tcPr>
                  <w:tcW w:w="1559" w:type="dxa"/>
                </w:tcPr>
                <w:p w:rsidR="004A71E7" w:rsidRPr="001250CB" w:rsidRDefault="00E170A4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17</w:t>
                  </w:r>
                </w:p>
              </w:tc>
              <w:tc>
                <w:tcPr>
                  <w:tcW w:w="3118" w:type="dxa"/>
                </w:tcPr>
                <w:p w:rsidR="004A71E7" w:rsidRPr="001250CB" w:rsidRDefault="004A71E7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1</w:t>
                  </w:r>
                </w:p>
              </w:tc>
            </w:tr>
            <w:tr w:rsidR="004A71E7" w:rsidRPr="001250CB" w:rsidTr="00B01A90">
              <w:tc>
                <w:tcPr>
                  <w:tcW w:w="1980" w:type="dxa"/>
                </w:tcPr>
                <w:p w:rsidR="004A71E7" w:rsidRPr="001250CB" w:rsidRDefault="004A71E7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8 классы</w:t>
                  </w:r>
                </w:p>
              </w:tc>
              <w:tc>
                <w:tcPr>
                  <w:tcW w:w="2126" w:type="dxa"/>
                </w:tcPr>
                <w:p w:rsidR="004A71E7" w:rsidRPr="001250CB" w:rsidRDefault="004A71E7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1</w:t>
                  </w:r>
                </w:p>
              </w:tc>
              <w:tc>
                <w:tcPr>
                  <w:tcW w:w="2835" w:type="dxa"/>
                </w:tcPr>
                <w:p w:rsidR="004A71E7" w:rsidRPr="001250CB" w:rsidRDefault="00E170A4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24</w:t>
                  </w:r>
                </w:p>
              </w:tc>
              <w:tc>
                <w:tcPr>
                  <w:tcW w:w="2552" w:type="dxa"/>
                </w:tcPr>
                <w:p w:rsidR="004A71E7" w:rsidRPr="001250CB" w:rsidRDefault="00E170A4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8</w:t>
                  </w:r>
                </w:p>
              </w:tc>
              <w:tc>
                <w:tcPr>
                  <w:tcW w:w="1559" w:type="dxa"/>
                </w:tcPr>
                <w:p w:rsidR="004A71E7" w:rsidRPr="001250CB" w:rsidRDefault="00E170A4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16</w:t>
                  </w:r>
                </w:p>
              </w:tc>
              <w:tc>
                <w:tcPr>
                  <w:tcW w:w="3118" w:type="dxa"/>
                </w:tcPr>
                <w:p w:rsidR="004A71E7" w:rsidRPr="001250CB" w:rsidRDefault="00E170A4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1</w:t>
                  </w:r>
                </w:p>
              </w:tc>
            </w:tr>
            <w:tr w:rsidR="004A71E7" w:rsidRPr="001250CB" w:rsidTr="00B01A90">
              <w:tc>
                <w:tcPr>
                  <w:tcW w:w="1980" w:type="dxa"/>
                </w:tcPr>
                <w:p w:rsidR="004A71E7" w:rsidRPr="001250CB" w:rsidRDefault="004A71E7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9 классы</w:t>
                  </w:r>
                </w:p>
              </w:tc>
              <w:tc>
                <w:tcPr>
                  <w:tcW w:w="2126" w:type="dxa"/>
                </w:tcPr>
                <w:p w:rsidR="004A71E7" w:rsidRPr="001250CB" w:rsidRDefault="00E170A4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1</w:t>
                  </w:r>
                </w:p>
              </w:tc>
              <w:tc>
                <w:tcPr>
                  <w:tcW w:w="2835" w:type="dxa"/>
                </w:tcPr>
                <w:p w:rsidR="004A71E7" w:rsidRPr="001250CB" w:rsidRDefault="00E170A4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20</w:t>
                  </w:r>
                </w:p>
              </w:tc>
              <w:tc>
                <w:tcPr>
                  <w:tcW w:w="2552" w:type="dxa"/>
                </w:tcPr>
                <w:p w:rsidR="004A71E7" w:rsidRPr="001250CB" w:rsidRDefault="00E170A4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8</w:t>
                  </w:r>
                </w:p>
              </w:tc>
              <w:tc>
                <w:tcPr>
                  <w:tcW w:w="1559" w:type="dxa"/>
                </w:tcPr>
                <w:p w:rsidR="004A71E7" w:rsidRPr="001250CB" w:rsidRDefault="00E170A4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12</w:t>
                  </w:r>
                </w:p>
              </w:tc>
              <w:tc>
                <w:tcPr>
                  <w:tcW w:w="3118" w:type="dxa"/>
                </w:tcPr>
                <w:p w:rsidR="004A71E7" w:rsidRPr="001250CB" w:rsidRDefault="00E170A4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1</w:t>
                  </w:r>
                </w:p>
              </w:tc>
            </w:tr>
            <w:tr w:rsidR="004A71E7" w:rsidRPr="001250CB" w:rsidTr="00B01A90">
              <w:tc>
                <w:tcPr>
                  <w:tcW w:w="1980" w:type="dxa"/>
                </w:tcPr>
                <w:p w:rsidR="004A71E7" w:rsidRPr="001250CB" w:rsidRDefault="004A71E7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10 классы</w:t>
                  </w:r>
                </w:p>
              </w:tc>
              <w:tc>
                <w:tcPr>
                  <w:tcW w:w="2126" w:type="dxa"/>
                </w:tcPr>
                <w:p w:rsidR="004A71E7" w:rsidRPr="001250CB" w:rsidRDefault="004A71E7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1</w:t>
                  </w:r>
                </w:p>
              </w:tc>
              <w:tc>
                <w:tcPr>
                  <w:tcW w:w="2835" w:type="dxa"/>
                </w:tcPr>
                <w:p w:rsidR="004A71E7" w:rsidRPr="001250CB" w:rsidRDefault="00E170A4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14</w:t>
                  </w:r>
                </w:p>
              </w:tc>
              <w:tc>
                <w:tcPr>
                  <w:tcW w:w="2552" w:type="dxa"/>
                </w:tcPr>
                <w:p w:rsidR="004A71E7" w:rsidRPr="001250CB" w:rsidRDefault="00E170A4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7</w:t>
                  </w:r>
                </w:p>
              </w:tc>
              <w:tc>
                <w:tcPr>
                  <w:tcW w:w="1559" w:type="dxa"/>
                </w:tcPr>
                <w:p w:rsidR="004A71E7" w:rsidRPr="001250CB" w:rsidRDefault="00E170A4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7</w:t>
                  </w:r>
                </w:p>
              </w:tc>
              <w:tc>
                <w:tcPr>
                  <w:tcW w:w="3118" w:type="dxa"/>
                </w:tcPr>
                <w:p w:rsidR="004A71E7" w:rsidRPr="001250CB" w:rsidRDefault="004A71E7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0</w:t>
                  </w:r>
                </w:p>
              </w:tc>
            </w:tr>
            <w:tr w:rsidR="004A71E7" w:rsidRPr="001250CB" w:rsidTr="00B01A90">
              <w:tc>
                <w:tcPr>
                  <w:tcW w:w="1980" w:type="dxa"/>
                </w:tcPr>
                <w:p w:rsidR="004A71E7" w:rsidRPr="001250CB" w:rsidRDefault="004A71E7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11 классы</w:t>
                  </w:r>
                </w:p>
              </w:tc>
              <w:tc>
                <w:tcPr>
                  <w:tcW w:w="2126" w:type="dxa"/>
                </w:tcPr>
                <w:p w:rsidR="004A71E7" w:rsidRPr="001250CB" w:rsidRDefault="004A71E7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1</w:t>
                  </w:r>
                </w:p>
              </w:tc>
              <w:tc>
                <w:tcPr>
                  <w:tcW w:w="2835" w:type="dxa"/>
                </w:tcPr>
                <w:p w:rsidR="004A71E7" w:rsidRPr="001250CB" w:rsidRDefault="00E170A4" w:rsidP="00E71EE3">
                  <w:pPr>
                    <w:tabs>
                      <w:tab w:val="left" w:pos="1248"/>
                    </w:tabs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16</w:t>
                  </w:r>
                  <w:r w:rsidR="00236EA0" w:rsidRPr="001250CB">
                    <w:rPr>
                      <w:bCs/>
                    </w:rPr>
                    <w:tab/>
                  </w:r>
                </w:p>
              </w:tc>
              <w:tc>
                <w:tcPr>
                  <w:tcW w:w="2552" w:type="dxa"/>
                </w:tcPr>
                <w:p w:rsidR="004A71E7" w:rsidRPr="001250CB" w:rsidRDefault="00E170A4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4</w:t>
                  </w:r>
                </w:p>
              </w:tc>
              <w:tc>
                <w:tcPr>
                  <w:tcW w:w="1559" w:type="dxa"/>
                </w:tcPr>
                <w:p w:rsidR="004A71E7" w:rsidRPr="001250CB" w:rsidRDefault="00E170A4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12</w:t>
                  </w:r>
                </w:p>
              </w:tc>
              <w:tc>
                <w:tcPr>
                  <w:tcW w:w="3118" w:type="dxa"/>
                </w:tcPr>
                <w:p w:rsidR="004A71E7" w:rsidRPr="001250CB" w:rsidRDefault="004A71E7" w:rsidP="00E71EE3">
                  <w:pPr>
                    <w:spacing w:before="89"/>
                    <w:ind w:right="880"/>
                    <w:jc w:val="both"/>
                    <w:outlineLvl w:val="1"/>
                    <w:rPr>
                      <w:bCs/>
                    </w:rPr>
                  </w:pPr>
                  <w:r w:rsidRPr="001250CB">
                    <w:rPr>
                      <w:bCs/>
                    </w:rPr>
                    <w:t>0</w:t>
                  </w:r>
                </w:p>
              </w:tc>
            </w:tr>
            <w:tr w:rsidR="004A71E7" w:rsidRPr="001250CB" w:rsidTr="00B01A90">
              <w:tc>
                <w:tcPr>
                  <w:tcW w:w="1980" w:type="dxa"/>
                </w:tcPr>
                <w:p w:rsidR="004A71E7" w:rsidRPr="001250CB" w:rsidRDefault="004A71E7" w:rsidP="00E71EE3">
                  <w:pPr>
                    <w:spacing w:before="89"/>
                    <w:ind w:right="880"/>
                    <w:jc w:val="both"/>
                    <w:outlineLvl w:val="1"/>
                    <w:rPr>
                      <w:b/>
                      <w:bCs/>
                    </w:rPr>
                  </w:pPr>
                  <w:r w:rsidRPr="001250CB">
                    <w:rPr>
                      <w:b/>
                      <w:bCs/>
                    </w:rPr>
                    <w:t>Итого:</w:t>
                  </w:r>
                </w:p>
              </w:tc>
              <w:tc>
                <w:tcPr>
                  <w:tcW w:w="2126" w:type="dxa"/>
                </w:tcPr>
                <w:p w:rsidR="004A71E7" w:rsidRPr="001250CB" w:rsidRDefault="004A71E7" w:rsidP="00E71EE3">
                  <w:pPr>
                    <w:spacing w:before="89"/>
                    <w:ind w:right="880"/>
                    <w:jc w:val="both"/>
                    <w:outlineLvl w:val="1"/>
                    <w:rPr>
                      <w:b/>
                      <w:bCs/>
                    </w:rPr>
                  </w:pPr>
                  <w:r w:rsidRPr="001250CB">
                    <w:rPr>
                      <w:b/>
                      <w:bCs/>
                    </w:rPr>
                    <w:t>14</w:t>
                  </w:r>
                </w:p>
              </w:tc>
              <w:tc>
                <w:tcPr>
                  <w:tcW w:w="2835" w:type="dxa"/>
                </w:tcPr>
                <w:p w:rsidR="004A71E7" w:rsidRPr="001250CB" w:rsidRDefault="00E170A4" w:rsidP="00E71EE3">
                  <w:pPr>
                    <w:spacing w:before="89"/>
                    <w:ind w:right="880"/>
                    <w:jc w:val="both"/>
                    <w:outlineLvl w:val="1"/>
                    <w:rPr>
                      <w:b/>
                      <w:bCs/>
                    </w:rPr>
                  </w:pPr>
                  <w:r w:rsidRPr="001250CB">
                    <w:rPr>
                      <w:b/>
                      <w:bCs/>
                    </w:rPr>
                    <w:t>25</w:t>
                  </w:r>
                  <w:r w:rsidR="004A71E7" w:rsidRPr="001250CB"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2552" w:type="dxa"/>
                </w:tcPr>
                <w:p w:rsidR="004A71E7" w:rsidRPr="001250CB" w:rsidRDefault="00E170A4" w:rsidP="00E71EE3">
                  <w:pPr>
                    <w:spacing w:before="89"/>
                    <w:ind w:right="880"/>
                    <w:jc w:val="both"/>
                    <w:outlineLvl w:val="1"/>
                    <w:rPr>
                      <w:b/>
                      <w:bCs/>
                    </w:rPr>
                  </w:pPr>
                  <w:r w:rsidRPr="001250CB">
                    <w:rPr>
                      <w:b/>
                      <w:bCs/>
                    </w:rPr>
                    <w:t>97</w:t>
                  </w:r>
                </w:p>
              </w:tc>
              <w:tc>
                <w:tcPr>
                  <w:tcW w:w="1559" w:type="dxa"/>
                </w:tcPr>
                <w:p w:rsidR="004A71E7" w:rsidRPr="001250CB" w:rsidRDefault="00E170A4" w:rsidP="00E71EE3">
                  <w:pPr>
                    <w:spacing w:before="89"/>
                    <w:ind w:right="880"/>
                    <w:jc w:val="both"/>
                    <w:outlineLvl w:val="1"/>
                    <w:rPr>
                      <w:b/>
                      <w:bCs/>
                    </w:rPr>
                  </w:pPr>
                  <w:r w:rsidRPr="001250CB">
                    <w:rPr>
                      <w:b/>
                      <w:bCs/>
                    </w:rPr>
                    <w:t>156</w:t>
                  </w:r>
                </w:p>
              </w:tc>
              <w:tc>
                <w:tcPr>
                  <w:tcW w:w="3118" w:type="dxa"/>
                </w:tcPr>
                <w:p w:rsidR="004A71E7" w:rsidRPr="001250CB" w:rsidRDefault="00E170A4" w:rsidP="00E71EE3">
                  <w:pPr>
                    <w:spacing w:before="89"/>
                    <w:ind w:right="880"/>
                    <w:jc w:val="both"/>
                    <w:outlineLvl w:val="1"/>
                    <w:rPr>
                      <w:b/>
                      <w:bCs/>
                    </w:rPr>
                  </w:pPr>
                  <w:r w:rsidRPr="001250CB">
                    <w:rPr>
                      <w:b/>
                      <w:bCs/>
                    </w:rPr>
                    <w:t>11</w:t>
                  </w:r>
                </w:p>
              </w:tc>
            </w:tr>
          </w:tbl>
          <w:p w:rsidR="004A71E7" w:rsidRPr="001250CB" w:rsidRDefault="004A71E7" w:rsidP="00E71EE3">
            <w:pPr>
              <w:widowControl/>
              <w:autoSpaceDE/>
              <w:autoSpaceDN/>
              <w:jc w:val="both"/>
              <w:rPr>
                <w:b/>
                <w:bCs/>
                <w:color w:val="1E1E1E"/>
                <w:lang w:eastAsia="ru-RU"/>
              </w:rPr>
            </w:pPr>
          </w:p>
          <w:p w:rsidR="004A71E7" w:rsidRPr="001250CB" w:rsidRDefault="004A71E7" w:rsidP="00E71EE3">
            <w:pPr>
              <w:widowControl/>
              <w:autoSpaceDE/>
              <w:autoSpaceDN/>
              <w:jc w:val="both"/>
              <w:rPr>
                <w:b/>
                <w:bCs/>
                <w:color w:val="1E1E1E"/>
                <w:lang w:eastAsia="ru-RU"/>
              </w:rPr>
            </w:pPr>
          </w:p>
          <w:p w:rsidR="004A71E7" w:rsidRPr="001250CB" w:rsidRDefault="004A71E7" w:rsidP="00E71EE3">
            <w:pPr>
              <w:widowControl/>
              <w:autoSpaceDE/>
              <w:autoSpaceDN/>
              <w:jc w:val="both"/>
              <w:rPr>
                <w:b/>
                <w:bCs/>
                <w:color w:val="1E1E1E"/>
                <w:lang w:eastAsia="ru-RU"/>
              </w:rPr>
            </w:pPr>
          </w:p>
          <w:p w:rsidR="004A71E7" w:rsidRPr="001250CB" w:rsidRDefault="004A71E7" w:rsidP="00E71EE3">
            <w:pPr>
              <w:widowControl/>
              <w:autoSpaceDE/>
              <w:autoSpaceDN/>
              <w:jc w:val="both"/>
              <w:rPr>
                <w:b/>
                <w:bCs/>
                <w:color w:val="1E1E1E"/>
                <w:lang w:eastAsia="ru-RU"/>
              </w:rPr>
            </w:pPr>
          </w:p>
          <w:p w:rsidR="004A71E7" w:rsidRPr="001250CB" w:rsidRDefault="004A71E7" w:rsidP="00E71EE3">
            <w:pPr>
              <w:widowControl/>
              <w:autoSpaceDE/>
              <w:autoSpaceDN/>
              <w:jc w:val="both"/>
              <w:rPr>
                <w:b/>
                <w:bCs/>
                <w:color w:val="1E1E1E"/>
                <w:lang w:eastAsia="ru-RU"/>
              </w:rPr>
            </w:pPr>
          </w:p>
          <w:p w:rsidR="004A71E7" w:rsidRPr="001250CB" w:rsidRDefault="004A71E7" w:rsidP="00E71EE3">
            <w:pPr>
              <w:widowControl/>
              <w:autoSpaceDE/>
              <w:autoSpaceDN/>
              <w:jc w:val="both"/>
              <w:rPr>
                <w:b/>
                <w:bCs/>
                <w:color w:val="1E1E1E"/>
                <w:lang w:eastAsia="ru-RU"/>
              </w:rPr>
            </w:pPr>
          </w:p>
          <w:p w:rsidR="004A71E7" w:rsidRPr="001250CB" w:rsidRDefault="004A71E7" w:rsidP="00E71EE3">
            <w:pPr>
              <w:widowControl/>
              <w:autoSpaceDE/>
              <w:autoSpaceDN/>
              <w:jc w:val="both"/>
              <w:rPr>
                <w:b/>
                <w:bCs/>
                <w:color w:val="1E1E1E"/>
                <w:lang w:eastAsia="ru-RU"/>
              </w:rPr>
            </w:pPr>
          </w:p>
          <w:p w:rsidR="004A71E7" w:rsidRPr="001250CB" w:rsidRDefault="004A71E7" w:rsidP="00E71EE3">
            <w:pPr>
              <w:widowControl/>
              <w:autoSpaceDE/>
              <w:autoSpaceDN/>
              <w:jc w:val="both"/>
              <w:rPr>
                <w:b/>
                <w:bCs/>
                <w:color w:val="1E1E1E"/>
                <w:lang w:eastAsia="ru-RU"/>
              </w:rPr>
            </w:pPr>
          </w:p>
          <w:p w:rsidR="004A71E7" w:rsidRPr="001250CB" w:rsidRDefault="004A71E7" w:rsidP="00E71EE3">
            <w:pPr>
              <w:widowControl/>
              <w:autoSpaceDE/>
              <w:autoSpaceDN/>
              <w:jc w:val="both"/>
              <w:rPr>
                <w:b/>
                <w:bCs/>
                <w:color w:val="1E1E1E"/>
                <w:lang w:eastAsia="ru-RU"/>
              </w:rPr>
            </w:pPr>
          </w:p>
          <w:p w:rsidR="004A71E7" w:rsidRPr="001250CB" w:rsidRDefault="004A71E7" w:rsidP="00E71EE3">
            <w:pPr>
              <w:widowControl/>
              <w:autoSpaceDE/>
              <w:autoSpaceDN/>
              <w:jc w:val="both"/>
              <w:rPr>
                <w:b/>
                <w:bCs/>
                <w:color w:val="1E1E1E"/>
                <w:lang w:eastAsia="ru-RU"/>
              </w:rPr>
            </w:pPr>
          </w:p>
          <w:p w:rsidR="004A71E7" w:rsidRPr="001250CB" w:rsidRDefault="004A71E7" w:rsidP="00E71EE3">
            <w:pPr>
              <w:widowControl/>
              <w:autoSpaceDE/>
              <w:autoSpaceDN/>
              <w:jc w:val="both"/>
              <w:rPr>
                <w:b/>
                <w:bCs/>
                <w:color w:val="1E1E1E"/>
                <w:lang w:eastAsia="ru-RU"/>
              </w:rPr>
            </w:pPr>
          </w:p>
          <w:p w:rsidR="00E170A4" w:rsidRPr="001250CB" w:rsidRDefault="00E170A4" w:rsidP="00E71EE3">
            <w:pPr>
              <w:widowControl/>
              <w:autoSpaceDE/>
              <w:autoSpaceDN/>
              <w:jc w:val="both"/>
              <w:rPr>
                <w:b/>
                <w:bCs/>
                <w:color w:val="1E1E1E"/>
                <w:lang w:eastAsia="ru-RU"/>
              </w:rPr>
            </w:pPr>
          </w:p>
          <w:p w:rsidR="00E170A4" w:rsidRPr="001250CB" w:rsidRDefault="00E170A4" w:rsidP="00E71EE3">
            <w:pPr>
              <w:widowControl/>
              <w:autoSpaceDE/>
              <w:autoSpaceDN/>
              <w:jc w:val="both"/>
              <w:rPr>
                <w:b/>
                <w:bCs/>
                <w:color w:val="1E1E1E"/>
                <w:lang w:eastAsia="ru-RU"/>
              </w:rPr>
            </w:pPr>
          </w:p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color w:val="1E1E1E"/>
                <w:sz w:val="20"/>
                <w:szCs w:val="20"/>
                <w:lang w:eastAsia="ru-RU"/>
              </w:rPr>
            </w:pPr>
            <w:r w:rsidRPr="001250CB">
              <w:rPr>
                <w:b/>
                <w:bCs/>
                <w:color w:val="1E1E1E"/>
                <w:lang w:eastAsia="ru-RU"/>
              </w:rPr>
              <w:t>Структура контингента обучающихся</w:t>
            </w:r>
            <w:r w:rsidRPr="001250CB">
              <w:rPr>
                <w:b/>
                <w:bCs/>
                <w:color w:val="1E1E1E"/>
                <w:lang w:eastAsia="ru-RU"/>
              </w:rPr>
              <w:br/>
              <w:t>КГУ «Общеобразовательная школа №1» ОО г. Темиртау УОКО</w:t>
            </w:r>
            <w:r w:rsidRPr="001250CB">
              <w:rPr>
                <w:b/>
                <w:bCs/>
                <w:color w:val="1E1E1E"/>
                <w:lang w:eastAsia="ru-RU"/>
              </w:rPr>
              <w:br/>
            </w:r>
            <w:r w:rsidR="00236EA0" w:rsidRPr="001250CB">
              <w:rPr>
                <w:color w:val="1E1E1E"/>
                <w:sz w:val="20"/>
                <w:szCs w:val="20"/>
                <w:lang w:eastAsia="ru-RU"/>
              </w:rPr>
              <w:t>(на конец 2023-2024 учебного года)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b/>
                <w:bCs/>
                <w:color w:val="1E1E1E"/>
                <w:lang w:eastAsia="ru-RU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</w:tr>
      <w:tr w:rsidR="00E76C54" w:rsidRPr="001250CB" w:rsidTr="00236EA0">
        <w:trPr>
          <w:trHeight w:val="300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</w:tr>
      <w:tr w:rsidR="003C6AD8" w:rsidRPr="001250CB" w:rsidTr="00236EA0">
        <w:trPr>
          <w:trHeight w:val="300"/>
        </w:trPr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b/>
                <w:bCs/>
                <w:color w:val="000000"/>
                <w:sz w:val="20"/>
                <w:szCs w:val="20"/>
                <w:lang w:eastAsia="ru-RU"/>
              </w:rPr>
              <w:t>Структура контингента</w:t>
            </w:r>
          </w:p>
        </w:tc>
        <w:tc>
          <w:tcPr>
            <w:tcW w:w="27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Начальная школа </w:t>
            </w:r>
          </w:p>
        </w:tc>
        <w:tc>
          <w:tcPr>
            <w:tcW w:w="27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b/>
                <w:bCs/>
                <w:color w:val="000000"/>
                <w:sz w:val="20"/>
                <w:szCs w:val="20"/>
                <w:lang w:eastAsia="ru-RU"/>
              </w:rPr>
              <w:t>Основная школа</w:t>
            </w:r>
          </w:p>
        </w:tc>
        <w:tc>
          <w:tcPr>
            <w:tcW w:w="27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b/>
                <w:bCs/>
                <w:color w:val="000000"/>
                <w:sz w:val="20"/>
                <w:szCs w:val="20"/>
                <w:lang w:eastAsia="ru-RU"/>
              </w:rPr>
              <w:t>Средняя школа</w:t>
            </w:r>
          </w:p>
        </w:tc>
        <w:tc>
          <w:tcPr>
            <w:tcW w:w="2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b/>
                <w:bCs/>
                <w:color w:val="000000"/>
                <w:sz w:val="20"/>
                <w:szCs w:val="20"/>
                <w:lang w:eastAsia="ru-RU"/>
              </w:rPr>
              <w:t>Всего по школе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</w:tr>
      <w:tr w:rsidR="00E76C54" w:rsidRPr="001250CB" w:rsidTr="00236EA0">
        <w:trPr>
          <w:trHeight w:val="1020"/>
        </w:trPr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b/>
                <w:bCs/>
                <w:color w:val="000000"/>
                <w:sz w:val="20"/>
                <w:szCs w:val="20"/>
                <w:lang w:eastAsia="ru-RU"/>
              </w:rPr>
              <w:t>общее количество классов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b/>
                <w:bCs/>
                <w:color w:val="000000"/>
                <w:sz w:val="20"/>
                <w:szCs w:val="20"/>
                <w:lang w:eastAsia="ru-RU"/>
              </w:rPr>
              <w:t>количество обучающихся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b/>
                <w:bCs/>
                <w:color w:val="000000"/>
                <w:sz w:val="20"/>
                <w:szCs w:val="20"/>
                <w:lang w:eastAsia="ru-RU"/>
              </w:rPr>
              <w:t>общее количество классов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b/>
                <w:bCs/>
                <w:color w:val="000000"/>
                <w:sz w:val="20"/>
                <w:szCs w:val="20"/>
                <w:lang w:eastAsia="ru-RU"/>
              </w:rPr>
              <w:t>количество обучающихся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b/>
                <w:bCs/>
                <w:color w:val="000000"/>
                <w:sz w:val="20"/>
                <w:szCs w:val="20"/>
                <w:lang w:eastAsia="ru-RU"/>
              </w:rPr>
              <w:t>общее количество классов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b/>
                <w:bCs/>
                <w:color w:val="000000"/>
                <w:sz w:val="20"/>
                <w:szCs w:val="20"/>
                <w:lang w:eastAsia="ru-RU"/>
              </w:rPr>
              <w:t>количество обучающихся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b/>
                <w:bCs/>
                <w:color w:val="000000"/>
                <w:sz w:val="20"/>
                <w:szCs w:val="20"/>
                <w:lang w:eastAsia="ru-RU"/>
              </w:rPr>
              <w:t>общее количество классов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b/>
                <w:bCs/>
                <w:color w:val="000000"/>
                <w:sz w:val="20"/>
                <w:szCs w:val="20"/>
                <w:lang w:eastAsia="ru-RU"/>
              </w:rPr>
              <w:t>количество обучающихся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</w:tr>
      <w:tr w:rsidR="00E76C54" w:rsidRPr="001250CB" w:rsidTr="00236EA0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color w:val="000000"/>
                <w:sz w:val="20"/>
                <w:szCs w:val="20"/>
                <w:lang w:eastAsia="ru-RU"/>
              </w:rPr>
              <w:t xml:space="preserve">общеобразовательные классы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color w:val="000000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</w:tr>
      <w:tr w:rsidR="00E76C54" w:rsidRPr="001250CB" w:rsidTr="00236EA0">
        <w:trPr>
          <w:trHeight w:val="76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color w:val="000000"/>
                <w:sz w:val="20"/>
                <w:szCs w:val="20"/>
                <w:lang w:eastAsia="ru-RU"/>
              </w:rPr>
              <w:t xml:space="preserve">классы с повышенным уровнем </w:t>
            </w:r>
            <w:r w:rsidRPr="001250CB">
              <w:rPr>
                <w:i/>
                <w:iCs/>
                <w:color w:val="000000"/>
                <w:sz w:val="20"/>
                <w:szCs w:val="20"/>
                <w:lang w:eastAsia="ru-RU"/>
              </w:rPr>
              <w:t>(для специализированных организаций образования)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</w:tr>
      <w:tr w:rsidR="00E76C54" w:rsidRPr="001250CB" w:rsidTr="00236EA0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color w:val="000000"/>
                <w:sz w:val="20"/>
                <w:szCs w:val="20"/>
                <w:lang w:eastAsia="ru-RU"/>
              </w:rPr>
              <w:t>гимназические классы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</w:tr>
      <w:tr w:rsidR="00E76C54" w:rsidRPr="001250CB" w:rsidTr="00236EA0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color w:val="000000"/>
                <w:sz w:val="20"/>
                <w:szCs w:val="20"/>
                <w:lang w:eastAsia="ru-RU"/>
              </w:rPr>
              <w:t>лицейские классы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</w:tr>
      <w:tr w:rsidR="00E76C54" w:rsidRPr="001250CB" w:rsidTr="00236EA0">
        <w:trPr>
          <w:trHeight w:val="51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color w:val="000000"/>
                <w:sz w:val="20"/>
                <w:szCs w:val="20"/>
                <w:lang w:eastAsia="ru-RU"/>
              </w:rPr>
              <w:t>специальные классы (коррекционные)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1250CB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</w:tr>
      <w:tr w:rsidR="00E76C54" w:rsidRPr="001250CB" w:rsidTr="00236EA0">
        <w:trPr>
          <w:trHeight w:val="300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AD8" w:rsidRPr="001250CB" w:rsidRDefault="003C6AD8" w:rsidP="00E71EE3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</w:tr>
    </w:tbl>
    <w:p w:rsidR="003C6AD8" w:rsidRPr="001250CB" w:rsidRDefault="003C6AD8" w:rsidP="00E71EE3">
      <w:pPr>
        <w:tabs>
          <w:tab w:val="left" w:pos="6259"/>
        </w:tabs>
        <w:jc w:val="both"/>
      </w:pPr>
    </w:p>
    <w:p w:rsidR="0041003C" w:rsidRDefault="00700EA7" w:rsidP="00E71EE3">
      <w:pPr>
        <w:ind w:left="284" w:hanging="284"/>
        <w:jc w:val="both"/>
      </w:pPr>
      <w:hyperlink r:id="rId33" w:history="1">
        <w:r w:rsidR="0041003C" w:rsidRPr="00AF6FA2">
          <w:rPr>
            <w:rStyle w:val="a5"/>
          </w:rPr>
          <w:t>https://krguo.edu.kz/loader/fromorg/291/3061</w:t>
        </w:r>
      </w:hyperlink>
    </w:p>
    <w:p w:rsidR="00692CEF" w:rsidRPr="001250CB" w:rsidRDefault="00692CEF" w:rsidP="00E71EE3">
      <w:pPr>
        <w:ind w:left="284" w:hanging="284"/>
        <w:jc w:val="both"/>
        <w:rPr>
          <w:b/>
          <w:sz w:val="28"/>
          <w:szCs w:val="24"/>
        </w:rPr>
      </w:pPr>
      <w:r w:rsidRPr="001250CB">
        <w:rPr>
          <w:b/>
          <w:sz w:val="28"/>
          <w:szCs w:val="24"/>
        </w:rPr>
        <w:t>Сведения о наполняемости классов</w:t>
      </w:r>
    </w:p>
    <w:p w:rsidR="00692CEF" w:rsidRPr="00692CEF" w:rsidRDefault="00692CEF" w:rsidP="00E71EE3">
      <w:pPr>
        <w:ind w:left="284" w:hanging="284"/>
        <w:jc w:val="both"/>
        <w:outlineLvl w:val="0"/>
        <w:rPr>
          <w:bCs/>
          <w:kern w:val="36"/>
          <w:sz w:val="28"/>
          <w:szCs w:val="24"/>
          <w:lang w:eastAsia="ru-RU"/>
        </w:rPr>
      </w:pPr>
      <w:r w:rsidRPr="001250CB">
        <w:rPr>
          <w:sz w:val="28"/>
          <w:szCs w:val="24"/>
          <w:lang w:val="kk-KZ"/>
        </w:rPr>
        <w:tab/>
        <w:t xml:space="preserve">Формирование классов производится на основании </w:t>
      </w:r>
      <w:r w:rsidRPr="001250CB">
        <w:rPr>
          <w:sz w:val="28"/>
          <w:szCs w:val="24"/>
          <w:lang w:eastAsia="ru-RU"/>
        </w:rPr>
        <w:t>Приказа Министра просвещения Республики Казахстан от 31 августа 2022 года № 385 «</w:t>
      </w:r>
      <w:r w:rsidRPr="001250CB">
        <w:rPr>
          <w:bCs/>
          <w:kern w:val="36"/>
          <w:sz w:val="28"/>
          <w:szCs w:val="24"/>
          <w:lang w:eastAsia="ru-RU"/>
        </w:rPr>
        <w:t xml:space="preserve">Об утверждении Типовых правил деятельности организаций дошкольного, начального, основного среднего, общего среднего, технического и профессионального, </w:t>
      </w:r>
      <w:proofErr w:type="spellStart"/>
      <w:r w:rsidRPr="001250CB">
        <w:rPr>
          <w:bCs/>
          <w:kern w:val="36"/>
          <w:sz w:val="28"/>
          <w:szCs w:val="24"/>
          <w:lang w:eastAsia="ru-RU"/>
        </w:rPr>
        <w:t>послесреднего</w:t>
      </w:r>
      <w:proofErr w:type="spellEnd"/>
      <w:r w:rsidRPr="001250CB">
        <w:rPr>
          <w:bCs/>
          <w:kern w:val="36"/>
          <w:sz w:val="28"/>
          <w:szCs w:val="24"/>
          <w:lang w:eastAsia="ru-RU"/>
        </w:rPr>
        <w:t xml:space="preserve"> образования, специализированных, специальных, организациях образования для детей-сирот и детей, оставшихся без попечения родителей, организациях дополнительного образования для детей и взрослых»</w:t>
      </w:r>
    </w:p>
    <w:p w:rsidR="00692CEF" w:rsidRPr="00692CEF" w:rsidRDefault="00692CEF" w:rsidP="00E71EE3">
      <w:pPr>
        <w:jc w:val="both"/>
        <w:outlineLvl w:val="0"/>
        <w:rPr>
          <w:bCs/>
          <w:kern w:val="36"/>
          <w:sz w:val="24"/>
          <w:szCs w:val="24"/>
          <w:lang w:eastAsia="ru-RU"/>
        </w:rPr>
      </w:pPr>
    </w:p>
    <w:tbl>
      <w:tblPr>
        <w:tblStyle w:val="13"/>
        <w:tblpPr w:leftFromText="180" w:rightFromText="180" w:horzAnchor="margin" w:tblpXSpec="center" w:tblpY="313"/>
        <w:tblW w:w="0" w:type="auto"/>
        <w:tblLook w:val="04A0" w:firstRow="1" w:lastRow="0" w:firstColumn="1" w:lastColumn="0" w:noHBand="0" w:noVBand="1"/>
      </w:tblPr>
      <w:tblGrid>
        <w:gridCol w:w="2559"/>
        <w:gridCol w:w="1963"/>
        <w:gridCol w:w="2676"/>
        <w:gridCol w:w="2573"/>
      </w:tblGrid>
      <w:tr w:rsidR="00692CEF" w:rsidRPr="00692CEF" w:rsidTr="009B396F">
        <w:tc>
          <w:tcPr>
            <w:tcW w:w="2559" w:type="dxa"/>
            <w:vAlign w:val="center"/>
          </w:tcPr>
          <w:p w:rsidR="00692CEF" w:rsidRPr="008F1B77" w:rsidRDefault="00692CEF" w:rsidP="009B396F">
            <w:pPr>
              <w:spacing w:before="100" w:beforeAutospacing="1" w:after="100" w:afterAutospacing="1" w:line="259" w:lineRule="auto"/>
              <w:jc w:val="both"/>
              <w:outlineLvl w:val="0"/>
              <w:rPr>
                <w:b/>
                <w:szCs w:val="24"/>
                <w:lang w:val="kk-KZ"/>
              </w:rPr>
            </w:pPr>
            <w:r w:rsidRPr="008F1B77">
              <w:rPr>
                <w:b/>
                <w:szCs w:val="24"/>
                <w:lang w:val="kk-KZ"/>
              </w:rPr>
              <w:lastRenderedPageBreak/>
              <w:t>Учебный год</w:t>
            </w:r>
          </w:p>
        </w:tc>
        <w:tc>
          <w:tcPr>
            <w:tcW w:w="1963" w:type="dxa"/>
            <w:vAlign w:val="center"/>
          </w:tcPr>
          <w:p w:rsidR="00692CEF" w:rsidRPr="008F1B77" w:rsidRDefault="00692CEF" w:rsidP="009B396F">
            <w:pPr>
              <w:spacing w:before="100" w:beforeAutospacing="1" w:after="100" w:afterAutospacing="1" w:line="259" w:lineRule="auto"/>
              <w:jc w:val="both"/>
              <w:outlineLvl w:val="0"/>
              <w:rPr>
                <w:b/>
                <w:szCs w:val="24"/>
                <w:lang w:val="kk-KZ"/>
              </w:rPr>
            </w:pPr>
            <w:r w:rsidRPr="008F1B77">
              <w:rPr>
                <w:b/>
                <w:szCs w:val="24"/>
                <w:lang w:val="kk-KZ"/>
              </w:rPr>
              <w:t>Кол-во классов</w:t>
            </w:r>
          </w:p>
        </w:tc>
        <w:tc>
          <w:tcPr>
            <w:tcW w:w="2676" w:type="dxa"/>
            <w:vAlign w:val="center"/>
          </w:tcPr>
          <w:p w:rsidR="00692CEF" w:rsidRPr="008F1B77" w:rsidRDefault="00692CEF" w:rsidP="009B396F">
            <w:pPr>
              <w:spacing w:before="100" w:beforeAutospacing="1" w:after="100" w:afterAutospacing="1" w:line="259" w:lineRule="auto"/>
              <w:jc w:val="both"/>
              <w:outlineLvl w:val="0"/>
              <w:rPr>
                <w:b/>
                <w:szCs w:val="24"/>
                <w:lang w:val="kk-KZ"/>
              </w:rPr>
            </w:pPr>
            <w:r w:rsidRPr="008F1B77">
              <w:rPr>
                <w:b/>
                <w:szCs w:val="24"/>
                <w:lang w:val="kk-KZ"/>
              </w:rPr>
              <w:t>Средняя наполняемость класса</w:t>
            </w:r>
          </w:p>
        </w:tc>
        <w:tc>
          <w:tcPr>
            <w:tcW w:w="2573" w:type="dxa"/>
            <w:vAlign w:val="center"/>
          </w:tcPr>
          <w:p w:rsidR="00692CEF" w:rsidRPr="008F1B77" w:rsidRDefault="00692CEF" w:rsidP="009B396F">
            <w:pPr>
              <w:spacing w:before="100" w:beforeAutospacing="1" w:after="100" w:afterAutospacing="1" w:line="259" w:lineRule="auto"/>
              <w:jc w:val="both"/>
              <w:outlineLvl w:val="0"/>
              <w:rPr>
                <w:b/>
                <w:szCs w:val="24"/>
                <w:lang w:val="kk-KZ"/>
              </w:rPr>
            </w:pPr>
            <w:r w:rsidRPr="008F1B77">
              <w:rPr>
                <w:b/>
                <w:szCs w:val="24"/>
                <w:lang w:val="kk-KZ"/>
              </w:rPr>
              <w:t>Классы, 25 и более детей</w:t>
            </w:r>
          </w:p>
        </w:tc>
      </w:tr>
      <w:tr w:rsidR="00373016" w:rsidRPr="00692CEF" w:rsidTr="009B396F">
        <w:tc>
          <w:tcPr>
            <w:tcW w:w="2559" w:type="dxa"/>
            <w:vAlign w:val="center"/>
          </w:tcPr>
          <w:p w:rsidR="00373016" w:rsidRPr="008F1B77" w:rsidRDefault="005F15F9" w:rsidP="009B396F">
            <w:pPr>
              <w:spacing w:before="100" w:beforeAutospacing="1" w:after="100" w:afterAutospacing="1" w:line="259" w:lineRule="auto"/>
              <w:jc w:val="both"/>
              <w:outlineLvl w:val="0"/>
              <w:rPr>
                <w:b/>
                <w:szCs w:val="24"/>
                <w:lang w:val="kk-KZ"/>
              </w:rPr>
            </w:pPr>
            <w:r w:rsidRPr="008F1B77">
              <w:rPr>
                <w:b/>
                <w:szCs w:val="24"/>
                <w:lang w:val="kk-KZ"/>
              </w:rPr>
              <w:t>2021-2022 учебный год</w:t>
            </w:r>
          </w:p>
        </w:tc>
        <w:tc>
          <w:tcPr>
            <w:tcW w:w="1963" w:type="dxa"/>
            <w:vAlign w:val="center"/>
          </w:tcPr>
          <w:p w:rsidR="00373016" w:rsidRPr="008F1B77" w:rsidRDefault="00B01A90" w:rsidP="009B396F">
            <w:pPr>
              <w:spacing w:before="100" w:beforeAutospacing="1" w:after="100" w:afterAutospacing="1" w:line="259" w:lineRule="auto"/>
              <w:jc w:val="both"/>
              <w:outlineLvl w:val="0"/>
              <w:rPr>
                <w:b/>
                <w:szCs w:val="24"/>
                <w:lang w:val="kk-KZ"/>
              </w:rPr>
            </w:pPr>
            <w:r w:rsidRPr="008F1B77">
              <w:rPr>
                <w:b/>
                <w:szCs w:val="24"/>
                <w:lang w:val="kk-KZ"/>
              </w:rPr>
              <w:t>14</w:t>
            </w:r>
          </w:p>
        </w:tc>
        <w:tc>
          <w:tcPr>
            <w:tcW w:w="2676" w:type="dxa"/>
            <w:vAlign w:val="center"/>
          </w:tcPr>
          <w:p w:rsidR="00373016" w:rsidRPr="008F1B77" w:rsidRDefault="00B01A90" w:rsidP="009B396F">
            <w:pPr>
              <w:spacing w:before="100" w:beforeAutospacing="1" w:after="100" w:afterAutospacing="1" w:line="259" w:lineRule="auto"/>
              <w:jc w:val="both"/>
              <w:outlineLvl w:val="0"/>
              <w:rPr>
                <w:b/>
                <w:szCs w:val="24"/>
                <w:lang w:val="kk-KZ"/>
              </w:rPr>
            </w:pPr>
            <w:r w:rsidRPr="008F1B77">
              <w:rPr>
                <w:b/>
                <w:szCs w:val="24"/>
                <w:lang w:val="kk-KZ"/>
              </w:rPr>
              <w:t>22</w:t>
            </w:r>
          </w:p>
        </w:tc>
        <w:tc>
          <w:tcPr>
            <w:tcW w:w="2573" w:type="dxa"/>
            <w:vAlign w:val="center"/>
          </w:tcPr>
          <w:p w:rsidR="00373016" w:rsidRPr="008F1B77" w:rsidRDefault="008F1B77" w:rsidP="009B396F">
            <w:pPr>
              <w:spacing w:before="100" w:beforeAutospacing="1" w:after="100" w:afterAutospacing="1" w:line="259" w:lineRule="auto"/>
              <w:jc w:val="both"/>
              <w:outlineLvl w:val="0"/>
              <w:rPr>
                <w:b/>
                <w:szCs w:val="24"/>
                <w:lang w:val="kk-KZ"/>
              </w:rPr>
            </w:pPr>
            <w:r w:rsidRPr="008F1B77">
              <w:rPr>
                <w:b/>
                <w:szCs w:val="24"/>
                <w:lang w:val="kk-KZ"/>
              </w:rPr>
              <w:t>3</w:t>
            </w:r>
          </w:p>
        </w:tc>
      </w:tr>
      <w:tr w:rsidR="00692CEF" w:rsidRPr="00692CEF" w:rsidTr="009B396F">
        <w:tc>
          <w:tcPr>
            <w:tcW w:w="2559" w:type="dxa"/>
          </w:tcPr>
          <w:p w:rsidR="00692CEF" w:rsidRPr="008F1B77" w:rsidRDefault="00692CEF" w:rsidP="009B396F">
            <w:pPr>
              <w:spacing w:before="100" w:beforeAutospacing="1" w:after="100" w:afterAutospacing="1" w:line="259" w:lineRule="auto"/>
              <w:jc w:val="both"/>
              <w:outlineLvl w:val="0"/>
              <w:rPr>
                <w:szCs w:val="24"/>
                <w:lang w:val="kk-KZ"/>
              </w:rPr>
            </w:pPr>
            <w:r w:rsidRPr="008F1B77">
              <w:rPr>
                <w:szCs w:val="24"/>
                <w:lang w:val="kk-KZ"/>
              </w:rPr>
              <w:t xml:space="preserve">2022-2023 учебный год </w:t>
            </w:r>
          </w:p>
        </w:tc>
        <w:tc>
          <w:tcPr>
            <w:tcW w:w="1963" w:type="dxa"/>
          </w:tcPr>
          <w:p w:rsidR="00692CEF" w:rsidRPr="00692CEF" w:rsidRDefault="00236EA0" w:rsidP="009B396F">
            <w:pPr>
              <w:spacing w:before="100" w:beforeAutospacing="1" w:after="100" w:afterAutospacing="1" w:line="259" w:lineRule="auto"/>
              <w:jc w:val="both"/>
              <w:outlineLvl w:val="0"/>
              <w:rPr>
                <w:szCs w:val="24"/>
                <w:lang w:val="kk-KZ"/>
              </w:rPr>
            </w:pPr>
            <w:r>
              <w:rPr>
                <w:szCs w:val="24"/>
                <w:lang w:val="kk-KZ"/>
              </w:rPr>
              <w:t>14</w:t>
            </w:r>
          </w:p>
        </w:tc>
        <w:tc>
          <w:tcPr>
            <w:tcW w:w="2676" w:type="dxa"/>
          </w:tcPr>
          <w:p w:rsidR="00692CEF" w:rsidRPr="00692CEF" w:rsidRDefault="00B94184" w:rsidP="009B396F">
            <w:pPr>
              <w:spacing w:before="100" w:beforeAutospacing="1" w:after="100" w:afterAutospacing="1" w:line="259" w:lineRule="auto"/>
              <w:jc w:val="both"/>
              <w:outlineLvl w:val="0"/>
              <w:rPr>
                <w:szCs w:val="24"/>
                <w:lang w:val="kk-KZ"/>
              </w:rPr>
            </w:pPr>
            <w:r>
              <w:rPr>
                <w:szCs w:val="24"/>
                <w:lang w:val="kk-KZ"/>
              </w:rPr>
              <w:t>20,92</w:t>
            </w:r>
          </w:p>
        </w:tc>
        <w:tc>
          <w:tcPr>
            <w:tcW w:w="2573" w:type="dxa"/>
          </w:tcPr>
          <w:p w:rsidR="00692CEF" w:rsidRPr="00692CEF" w:rsidRDefault="00B94184" w:rsidP="009B396F">
            <w:pPr>
              <w:spacing w:before="100" w:beforeAutospacing="1" w:after="100" w:afterAutospacing="1" w:line="259" w:lineRule="auto"/>
              <w:jc w:val="both"/>
              <w:outlineLvl w:val="0"/>
              <w:rPr>
                <w:szCs w:val="24"/>
                <w:lang w:val="kk-KZ"/>
              </w:rPr>
            </w:pPr>
            <w:r>
              <w:rPr>
                <w:szCs w:val="24"/>
                <w:lang w:val="kk-KZ"/>
              </w:rPr>
              <w:t>0</w:t>
            </w:r>
          </w:p>
        </w:tc>
      </w:tr>
      <w:tr w:rsidR="00692CEF" w:rsidRPr="00692CEF" w:rsidTr="009B396F">
        <w:tc>
          <w:tcPr>
            <w:tcW w:w="2559" w:type="dxa"/>
          </w:tcPr>
          <w:p w:rsidR="00692CEF" w:rsidRPr="008F1B77" w:rsidRDefault="00692CEF" w:rsidP="009B396F">
            <w:pPr>
              <w:spacing w:before="100" w:beforeAutospacing="1" w:after="100" w:afterAutospacing="1" w:line="259" w:lineRule="auto"/>
              <w:jc w:val="both"/>
              <w:outlineLvl w:val="0"/>
              <w:rPr>
                <w:szCs w:val="24"/>
                <w:lang w:val="kk-KZ"/>
              </w:rPr>
            </w:pPr>
            <w:r w:rsidRPr="008F1B77">
              <w:rPr>
                <w:szCs w:val="24"/>
                <w:lang w:val="kk-KZ"/>
              </w:rPr>
              <w:t xml:space="preserve">2023-2024 учебный год </w:t>
            </w:r>
          </w:p>
        </w:tc>
        <w:tc>
          <w:tcPr>
            <w:tcW w:w="1963" w:type="dxa"/>
          </w:tcPr>
          <w:p w:rsidR="00692CEF" w:rsidRPr="00692CEF" w:rsidRDefault="00236EA0" w:rsidP="009B396F">
            <w:pPr>
              <w:spacing w:before="100" w:beforeAutospacing="1" w:after="100" w:afterAutospacing="1" w:line="259" w:lineRule="auto"/>
              <w:jc w:val="both"/>
              <w:outlineLvl w:val="0"/>
              <w:rPr>
                <w:szCs w:val="24"/>
                <w:lang w:val="kk-KZ"/>
              </w:rPr>
            </w:pPr>
            <w:r>
              <w:rPr>
                <w:szCs w:val="24"/>
                <w:lang w:val="kk-KZ"/>
              </w:rPr>
              <w:t>14</w:t>
            </w:r>
          </w:p>
        </w:tc>
        <w:tc>
          <w:tcPr>
            <w:tcW w:w="2676" w:type="dxa"/>
          </w:tcPr>
          <w:p w:rsidR="00692CEF" w:rsidRPr="00692CEF" w:rsidRDefault="00B94184" w:rsidP="009B396F">
            <w:pPr>
              <w:spacing w:before="100" w:beforeAutospacing="1" w:after="100" w:afterAutospacing="1" w:line="259" w:lineRule="auto"/>
              <w:jc w:val="both"/>
              <w:outlineLvl w:val="0"/>
              <w:rPr>
                <w:szCs w:val="24"/>
                <w:lang w:val="kk-KZ"/>
              </w:rPr>
            </w:pPr>
            <w:r>
              <w:rPr>
                <w:szCs w:val="24"/>
                <w:lang w:val="kk-KZ"/>
              </w:rPr>
              <w:t>18,07</w:t>
            </w:r>
          </w:p>
        </w:tc>
        <w:tc>
          <w:tcPr>
            <w:tcW w:w="2573" w:type="dxa"/>
          </w:tcPr>
          <w:p w:rsidR="00692CEF" w:rsidRPr="00692CEF" w:rsidRDefault="00B94184" w:rsidP="009B396F">
            <w:pPr>
              <w:spacing w:before="100" w:beforeAutospacing="1" w:after="100" w:afterAutospacing="1" w:line="259" w:lineRule="auto"/>
              <w:jc w:val="both"/>
              <w:outlineLvl w:val="0"/>
              <w:rPr>
                <w:szCs w:val="24"/>
                <w:lang w:val="kk-KZ"/>
              </w:rPr>
            </w:pPr>
            <w:r>
              <w:rPr>
                <w:szCs w:val="24"/>
                <w:lang w:val="kk-KZ"/>
              </w:rPr>
              <w:t>1</w:t>
            </w:r>
          </w:p>
        </w:tc>
      </w:tr>
    </w:tbl>
    <w:p w:rsidR="001607F8" w:rsidRPr="001250CB" w:rsidRDefault="001607F8" w:rsidP="00E71EE3">
      <w:pPr>
        <w:jc w:val="both"/>
        <w:rPr>
          <w:sz w:val="28"/>
          <w:szCs w:val="24"/>
          <w:lang w:val="kk-KZ"/>
        </w:rPr>
      </w:pPr>
      <w:r w:rsidRPr="001250CB">
        <w:rPr>
          <w:sz w:val="28"/>
          <w:szCs w:val="24"/>
          <w:lang w:val="kk-KZ"/>
        </w:rPr>
        <w:t xml:space="preserve">Сведения о движении контингента обучающихся </w:t>
      </w:r>
    </w:p>
    <w:p w:rsidR="001607F8" w:rsidRPr="001250CB" w:rsidRDefault="001607F8" w:rsidP="00E71EE3">
      <w:pPr>
        <w:jc w:val="both"/>
        <w:rPr>
          <w:b/>
          <w:sz w:val="12"/>
          <w:szCs w:val="12"/>
          <w:u w:val="single"/>
          <w:lang w:val="kk-KZ"/>
        </w:rPr>
      </w:pPr>
    </w:p>
    <w:tbl>
      <w:tblPr>
        <w:tblStyle w:val="9"/>
        <w:tblW w:w="10485" w:type="dxa"/>
        <w:tblLook w:val="04A0" w:firstRow="1" w:lastRow="0" w:firstColumn="1" w:lastColumn="0" w:noHBand="0" w:noVBand="1"/>
      </w:tblPr>
      <w:tblGrid>
        <w:gridCol w:w="1870"/>
        <w:gridCol w:w="1939"/>
        <w:gridCol w:w="2083"/>
        <w:gridCol w:w="2116"/>
        <w:gridCol w:w="2477"/>
      </w:tblGrid>
      <w:tr w:rsidR="00AF193D" w:rsidRPr="001250CB" w:rsidTr="00AF193D"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93D" w:rsidRPr="001250CB" w:rsidRDefault="00AF193D" w:rsidP="00E71EE3">
            <w:pPr>
              <w:widowControl/>
              <w:autoSpaceDE/>
              <w:autoSpaceDN/>
              <w:jc w:val="both"/>
              <w:rPr>
                <w:b/>
                <w:bCs/>
                <w:color w:val="002060"/>
                <w:sz w:val="32"/>
                <w:szCs w:val="32"/>
              </w:rPr>
            </w:pPr>
            <w:r w:rsidRPr="001250CB">
              <w:rPr>
                <w:b/>
                <w:bCs/>
                <w:color w:val="002060"/>
                <w:sz w:val="32"/>
                <w:szCs w:val="32"/>
              </w:rPr>
              <w:t xml:space="preserve">Год 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93D" w:rsidRPr="001250CB" w:rsidRDefault="00AF193D" w:rsidP="00E71EE3">
            <w:pPr>
              <w:widowControl/>
              <w:autoSpaceDE/>
              <w:autoSpaceDN/>
              <w:jc w:val="both"/>
              <w:rPr>
                <w:b/>
                <w:bCs/>
                <w:color w:val="002060"/>
                <w:sz w:val="32"/>
                <w:szCs w:val="32"/>
              </w:rPr>
            </w:pPr>
            <w:r w:rsidRPr="001250CB">
              <w:rPr>
                <w:b/>
                <w:bCs/>
                <w:color w:val="002060"/>
                <w:sz w:val="32"/>
                <w:szCs w:val="32"/>
              </w:rPr>
              <w:t>На начало года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93D" w:rsidRPr="001250CB" w:rsidRDefault="00AF193D" w:rsidP="00E71EE3">
            <w:pPr>
              <w:widowControl/>
              <w:autoSpaceDE/>
              <w:autoSpaceDN/>
              <w:jc w:val="both"/>
              <w:rPr>
                <w:b/>
                <w:bCs/>
                <w:color w:val="002060"/>
                <w:sz w:val="32"/>
                <w:szCs w:val="32"/>
              </w:rPr>
            </w:pPr>
            <w:r w:rsidRPr="001250CB">
              <w:rPr>
                <w:b/>
                <w:bCs/>
                <w:color w:val="002060"/>
                <w:sz w:val="32"/>
                <w:szCs w:val="32"/>
              </w:rPr>
              <w:t xml:space="preserve">Выбывшие 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93D" w:rsidRPr="001250CB" w:rsidRDefault="00AF193D" w:rsidP="00E71EE3">
            <w:pPr>
              <w:widowControl/>
              <w:autoSpaceDE/>
              <w:autoSpaceDN/>
              <w:jc w:val="both"/>
              <w:rPr>
                <w:b/>
                <w:bCs/>
                <w:color w:val="002060"/>
                <w:sz w:val="32"/>
                <w:szCs w:val="32"/>
              </w:rPr>
            </w:pPr>
            <w:r w:rsidRPr="001250CB">
              <w:rPr>
                <w:b/>
                <w:bCs/>
                <w:color w:val="002060"/>
                <w:sz w:val="32"/>
                <w:szCs w:val="32"/>
              </w:rPr>
              <w:t xml:space="preserve">Прибывшие 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93D" w:rsidRPr="001250CB" w:rsidRDefault="00AF193D" w:rsidP="00E71EE3">
            <w:pPr>
              <w:widowControl/>
              <w:autoSpaceDE/>
              <w:autoSpaceDN/>
              <w:jc w:val="both"/>
              <w:rPr>
                <w:b/>
                <w:bCs/>
                <w:color w:val="002060"/>
                <w:sz w:val="32"/>
                <w:szCs w:val="32"/>
              </w:rPr>
            </w:pPr>
            <w:r w:rsidRPr="001250CB">
              <w:rPr>
                <w:b/>
                <w:bCs/>
                <w:color w:val="002060"/>
                <w:sz w:val="32"/>
                <w:szCs w:val="32"/>
              </w:rPr>
              <w:t>На конец года</w:t>
            </w:r>
          </w:p>
        </w:tc>
      </w:tr>
      <w:tr w:rsidR="00AF193D" w:rsidRPr="001250CB" w:rsidTr="00AF193D"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93D" w:rsidRPr="001250CB" w:rsidRDefault="00AF193D" w:rsidP="00E71EE3">
            <w:pPr>
              <w:widowControl/>
              <w:autoSpaceDE/>
              <w:autoSpaceDN/>
              <w:jc w:val="both"/>
              <w:rPr>
                <w:b/>
                <w:bCs/>
                <w:color w:val="002060"/>
              </w:rPr>
            </w:pPr>
            <w:r w:rsidRPr="001250CB">
              <w:rPr>
                <w:b/>
                <w:bCs/>
                <w:color w:val="002060"/>
              </w:rPr>
              <w:t>2021-2022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93D" w:rsidRPr="001250CB" w:rsidRDefault="00AF193D" w:rsidP="00E71EE3">
            <w:pPr>
              <w:widowControl/>
              <w:autoSpaceDE/>
              <w:autoSpaceDN/>
              <w:jc w:val="both"/>
              <w:rPr>
                <w:color w:val="002060"/>
                <w:lang w:val="kk-KZ"/>
              </w:rPr>
            </w:pPr>
            <w:r w:rsidRPr="001250CB">
              <w:rPr>
                <w:color w:val="002060"/>
                <w:lang w:val="kk-KZ"/>
              </w:rPr>
              <w:t>294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93D" w:rsidRPr="001250CB" w:rsidRDefault="00AF193D" w:rsidP="00E71EE3">
            <w:pPr>
              <w:widowControl/>
              <w:autoSpaceDE/>
              <w:autoSpaceDN/>
              <w:jc w:val="both"/>
              <w:rPr>
                <w:color w:val="002060"/>
                <w:lang w:val="kk-KZ"/>
              </w:rPr>
            </w:pPr>
            <w:r w:rsidRPr="001250CB">
              <w:rPr>
                <w:color w:val="002060"/>
                <w:lang w:val="kk-KZ"/>
              </w:rPr>
              <w:t>37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93D" w:rsidRPr="001250CB" w:rsidRDefault="00AF193D" w:rsidP="00E71EE3">
            <w:pPr>
              <w:widowControl/>
              <w:autoSpaceDE/>
              <w:autoSpaceDN/>
              <w:jc w:val="both"/>
              <w:rPr>
                <w:color w:val="002060"/>
                <w:lang w:val="kk-KZ"/>
              </w:rPr>
            </w:pPr>
            <w:r w:rsidRPr="001250CB">
              <w:rPr>
                <w:color w:val="002060"/>
                <w:lang w:val="kk-KZ"/>
              </w:rPr>
              <w:t>22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93D" w:rsidRPr="001250CB" w:rsidRDefault="00AF193D" w:rsidP="00E71EE3">
            <w:pPr>
              <w:widowControl/>
              <w:autoSpaceDE/>
              <w:autoSpaceDN/>
              <w:jc w:val="both"/>
              <w:rPr>
                <w:color w:val="002060"/>
                <w:lang w:val="kk-KZ"/>
              </w:rPr>
            </w:pPr>
            <w:r w:rsidRPr="001250CB">
              <w:rPr>
                <w:color w:val="002060"/>
                <w:lang w:val="kk-KZ"/>
              </w:rPr>
              <w:t>279</w:t>
            </w:r>
          </w:p>
        </w:tc>
      </w:tr>
      <w:tr w:rsidR="00AF193D" w:rsidRPr="001250CB" w:rsidTr="00AF193D"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93D" w:rsidRPr="001250CB" w:rsidRDefault="00AF193D" w:rsidP="00E71EE3">
            <w:pPr>
              <w:widowControl/>
              <w:autoSpaceDE/>
              <w:autoSpaceDN/>
              <w:jc w:val="both"/>
              <w:rPr>
                <w:b/>
                <w:bCs/>
                <w:color w:val="002060"/>
              </w:rPr>
            </w:pPr>
            <w:r w:rsidRPr="001250CB">
              <w:rPr>
                <w:b/>
                <w:bCs/>
                <w:color w:val="002060"/>
              </w:rPr>
              <w:t>2022-2023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93D" w:rsidRPr="001250CB" w:rsidRDefault="00AF193D" w:rsidP="00E71EE3">
            <w:pPr>
              <w:widowControl/>
              <w:autoSpaceDE/>
              <w:autoSpaceDN/>
              <w:jc w:val="both"/>
              <w:rPr>
                <w:color w:val="002060"/>
                <w:lang w:val="kk-KZ"/>
              </w:rPr>
            </w:pPr>
            <w:r w:rsidRPr="001250CB">
              <w:rPr>
                <w:color w:val="002060"/>
                <w:lang w:val="kk-KZ"/>
              </w:rPr>
              <w:t>253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93D" w:rsidRPr="001250CB" w:rsidRDefault="00AF193D" w:rsidP="00E71EE3">
            <w:pPr>
              <w:widowControl/>
              <w:autoSpaceDE/>
              <w:autoSpaceDN/>
              <w:jc w:val="both"/>
              <w:rPr>
                <w:color w:val="002060"/>
                <w:lang w:val="kk-KZ"/>
              </w:rPr>
            </w:pPr>
            <w:r w:rsidRPr="001250CB">
              <w:rPr>
                <w:color w:val="002060"/>
                <w:lang w:val="kk-KZ"/>
              </w:rPr>
              <w:t>26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93D" w:rsidRPr="001250CB" w:rsidRDefault="00AF193D" w:rsidP="00E71EE3">
            <w:pPr>
              <w:widowControl/>
              <w:autoSpaceDE/>
              <w:autoSpaceDN/>
              <w:jc w:val="both"/>
              <w:rPr>
                <w:color w:val="002060"/>
                <w:lang w:val="kk-KZ"/>
              </w:rPr>
            </w:pPr>
            <w:r w:rsidRPr="001250CB">
              <w:rPr>
                <w:color w:val="002060"/>
                <w:lang w:val="kk-KZ"/>
              </w:rPr>
              <w:t>23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93D" w:rsidRPr="001250CB" w:rsidRDefault="00AF193D" w:rsidP="00E71EE3">
            <w:pPr>
              <w:widowControl/>
              <w:autoSpaceDE/>
              <w:autoSpaceDN/>
              <w:jc w:val="both"/>
              <w:rPr>
                <w:color w:val="002060"/>
                <w:lang w:val="kk-KZ"/>
              </w:rPr>
            </w:pPr>
            <w:r w:rsidRPr="001250CB">
              <w:rPr>
                <w:color w:val="002060"/>
                <w:lang w:val="kk-KZ"/>
              </w:rPr>
              <w:t>250</w:t>
            </w:r>
          </w:p>
        </w:tc>
      </w:tr>
      <w:tr w:rsidR="00AF193D" w:rsidRPr="001250CB" w:rsidTr="00AF193D"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93D" w:rsidRPr="001250CB" w:rsidRDefault="00AF193D" w:rsidP="00E71EE3">
            <w:pPr>
              <w:widowControl/>
              <w:autoSpaceDE/>
              <w:autoSpaceDN/>
              <w:jc w:val="both"/>
              <w:rPr>
                <w:b/>
                <w:bCs/>
                <w:color w:val="002060"/>
              </w:rPr>
            </w:pPr>
            <w:r w:rsidRPr="001250CB">
              <w:rPr>
                <w:b/>
                <w:bCs/>
                <w:color w:val="002060"/>
              </w:rPr>
              <w:t>2023-2024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93D" w:rsidRPr="001250CB" w:rsidRDefault="00AF193D" w:rsidP="00E71EE3">
            <w:pPr>
              <w:widowControl/>
              <w:autoSpaceDE/>
              <w:autoSpaceDN/>
              <w:jc w:val="both"/>
              <w:rPr>
                <w:color w:val="002060"/>
                <w:lang w:val="kk-KZ"/>
              </w:rPr>
            </w:pPr>
            <w:r w:rsidRPr="001250CB">
              <w:rPr>
                <w:color w:val="002060"/>
                <w:lang w:val="kk-KZ"/>
              </w:rPr>
              <w:t>253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93D" w:rsidRPr="001250CB" w:rsidRDefault="00AF193D" w:rsidP="00E71EE3">
            <w:pPr>
              <w:widowControl/>
              <w:autoSpaceDE/>
              <w:autoSpaceDN/>
              <w:jc w:val="both"/>
              <w:rPr>
                <w:color w:val="002060"/>
                <w:lang w:val="kk-KZ"/>
              </w:rPr>
            </w:pPr>
            <w:r w:rsidRPr="001250CB">
              <w:rPr>
                <w:color w:val="002060"/>
                <w:lang w:val="kk-KZ"/>
              </w:rPr>
              <w:t>13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93D" w:rsidRPr="001250CB" w:rsidRDefault="00AF193D" w:rsidP="00E71EE3">
            <w:pPr>
              <w:widowControl/>
              <w:autoSpaceDE/>
              <w:autoSpaceDN/>
              <w:jc w:val="both"/>
              <w:rPr>
                <w:color w:val="002060"/>
                <w:lang w:val="kk-KZ"/>
              </w:rPr>
            </w:pPr>
            <w:r w:rsidRPr="001250CB">
              <w:rPr>
                <w:color w:val="002060"/>
                <w:lang w:val="kk-KZ"/>
              </w:rPr>
              <w:t>20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93D" w:rsidRPr="001250CB" w:rsidRDefault="00AF193D" w:rsidP="00E71EE3">
            <w:pPr>
              <w:widowControl/>
              <w:autoSpaceDE/>
              <w:autoSpaceDN/>
              <w:jc w:val="both"/>
              <w:rPr>
                <w:color w:val="002060"/>
                <w:lang w:val="kk-KZ"/>
              </w:rPr>
            </w:pPr>
            <w:r w:rsidRPr="001250CB">
              <w:rPr>
                <w:color w:val="002060"/>
                <w:lang w:val="kk-KZ"/>
              </w:rPr>
              <w:t>260</w:t>
            </w:r>
          </w:p>
        </w:tc>
      </w:tr>
    </w:tbl>
    <w:p w:rsidR="00AF193D" w:rsidRPr="001250CB" w:rsidRDefault="00AF193D" w:rsidP="00E71EE3">
      <w:pPr>
        <w:jc w:val="both"/>
        <w:rPr>
          <w:b/>
          <w:sz w:val="12"/>
          <w:szCs w:val="12"/>
          <w:u w:val="single"/>
          <w:lang w:val="kk-KZ"/>
        </w:rPr>
      </w:pPr>
    </w:p>
    <w:p w:rsidR="00692CEF" w:rsidRPr="001250CB" w:rsidRDefault="00692CEF" w:rsidP="00E71EE3">
      <w:pPr>
        <w:jc w:val="both"/>
        <w:rPr>
          <w:b/>
          <w:sz w:val="12"/>
          <w:szCs w:val="12"/>
          <w:lang w:val="kk-KZ"/>
        </w:rPr>
      </w:pPr>
    </w:p>
    <w:p w:rsidR="009F0696" w:rsidRPr="001250CB" w:rsidRDefault="00692CEF" w:rsidP="00E71EE3">
      <w:pPr>
        <w:spacing w:before="72"/>
        <w:ind w:left="426"/>
        <w:jc w:val="both"/>
        <w:outlineLvl w:val="1"/>
        <w:rPr>
          <w:sz w:val="24"/>
          <w:szCs w:val="24"/>
        </w:rPr>
      </w:pPr>
      <w:r w:rsidRPr="001250CB">
        <w:rPr>
          <w:sz w:val="24"/>
          <w:szCs w:val="24"/>
        </w:rPr>
        <w:tab/>
      </w:r>
    </w:p>
    <w:p w:rsidR="003B3A57" w:rsidRPr="001250CB" w:rsidRDefault="003B3A57" w:rsidP="00E71EE3">
      <w:pPr>
        <w:spacing w:before="72"/>
        <w:ind w:left="426" w:firstLine="282"/>
        <w:jc w:val="both"/>
        <w:outlineLvl w:val="1"/>
        <w:rPr>
          <w:bCs/>
          <w:sz w:val="28"/>
          <w:szCs w:val="24"/>
        </w:rPr>
      </w:pPr>
      <w:r w:rsidRPr="001250CB">
        <w:rPr>
          <w:bCs/>
          <w:sz w:val="28"/>
          <w:szCs w:val="24"/>
        </w:rPr>
        <w:t>Из приведенных данных по движению воспитанников мини-центра следует отметить, стабильность численности учащихся за последние три года. Не наблю</w:t>
      </w:r>
      <w:r w:rsidR="001250CB">
        <w:rPr>
          <w:bCs/>
          <w:sz w:val="28"/>
          <w:szCs w:val="24"/>
        </w:rPr>
        <w:t xml:space="preserve">даемый приток учащихся в школу </w:t>
      </w:r>
      <w:r w:rsidRPr="001250CB">
        <w:rPr>
          <w:bCs/>
          <w:sz w:val="28"/>
          <w:szCs w:val="24"/>
        </w:rPr>
        <w:t>связан с отдаленностью школы и оттоком жителей в восточную часть города, выезд за пределы города, области, РК.</w:t>
      </w:r>
    </w:p>
    <w:p w:rsidR="00692CEF" w:rsidRPr="001250CB" w:rsidRDefault="00692CEF" w:rsidP="00E71EE3">
      <w:pPr>
        <w:spacing w:before="72"/>
        <w:ind w:left="426" w:firstLine="282"/>
        <w:jc w:val="both"/>
        <w:outlineLvl w:val="1"/>
        <w:rPr>
          <w:bCs/>
          <w:sz w:val="28"/>
          <w:szCs w:val="24"/>
        </w:rPr>
      </w:pPr>
      <w:r w:rsidRPr="001250CB">
        <w:rPr>
          <w:bCs/>
          <w:sz w:val="28"/>
          <w:szCs w:val="24"/>
        </w:rPr>
        <w:t>Администрация школы в своей деятельности по реализации прав граждан на получение образования руководствуется законодательством Р</w:t>
      </w:r>
      <w:r w:rsidR="00B961CA" w:rsidRPr="001250CB">
        <w:rPr>
          <w:bCs/>
          <w:sz w:val="28"/>
          <w:szCs w:val="24"/>
        </w:rPr>
        <w:t xml:space="preserve">еспублики </w:t>
      </w:r>
      <w:r w:rsidRPr="001250CB">
        <w:rPr>
          <w:bCs/>
          <w:sz w:val="28"/>
          <w:szCs w:val="24"/>
        </w:rPr>
        <w:t>К</w:t>
      </w:r>
      <w:r w:rsidR="00B961CA" w:rsidRPr="001250CB">
        <w:rPr>
          <w:bCs/>
          <w:sz w:val="28"/>
          <w:szCs w:val="24"/>
        </w:rPr>
        <w:t>азахстан</w:t>
      </w:r>
      <w:r w:rsidRPr="001250CB">
        <w:rPr>
          <w:bCs/>
          <w:sz w:val="28"/>
          <w:szCs w:val="24"/>
        </w:rPr>
        <w:t xml:space="preserve"> в сфере образования, нормативными документами и осуществляет постоянный контроль над соблюдением конституционных прав граждан на образование.</w:t>
      </w:r>
    </w:p>
    <w:p w:rsidR="00692CEF" w:rsidRPr="00692CEF" w:rsidRDefault="00692CEF" w:rsidP="00E71EE3">
      <w:pPr>
        <w:spacing w:before="72"/>
        <w:ind w:left="426" w:firstLine="282"/>
        <w:jc w:val="both"/>
        <w:outlineLvl w:val="1"/>
        <w:rPr>
          <w:bCs/>
          <w:sz w:val="28"/>
          <w:szCs w:val="24"/>
        </w:rPr>
      </w:pPr>
      <w:r w:rsidRPr="001250CB">
        <w:rPr>
          <w:bCs/>
          <w:sz w:val="28"/>
          <w:szCs w:val="24"/>
        </w:rPr>
        <w:t>Набор учащихся происходит через информационную систему e.bilimal.kz по заявлению родителей и на основании приказа директора школы, что отражается в книге приказов. На всех выбывших и прибывших учеников имеются документальные подтверж</w:t>
      </w:r>
      <w:r w:rsidR="00B961CA" w:rsidRPr="001250CB">
        <w:rPr>
          <w:bCs/>
          <w:sz w:val="28"/>
          <w:szCs w:val="24"/>
        </w:rPr>
        <w:t>дения о приеме и выбытии</w:t>
      </w:r>
      <w:r w:rsidRPr="001250CB">
        <w:rPr>
          <w:bCs/>
          <w:sz w:val="28"/>
          <w:szCs w:val="24"/>
        </w:rPr>
        <w:t xml:space="preserve"> в образовательные учреждения</w:t>
      </w:r>
      <w:r w:rsidR="00B961CA" w:rsidRPr="001250CB">
        <w:rPr>
          <w:bCs/>
          <w:sz w:val="28"/>
          <w:szCs w:val="24"/>
        </w:rPr>
        <w:t>.</w:t>
      </w:r>
    </w:p>
    <w:p w:rsidR="00692CEF" w:rsidRDefault="00B961CA" w:rsidP="00E71EE3">
      <w:pPr>
        <w:tabs>
          <w:tab w:val="left" w:pos="6298"/>
        </w:tabs>
        <w:spacing w:line="242" w:lineRule="auto"/>
        <w:jc w:val="both"/>
        <w:rPr>
          <w:sz w:val="28"/>
        </w:rPr>
      </w:pPr>
      <w:r>
        <w:rPr>
          <w:sz w:val="28"/>
        </w:rPr>
        <w:tab/>
      </w:r>
    </w:p>
    <w:p w:rsidR="00692CEF" w:rsidRPr="00692CEF" w:rsidRDefault="00692CEF" w:rsidP="00E71EE3">
      <w:pPr>
        <w:spacing w:before="72"/>
        <w:ind w:left="426" w:firstLine="283"/>
        <w:jc w:val="both"/>
        <w:outlineLvl w:val="1"/>
        <w:rPr>
          <w:b/>
          <w:bCs/>
          <w:sz w:val="28"/>
          <w:szCs w:val="24"/>
        </w:rPr>
      </w:pPr>
      <w:r w:rsidRPr="00692CEF">
        <w:rPr>
          <w:b/>
          <w:bCs/>
          <w:sz w:val="28"/>
          <w:szCs w:val="24"/>
        </w:rPr>
        <w:t>4. Учебно-методическая работа</w:t>
      </w:r>
    </w:p>
    <w:p w:rsidR="00692CEF" w:rsidRPr="00692CEF" w:rsidRDefault="00692CEF" w:rsidP="00E71EE3">
      <w:pPr>
        <w:spacing w:before="1"/>
        <w:ind w:left="426" w:firstLine="283"/>
        <w:jc w:val="both"/>
        <w:rPr>
          <w:b/>
          <w:sz w:val="28"/>
          <w:szCs w:val="24"/>
        </w:rPr>
      </w:pPr>
    </w:p>
    <w:p w:rsidR="00692CEF" w:rsidRPr="00692CEF" w:rsidRDefault="00692CEF" w:rsidP="00E71EE3">
      <w:pPr>
        <w:spacing w:before="1"/>
        <w:ind w:firstLine="283"/>
        <w:jc w:val="both"/>
        <w:outlineLvl w:val="1"/>
        <w:rPr>
          <w:b/>
          <w:bCs/>
          <w:i/>
          <w:sz w:val="28"/>
          <w:szCs w:val="28"/>
        </w:rPr>
      </w:pPr>
      <w:r w:rsidRPr="00692CEF">
        <w:rPr>
          <w:b/>
          <w:bCs/>
          <w:i/>
          <w:sz w:val="28"/>
          <w:szCs w:val="28"/>
        </w:rPr>
        <w:t xml:space="preserve">4.1. </w:t>
      </w:r>
      <w:r>
        <w:rPr>
          <w:b/>
          <w:bCs/>
          <w:i/>
          <w:iCs/>
          <w:sz w:val="28"/>
          <w:szCs w:val="28"/>
        </w:rPr>
        <w:t>Н</w:t>
      </w:r>
      <w:r w:rsidRPr="00692CEF">
        <w:rPr>
          <w:b/>
          <w:bCs/>
          <w:i/>
          <w:iCs/>
          <w:sz w:val="28"/>
          <w:szCs w:val="28"/>
        </w:rPr>
        <w:t xml:space="preserve">аличие и соответствие рабочего учебного плана, расписаний занятий </w:t>
      </w:r>
    </w:p>
    <w:p w:rsidR="00692CEF" w:rsidRPr="003E49FA" w:rsidRDefault="00692CEF" w:rsidP="00E71EE3">
      <w:pPr>
        <w:ind w:left="284" w:firstLine="283"/>
        <w:jc w:val="both"/>
        <w:rPr>
          <w:sz w:val="28"/>
          <w:szCs w:val="28"/>
        </w:rPr>
      </w:pPr>
      <w:r w:rsidRPr="003E49FA">
        <w:rPr>
          <w:sz w:val="28"/>
          <w:szCs w:val="28"/>
        </w:rPr>
        <w:t>Организация учебно-воспитательного процесса в КГУ</w:t>
      </w:r>
      <w:r w:rsidR="008D5922" w:rsidRPr="003E49FA">
        <w:rPr>
          <w:sz w:val="28"/>
          <w:szCs w:val="28"/>
        </w:rPr>
        <w:t xml:space="preserve"> «Общеобразовательная школа № </w:t>
      </w:r>
      <w:r w:rsidRPr="003E49FA">
        <w:rPr>
          <w:sz w:val="28"/>
          <w:szCs w:val="28"/>
        </w:rPr>
        <w:t xml:space="preserve">1» отдела образования г. </w:t>
      </w:r>
      <w:r w:rsidR="008D5922" w:rsidRPr="003E49FA">
        <w:rPr>
          <w:sz w:val="28"/>
          <w:szCs w:val="28"/>
        </w:rPr>
        <w:t>Темиртау</w:t>
      </w:r>
      <w:r w:rsidRPr="003E49FA">
        <w:rPr>
          <w:sz w:val="28"/>
          <w:szCs w:val="28"/>
        </w:rPr>
        <w:t xml:space="preserve"> управления образования Карагандинской области осуществляется в соответствии с Типовыми правилами деятельности организаций образования соответствующих типов, утвержденными Приказом МОН РК от 30 октября 2018г. №595, с внесением изменений и дополнений приказом </w:t>
      </w:r>
      <w:proofErr w:type="spellStart"/>
      <w:r w:rsidRPr="003E49FA">
        <w:rPr>
          <w:sz w:val="28"/>
          <w:szCs w:val="28"/>
        </w:rPr>
        <w:t>и.о</w:t>
      </w:r>
      <w:proofErr w:type="spellEnd"/>
      <w:r w:rsidRPr="003E49FA">
        <w:rPr>
          <w:sz w:val="28"/>
          <w:szCs w:val="28"/>
        </w:rPr>
        <w:t xml:space="preserve">. Министра образования и науки Республики Казахстан от 29 декабря 2021 года № 614. </w:t>
      </w:r>
    </w:p>
    <w:p w:rsidR="00692CEF" w:rsidRPr="003E49FA" w:rsidRDefault="00692CEF" w:rsidP="00E71EE3">
      <w:pPr>
        <w:ind w:left="284" w:firstLine="283"/>
        <w:jc w:val="both"/>
        <w:rPr>
          <w:sz w:val="28"/>
          <w:szCs w:val="28"/>
        </w:rPr>
      </w:pPr>
      <w:r w:rsidRPr="003E49FA">
        <w:rPr>
          <w:sz w:val="28"/>
          <w:szCs w:val="28"/>
        </w:rPr>
        <w:lastRenderedPageBreak/>
        <w:t>Нормативное правовое обеспечение образовательног</w:t>
      </w:r>
      <w:r w:rsidR="00B961CA" w:rsidRPr="003E49FA">
        <w:rPr>
          <w:sz w:val="28"/>
          <w:szCs w:val="28"/>
        </w:rPr>
        <w:t>о процесса ежегодно осуществляет</w:t>
      </w:r>
      <w:r w:rsidRPr="003E49FA">
        <w:rPr>
          <w:sz w:val="28"/>
          <w:szCs w:val="28"/>
        </w:rPr>
        <w:t>ся на основе перечня документов в инструктивно-методическом письме соответствующего учебного года.</w:t>
      </w:r>
    </w:p>
    <w:p w:rsidR="00692CEF" w:rsidRPr="003E49FA" w:rsidRDefault="00692CEF" w:rsidP="00E71EE3">
      <w:pPr>
        <w:spacing w:before="1"/>
        <w:ind w:left="284" w:firstLine="283"/>
        <w:jc w:val="both"/>
        <w:rPr>
          <w:sz w:val="28"/>
          <w:szCs w:val="28"/>
        </w:rPr>
      </w:pPr>
      <w:r w:rsidRPr="003E49FA">
        <w:rPr>
          <w:sz w:val="28"/>
          <w:szCs w:val="28"/>
        </w:rPr>
        <w:t>Рабочие учебные планы соответствуют типовым учебным планам, где отражены образовательные области и учебные предметы с недельной и годовой нагрузкой инвариантного и вариативного компонентов. Рабочий учебный план ежегодно обсуждается на заседании педагогического совета.</w:t>
      </w:r>
    </w:p>
    <w:p w:rsidR="00692CEF" w:rsidRPr="003E49FA" w:rsidRDefault="00692CEF" w:rsidP="00E71EE3">
      <w:pPr>
        <w:spacing w:before="89" w:line="319" w:lineRule="exact"/>
        <w:ind w:left="284" w:firstLine="283"/>
        <w:jc w:val="both"/>
        <w:rPr>
          <w:b/>
          <w:sz w:val="28"/>
          <w:szCs w:val="28"/>
        </w:rPr>
      </w:pPr>
      <w:r w:rsidRPr="003E49FA">
        <w:rPr>
          <w:b/>
          <w:sz w:val="28"/>
          <w:szCs w:val="28"/>
        </w:rPr>
        <w:t>Рабочие учебные планы</w:t>
      </w:r>
    </w:p>
    <w:p w:rsidR="0041003C" w:rsidRDefault="00700EA7" w:rsidP="00E71EE3">
      <w:pPr>
        <w:ind w:left="284" w:right="-1" w:firstLine="708"/>
        <w:jc w:val="both"/>
      </w:pPr>
      <w:hyperlink r:id="rId34" w:history="1">
        <w:r w:rsidR="0041003C" w:rsidRPr="00AF6FA2">
          <w:rPr>
            <w:rStyle w:val="a5"/>
          </w:rPr>
          <w:t>https://krguo.edu.kz/loader/fromorg/291/4871</w:t>
        </w:r>
      </w:hyperlink>
    </w:p>
    <w:p w:rsidR="00692CEF" w:rsidRPr="003E49FA" w:rsidRDefault="00692CEF" w:rsidP="00E71EE3">
      <w:pPr>
        <w:ind w:left="284" w:right="-1" w:firstLine="708"/>
        <w:jc w:val="both"/>
        <w:rPr>
          <w:sz w:val="28"/>
          <w:szCs w:val="28"/>
          <w:lang w:eastAsia="ru-RU"/>
        </w:rPr>
      </w:pPr>
      <w:r w:rsidRPr="003E49FA">
        <w:rPr>
          <w:b/>
          <w:sz w:val="28"/>
          <w:szCs w:val="28"/>
          <w:u w:val="single"/>
          <w:lang w:eastAsia="ru-RU"/>
        </w:rPr>
        <w:t xml:space="preserve">В 2021-2022 учебном </w:t>
      </w:r>
      <w:proofErr w:type="spellStart"/>
      <w:r w:rsidRPr="003E49FA">
        <w:rPr>
          <w:b/>
          <w:sz w:val="28"/>
          <w:szCs w:val="28"/>
          <w:u w:val="single"/>
          <w:lang w:eastAsia="ru-RU"/>
        </w:rPr>
        <w:t>году</w:t>
      </w:r>
      <w:r w:rsidR="001607F8" w:rsidRPr="003E49FA">
        <w:rPr>
          <w:sz w:val="28"/>
          <w:szCs w:val="28"/>
          <w:lang w:eastAsia="ru-RU"/>
        </w:rPr>
        <w:t>рабочий</w:t>
      </w:r>
      <w:proofErr w:type="spellEnd"/>
      <w:r w:rsidR="001607F8" w:rsidRPr="003E49FA">
        <w:rPr>
          <w:sz w:val="28"/>
          <w:szCs w:val="28"/>
          <w:lang w:eastAsia="ru-RU"/>
        </w:rPr>
        <w:t xml:space="preserve"> учебный план КГУ «ОШ № </w:t>
      </w:r>
      <w:r w:rsidRPr="003E49FA">
        <w:rPr>
          <w:sz w:val="28"/>
          <w:szCs w:val="28"/>
          <w:lang w:eastAsia="ru-RU"/>
        </w:rPr>
        <w:t>1» разработан на основе следующих нормативных документов:</w:t>
      </w:r>
    </w:p>
    <w:p w:rsidR="00692CEF" w:rsidRPr="003E49FA" w:rsidRDefault="00692CEF" w:rsidP="00E71EE3">
      <w:pPr>
        <w:widowControl/>
        <w:autoSpaceDE/>
        <w:autoSpaceDN/>
        <w:ind w:left="284" w:firstLine="567"/>
        <w:jc w:val="both"/>
        <w:rPr>
          <w:color w:val="000000"/>
          <w:sz w:val="28"/>
          <w:szCs w:val="28"/>
          <w:lang w:eastAsia="en-GB"/>
        </w:rPr>
      </w:pPr>
      <w:r w:rsidRPr="003E49FA">
        <w:rPr>
          <w:sz w:val="28"/>
          <w:szCs w:val="28"/>
          <w:lang w:eastAsia="ru-RU"/>
        </w:rPr>
        <w:t xml:space="preserve">«Об утверждении государственных общеобязательных стандартов образования всех уровней образования» (далее – ГОСО) (приказ МОН РК от 31 октября 2018 года № 604 (с изм. и </w:t>
      </w:r>
      <w:proofErr w:type="spellStart"/>
      <w:r w:rsidRPr="003E49FA">
        <w:rPr>
          <w:sz w:val="28"/>
          <w:szCs w:val="28"/>
          <w:lang w:eastAsia="ru-RU"/>
        </w:rPr>
        <w:t>допол</w:t>
      </w:r>
      <w:proofErr w:type="spellEnd"/>
      <w:r w:rsidRPr="003E49FA">
        <w:rPr>
          <w:sz w:val="28"/>
          <w:szCs w:val="28"/>
          <w:lang w:eastAsia="ru-RU"/>
        </w:rPr>
        <w:t xml:space="preserve">. на 28 августа 2020 года № 372) </w:t>
      </w:r>
    </w:p>
    <w:p w:rsidR="00692CEF" w:rsidRPr="003E49FA" w:rsidRDefault="00692CEF" w:rsidP="00E71EE3">
      <w:pPr>
        <w:widowControl/>
        <w:autoSpaceDE/>
        <w:autoSpaceDN/>
        <w:ind w:left="284" w:firstLine="567"/>
        <w:jc w:val="both"/>
        <w:rPr>
          <w:color w:val="000000"/>
          <w:sz w:val="28"/>
          <w:szCs w:val="28"/>
          <w:lang w:eastAsia="en-GB"/>
        </w:rPr>
      </w:pPr>
      <w:r w:rsidRPr="003E49FA">
        <w:rPr>
          <w:color w:val="000000"/>
          <w:sz w:val="28"/>
          <w:szCs w:val="28"/>
          <w:lang w:eastAsia="en-GB"/>
        </w:rPr>
        <w:t>Приказ Министра образования и науки Республики Казахстан от 8 ноября 2012 года № 500</w:t>
      </w:r>
    </w:p>
    <w:p w:rsidR="00692CEF" w:rsidRPr="003E49FA" w:rsidRDefault="00692CEF" w:rsidP="00E71EE3">
      <w:pPr>
        <w:widowControl/>
        <w:autoSpaceDE/>
        <w:autoSpaceDN/>
        <w:ind w:left="284"/>
        <w:jc w:val="both"/>
        <w:rPr>
          <w:sz w:val="28"/>
          <w:szCs w:val="28"/>
          <w:lang w:eastAsia="ru-RU"/>
        </w:rPr>
      </w:pPr>
      <w:r w:rsidRPr="003E49FA">
        <w:rPr>
          <w:color w:val="000000"/>
          <w:sz w:val="28"/>
          <w:szCs w:val="28"/>
          <w:lang w:eastAsia="en-GB"/>
        </w:rPr>
        <w:t xml:space="preserve">       «Об утверждении типовых учебных планов начального, основного среднего, общего среднего образования Республики Казахстан»</w:t>
      </w:r>
    </w:p>
    <w:p w:rsidR="00692CEF" w:rsidRPr="003E49FA" w:rsidRDefault="00692CEF" w:rsidP="00E71EE3">
      <w:pPr>
        <w:widowControl/>
        <w:autoSpaceDE/>
        <w:autoSpaceDN/>
        <w:ind w:left="284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«</w:t>
      </w:r>
      <w:proofErr w:type="spellStart"/>
      <w:r w:rsidRPr="003E49FA">
        <w:rPr>
          <w:sz w:val="28"/>
          <w:szCs w:val="28"/>
          <w:lang w:eastAsia="ru-RU"/>
        </w:rPr>
        <w:t>Обутверждении</w:t>
      </w:r>
      <w:proofErr w:type="spellEnd"/>
      <w:r w:rsidR="003F7F35" w:rsidRPr="003E49FA">
        <w:rPr>
          <w:sz w:val="28"/>
          <w:szCs w:val="28"/>
          <w:lang w:eastAsia="ru-RU"/>
        </w:rPr>
        <w:t xml:space="preserve"> </w:t>
      </w:r>
      <w:r w:rsidRPr="003E49FA">
        <w:rPr>
          <w:sz w:val="28"/>
          <w:szCs w:val="28"/>
          <w:lang w:eastAsia="ru-RU"/>
        </w:rPr>
        <w:t>типовых</w:t>
      </w:r>
      <w:r w:rsidR="003F7F35" w:rsidRPr="003E49FA">
        <w:rPr>
          <w:sz w:val="28"/>
          <w:szCs w:val="28"/>
          <w:lang w:eastAsia="ru-RU"/>
        </w:rPr>
        <w:t xml:space="preserve"> </w:t>
      </w:r>
      <w:r w:rsidRPr="003E49FA">
        <w:rPr>
          <w:sz w:val="28"/>
          <w:szCs w:val="28"/>
          <w:lang w:eastAsia="ru-RU"/>
        </w:rPr>
        <w:t>учебных</w:t>
      </w:r>
      <w:r w:rsidR="003F7F35" w:rsidRPr="003E49FA">
        <w:rPr>
          <w:sz w:val="28"/>
          <w:szCs w:val="28"/>
          <w:lang w:eastAsia="ru-RU"/>
        </w:rPr>
        <w:t xml:space="preserve"> </w:t>
      </w:r>
      <w:r w:rsidRPr="003E49FA">
        <w:rPr>
          <w:sz w:val="28"/>
          <w:szCs w:val="28"/>
          <w:lang w:eastAsia="ru-RU"/>
        </w:rPr>
        <w:t>программ</w:t>
      </w:r>
      <w:r w:rsidR="003F7F35" w:rsidRPr="003E49FA">
        <w:rPr>
          <w:sz w:val="28"/>
          <w:szCs w:val="28"/>
          <w:lang w:eastAsia="ru-RU"/>
        </w:rPr>
        <w:t xml:space="preserve"> </w:t>
      </w:r>
      <w:r w:rsidRPr="003E49FA">
        <w:rPr>
          <w:sz w:val="28"/>
          <w:szCs w:val="28"/>
          <w:lang w:eastAsia="ru-RU"/>
        </w:rPr>
        <w:t>по</w:t>
      </w:r>
      <w:r w:rsidR="003F7F35" w:rsidRPr="003E49FA">
        <w:rPr>
          <w:sz w:val="28"/>
          <w:szCs w:val="28"/>
          <w:lang w:eastAsia="ru-RU"/>
        </w:rPr>
        <w:t xml:space="preserve"> </w:t>
      </w:r>
      <w:r w:rsidRPr="003E49FA">
        <w:rPr>
          <w:sz w:val="28"/>
          <w:szCs w:val="28"/>
          <w:lang w:eastAsia="ru-RU"/>
        </w:rPr>
        <w:t>общеобразовательным</w:t>
      </w:r>
      <w:r w:rsidR="003F7F35" w:rsidRPr="003E49FA">
        <w:rPr>
          <w:sz w:val="28"/>
          <w:szCs w:val="28"/>
          <w:lang w:eastAsia="ru-RU"/>
        </w:rPr>
        <w:t xml:space="preserve"> </w:t>
      </w:r>
      <w:r w:rsidRPr="003E49FA">
        <w:rPr>
          <w:sz w:val="28"/>
          <w:szCs w:val="28"/>
          <w:lang w:eastAsia="ru-RU"/>
        </w:rPr>
        <w:t>предметам,</w:t>
      </w:r>
      <w:r w:rsidR="003F7F35" w:rsidRPr="003E49FA">
        <w:rPr>
          <w:sz w:val="28"/>
          <w:szCs w:val="28"/>
          <w:lang w:eastAsia="ru-RU"/>
        </w:rPr>
        <w:t xml:space="preserve"> </w:t>
      </w:r>
      <w:r w:rsidRPr="003E49FA">
        <w:rPr>
          <w:sz w:val="28"/>
          <w:szCs w:val="28"/>
          <w:lang w:eastAsia="ru-RU"/>
        </w:rPr>
        <w:t>курсам</w:t>
      </w:r>
      <w:r w:rsidR="003F7F35" w:rsidRPr="003E49FA">
        <w:rPr>
          <w:sz w:val="28"/>
          <w:szCs w:val="28"/>
          <w:lang w:eastAsia="ru-RU"/>
        </w:rPr>
        <w:t xml:space="preserve"> </w:t>
      </w:r>
      <w:r w:rsidRPr="003E49FA">
        <w:rPr>
          <w:sz w:val="28"/>
          <w:szCs w:val="28"/>
          <w:lang w:eastAsia="ru-RU"/>
        </w:rPr>
        <w:t>по</w:t>
      </w:r>
      <w:r w:rsidR="003F7F35" w:rsidRPr="003E49FA">
        <w:rPr>
          <w:sz w:val="28"/>
          <w:szCs w:val="28"/>
          <w:lang w:eastAsia="ru-RU"/>
        </w:rPr>
        <w:t xml:space="preserve"> </w:t>
      </w:r>
      <w:r w:rsidRPr="003E49FA">
        <w:rPr>
          <w:sz w:val="28"/>
          <w:szCs w:val="28"/>
          <w:lang w:eastAsia="ru-RU"/>
        </w:rPr>
        <w:t>выбору</w:t>
      </w:r>
      <w:r w:rsidR="003F7F35" w:rsidRPr="003E49FA">
        <w:rPr>
          <w:sz w:val="28"/>
          <w:szCs w:val="28"/>
          <w:lang w:eastAsia="ru-RU"/>
        </w:rPr>
        <w:t xml:space="preserve"> </w:t>
      </w:r>
      <w:r w:rsidRPr="003E49FA">
        <w:rPr>
          <w:sz w:val="28"/>
          <w:szCs w:val="28"/>
          <w:lang w:eastAsia="ru-RU"/>
        </w:rPr>
        <w:t>и</w:t>
      </w:r>
      <w:r w:rsidR="003F7F35" w:rsidRPr="003E49FA">
        <w:rPr>
          <w:sz w:val="28"/>
          <w:szCs w:val="28"/>
          <w:lang w:eastAsia="ru-RU"/>
        </w:rPr>
        <w:t xml:space="preserve"> </w:t>
      </w:r>
      <w:r w:rsidRPr="003E49FA">
        <w:rPr>
          <w:sz w:val="28"/>
          <w:szCs w:val="28"/>
          <w:lang w:eastAsia="ru-RU"/>
        </w:rPr>
        <w:t>факультативам</w:t>
      </w:r>
      <w:r w:rsidR="003F7F35" w:rsidRPr="003E49FA">
        <w:rPr>
          <w:sz w:val="28"/>
          <w:szCs w:val="28"/>
          <w:lang w:eastAsia="ru-RU"/>
        </w:rPr>
        <w:t xml:space="preserve"> </w:t>
      </w:r>
      <w:r w:rsidRPr="003E49FA">
        <w:rPr>
          <w:sz w:val="28"/>
          <w:szCs w:val="28"/>
          <w:lang w:eastAsia="ru-RU"/>
        </w:rPr>
        <w:t>для</w:t>
      </w:r>
      <w:r w:rsidR="003F7F35" w:rsidRPr="003E49FA">
        <w:rPr>
          <w:sz w:val="28"/>
          <w:szCs w:val="28"/>
          <w:lang w:eastAsia="ru-RU"/>
        </w:rPr>
        <w:t xml:space="preserve"> </w:t>
      </w:r>
      <w:r w:rsidRPr="003E49FA">
        <w:rPr>
          <w:sz w:val="28"/>
          <w:szCs w:val="28"/>
          <w:lang w:eastAsia="ru-RU"/>
        </w:rPr>
        <w:t>общеобразовательных</w:t>
      </w:r>
      <w:r w:rsidR="003F7F35" w:rsidRPr="003E49FA">
        <w:rPr>
          <w:sz w:val="28"/>
          <w:szCs w:val="28"/>
          <w:lang w:eastAsia="ru-RU"/>
        </w:rPr>
        <w:t xml:space="preserve"> </w:t>
      </w:r>
      <w:r w:rsidRPr="003E49FA">
        <w:rPr>
          <w:sz w:val="28"/>
          <w:szCs w:val="28"/>
          <w:lang w:eastAsia="ru-RU"/>
        </w:rPr>
        <w:t xml:space="preserve">организаций» (приказ МОН РК от 3 апреля 2013 года № 115 (с изм. и </w:t>
      </w:r>
      <w:proofErr w:type="spellStart"/>
      <w:r w:rsidRPr="003E49FA">
        <w:rPr>
          <w:sz w:val="28"/>
          <w:szCs w:val="28"/>
          <w:lang w:eastAsia="ru-RU"/>
        </w:rPr>
        <w:t>допол</w:t>
      </w:r>
      <w:proofErr w:type="spellEnd"/>
      <w:r w:rsidRPr="003E49FA">
        <w:rPr>
          <w:sz w:val="28"/>
          <w:szCs w:val="28"/>
          <w:lang w:eastAsia="ru-RU"/>
        </w:rPr>
        <w:t>.</w:t>
      </w:r>
      <w:r w:rsidR="003F7F35" w:rsidRPr="003E49FA">
        <w:rPr>
          <w:sz w:val="28"/>
          <w:szCs w:val="28"/>
          <w:lang w:eastAsia="ru-RU"/>
        </w:rPr>
        <w:t xml:space="preserve"> н</w:t>
      </w:r>
      <w:r w:rsidRPr="003E49FA">
        <w:rPr>
          <w:sz w:val="28"/>
          <w:szCs w:val="28"/>
          <w:lang w:eastAsia="ru-RU"/>
        </w:rPr>
        <w:t>а</w:t>
      </w:r>
      <w:r w:rsidR="003F7F35" w:rsidRPr="003E49FA">
        <w:rPr>
          <w:sz w:val="28"/>
          <w:szCs w:val="28"/>
          <w:lang w:eastAsia="ru-RU"/>
        </w:rPr>
        <w:t xml:space="preserve"> </w:t>
      </w:r>
      <w:r w:rsidRPr="003E49FA">
        <w:rPr>
          <w:sz w:val="28"/>
          <w:szCs w:val="28"/>
          <w:lang w:eastAsia="ru-RU"/>
        </w:rPr>
        <w:t>27ноября 2020г.№496)</w:t>
      </w:r>
      <w:r w:rsidRPr="003E49FA">
        <w:rPr>
          <w:spacing w:val="-2"/>
          <w:sz w:val="28"/>
          <w:szCs w:val="28"/>
          <w:lang w:eastAsia="ru-RU"/>
        </w:rPr>
        <w:t>;</w:t>
      </w:r>
    </w:p>
    <w:p w:rsidR="00692CEF" w:rsidRPr="003E49FA" w:rsidRDefault="00692CEF" w:rsidP="00E71EE3">
      <w:pPr>
        <w:widowControl/>
        <w:autoSpaceDE/>
        <w:autoSpaceDN/>
        <w:ind w:left="284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«Об</w:t>
      </w:r>
      <w:r w:rsidR="003F7F35" w:rsidRPr="003E49FA">
        <w:rPr>
          <w:sz w:val="28"/>
          <w:szCs w:val="28"/>
          <w:lang w:eastAsia="ru-RU"/>
        </w:rPr>
        <w:t xml:space="preserve"> </w:t>
      </w:r>
      <w:r w:rsidRPr="003E49FA">
        <w:rPr>
          <w:sz w:val="28"/>
          <w:szCs w:val="28"/>
          <w:lang w:eastAsia="ru-RU"/>
        </w:rPr>
        <w:t>утверждении</w:t>
      </w:r>
      <w:r w:rsidR="003F7F35" w:rsidRPr="003E49FA">
        <w:rPr>
          <w:sz w:val="28"/>
          <w:szCs w:val="28"/>
          <w:lang w:eastAsia="ru-RU"/>
        </w:rPr>
        <w:t xml:space="preserve"> </w:t>
      </w:r>
      <w:r w:rsidRPr="003E49FA">
        <w:rPr>
          <w:sz w:val="28"/>
          <w:szCs w:val="28"/>
          <w:lang w:eastAsia="ru-RU"/>
        </w:rPr>
        <w:t>перечня</w:t>
      </w:r>
      <w:r w:rsidR="003F7F35" w:rsidRPr="003E49FA">
        <w:rPr>
          <w:sz w:val="28"/>
          <w:szCs w:val="28"/>
          <w:lang w:eastAsia="ru-RU"/>
        </w:rPr>
        <w:t xml:space="preserve"> </w:t>
      </w:r>
      <w:r w:rsidRPr="003E49FA">
        <w:rPr>
          <w:sz w:val="28"/>
          <w:szCs w:val="28"/>
          <w:lang w:eastAsia="ru-RU"/>
        </w:rPr>
        <w:t>учебников,</w:t>
      </w:r>
      <w:r w:rsidR="003F7F35" w:rsidRPr="003E49FA">
        <w:rPr>
          <w:sz w:val="28"/>
          <w:szCs w:val="28"/>
          <w:lang w:eastAsia="ru-RU"/>
        </w:rPr>
        <w:t xml:space="preserve"> </w:t>
      </w:r>
      <w:r w:rsidRPr="003E49FA">
        <w:rPr>
          <w:sz w:val="28"/>
          <w:szCs w:val="28"/>
          <w:lang w:eastAsia="ru-RU"/>
        </w:rPr>
        <w:t>учебно-методических</w:t>
      </w:r>
      <w:r w:rsidR="003F7F35" w:rsidRPr="003E49FA">
        <w:rPr>
          <w:sz w:val="28"/>
          <w:szCs w:val="28"/>
          <w:lang w:eastAsia="ru-RU"/>
        </w:rPr>
        <w:t xml:space="preserve"> </w:t>
      </w:r>
      <w:r w:rsidRPr="003E49FA">
        <w:rPr>
          <w:sz w:val="28"/>
          <w:szCs w:val="28"/>
          <w:lang w:eastAsia="ru-RU"/>
        </w:rPr>
        <w:t>комплексов,</w:t>
      </w:r>
      <w:r w:rsidR="003F7F35" w:rsidRPr="003E49FA">
        <w:rPr>
          <w:sz w:val="28"/>
          <w:szCs w:val="28"/>
          <w:lang w:eastAsia="ru-RU"/>
        </w:rPr>
        <w:t xml:space="preserve"> </w:t>
      </w:r>
      <w:r w:rsidRPr="003E49FA">
        <w:rPr>
          <w:sz w:val="28"/>
          <w:szCs w:val="28"/>
          <w:lang w:eastAsia="ru-RU"/>
        </w:rPr>
        <w:t>пособий и другой дополнительной литературы, в том числе на электронных</w:t>
      </w:r>
      <w:r w:rsidR="003F7F35" w:rsidRPr="003E49FA">
        <w:rPr>
          <w:sz w:val="28"/>
          <w:szCs w:val="28"/>
          <w:lang w:eastAsia="ru-RU"/>
        </w:rPr>
        <w:t xml:space="preserve"> носителях </w:t>
      </w:r>
      <w:r w:rsidRPr="003E49FA">
        <w:rPr>
          <w:sz w:val="28"/>
          <w:szCs w:val="28"/>
          <w:lang w:eastAsia="ru-RU"/>
        </w:rPr>
        <w:t>(приказМОНРКот10июня2021 года №286);</w:t>
      </w:r>
    </w:p>
    <w:p w:rsidR="00692CEF" w:rsidRPr="003E49FA" w:rsidRDefault="00692CEF" w:rsidP="00E71EE3">
      <w:pPr>
        <w:widowControl/>
        <w:autoSpaceDE/>
        <w:autoSpaceDN/>
        <w:ind w:left="284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«Об</w:t>
      </w:r>
      <w:r w:rsidR="003F7F35" w:rsidRPr="003E49FA">
        <w:rPr>
          <w:sz w:val="28"/>
          <w:szCs w:val="28"/>
          <w:lang w:eastAsia="ru-RU"/>
        </w:rPr>
        <w:t xml:space="preserve"> </w:t>
      </w:r>
      <w:r w:rsidRPr="003E49FA">
        <w:rPr>
          <w:sz w:val="28"/>
          <w:szCs w:val="28"/>
          <w:lang w:eastAsia="ru-RU"/>
        </w:rPr>
        <w:t>утверждении</w:t>
      </w:r>
      <w:r w:rsidR="003F7F35" w:rsidRPr="003E49FA">
        <w:rPr>
          <w:sz w:val="28"/>
          <w:szCs w:val="28"/>
          <w:lang w:eastAsia="ru-RU"/>
        </w:rPr>
        <w:t xml:space="preserve"> </w:t>
      </w:r>
      <w:r w:rsidRPr="003E49FA">
        <w:rPr>
          <w:sz w:val="28"/>
          <w:szCs w:val="28"/>
          <w:lang w:eastAsia="ru-RU"/>
        </w:rPr>
        <w:t>Типовых</w:t>
      </w:r>
      <w:r w:rsidR="003F7F35" w:rsidRPr="003E49FA">
        <w:rPr>
          <w:sz w:val="28"/>
          <w:szCs w:val="28"/>
          <w:lang w:eastAsia="ru-RU"/>
        </w:rPr>
        <w:t xml:space="preserve"> </w:t>
      </w:r>
      <w:r w:rsidRPr="003E49FA">
        <w:rPr>
          <w:sz w:val="28"/>
          <w:szCs w:val="28"/>
          <w:lang w:eastAsia="ru-RU"/>
        </w:rPr>
        <w:t>правил</w:t>
      </w:r>
      <w:r w:rsidR="003F7F35" w:rsidRPr="003E49FA">
        <w:rPr>
          <w:sz w:val="28"/>
          <w:szCs w:val="28"/>
          <w:lang w:eastAsia="ru-RU"/>
        </w:rPr>
        <w:t xml:space="preserve"> </w:t>
      </w:r>
      <w:r w:rsidRPr="003E49FA">
        <w:rPr>
          <w:sz w:val="28"/>
          <w:szCs w:val="28"/>
          <w:lang w:eastAsia="ru-RU"/>
        </w:rPr>
        <w:t>деятельности</w:t>
      </w:r>
      <w:r w:rsidR="003F7F35" w:rsidRPr="003E49FA">
        <w:rPr>
          <w:sz w:val="28"/>
          <w:szCs w:val="28"/>
          <w:lang w:eastAsia="ru-RU"/>
        </w:rPr>
        <w:t xml:space="preserve"> </w:t>
      </w:r>
      <w:r w:rsidRPr="003E49FA">
        <w:rPr>
          <w:sz w:val="28"/>
          <w:szCs w:val="28"/>
          <w:lang w:eastAsia="ru-RU"/>
        </w:rPr>
        <w:t>организаций</w:t>
      </w:r>
      <w:r w:rsidR="003F7F35" w:rsidRPr="003E49FA">
        <w:rPr>
          <w:sz w:val="28"/>
          <w:szCs w:val="28"/>
          <w:lang w:eastAsia="ru-RU"/>
        </w:rPr>
        <w:t xml:space="preserve"> </w:t>
      </w:r>
      <w:r w:rsidRPr="003E49FA">
        <w:rPr>
          <w:sz w:val="28"/>
          <w:szCs w:val="28"/>
          <w:lang w:eastAsia="ru-RU"/>
        </w:rPr>
        <w:t>образования</w:t>
      </w:r>
      <w:r w:rsidR="003F7F35" w:rsidRPr="003E49FA">
        <w:rPr>
          <w:sz w:val="28"/>
          <w:szCs w:val="28"/>
          <w:lang w:eastAsia="ru-RU"/>
        </w:rPr>
        <w:t xml:space="preserve"> </w:t>
      </w:r>
      <w:r w:rsidRPr="003E49FA">
        <w:rPr>
          <w:sz w:val="28"/>
          <w:szCs w:val="28"/>
          <w:lang w:eastAsia="ru-RU"/>
        </w:rPr>
        <w:t>соответствующих</w:t>
      </w:r>
      <w:r w:rsidR="003F7F35" w:rsidRPr="003E49FA">
        <w:rPr>
          <w:sz w:val="28"/>
          <w:szCs w:val="28"/>
          <w:lang w:eastAsia="ru-RU"/>
        </w:rPr>
        <w:t xml:space="preserve"> </w:t>
      </w:r>
      <w:r w:rsidRPr="003E49FA">
        <w:rPr>
          <w:sz w:val="28"/>
          <w:szCs w:val="28"/>
          <w:lang w:eastAsia="ru-RU"/>
        </w:rPr>
        <w:t>типов»</w:t>
      </w:r>
      <w:r w:rsidR="003F7F35" w:rsidRPr="003E49FA">
        <w:rPr>
          <w:sz w:val="28"/>
          <w:szCs w:val="28"/>
          <w:lang w:eastAsia="ru-RU"/>
        </w:rPr>
        <w:t xml:space="preserve"> </w:t>
      </w:r>
      <w:r w:rsidRPr="003E49FA">
        <w:rPr>
          <w:sz w:val="28"/>
          <w:szCs w:val="28"/>
          <w:lang w:eastAsia="ru-RU"/>
        </w:rPr>
        <w:t>(приказМОНРК№595от30октября2018 года);</w:t>
      </w:r>
    </w:p>
    <w:p w:rsidR="00692CEF" w:rsidRPr="003E49FA" w:rsidRDefault="00692CEF" w:rsidP="00E71EE3">
      <w:pPr>
        <w:widowControl/>
        <w:autoSpaceDE/>
        <w:autoSpaceDN/>
        <w:ind w:left="284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«</w:t>
      </w:r>
      <w:proofErr w:type="spellStart"/>
      <w:r w:rsidRPr="003E49FA">
        <w:rPr>
          <w:sz w:val="28"/>
          <w:szCs w:val="28"/>
          <w:lang w:eastAsia="ru-RU"/>
        </w:rPr>
        <w:t>Овнесении</w:t>
      </w:r>
      <w:proofErr w:type="spellEnd"/>
      <w:r w:rsidR="003F7F35" w:rsidRPr="003E49FA">
        <w:rPr>
          <w:sz w:val="28"/>
          <w:szCs w:val="28"/>
          <w:lang w:eastAsia="ru-RU"/>
        </w:rPr>
        <w:t xml:space="preserve"> </w:t>
      </w:r>
      <w:r w:rsidRPr="003E49FA">
        <w:rPr>
          <w:sz w:val="28"/>
          <w:szCs w:val="28"/>
          <w:lang w:eastAsia="ru-RU"/>
        </w:rPr>
        <w:t>изменений</w:t>
      </w:r>
      <w:r w:rsidR="003F7F35" w:rsidRPr="003E49FA">
        <w:rPr>
          <w:sz w:val="28"/>
          <w:szCs w:val="28"/>
          <w:lang w:eastAsia="ru-RU"/>
        </w:rPr>
        <w:t xml:space="preserve"> </w:t>
      </w:r>
      <w:r w:rsidRPr="003E49FA">
        <w:rPr>
          <w:sz w:val="28"/>
          <w:szCs w:val="28"/>
          <w:lang w:eastAsia="ru-RU"/>
        </w:rPr>
        <w:t>и</w:t>
      </w:r>
      <w:r w:rsidR="003F7F35" w:rsidRPr="003E49FA">
        <w:rPr>
          <w:sz w:val="28"/>
          <w:szCs w:val="28"/>
          <w:lang w:eastAsia="ru-RU"/>
        </w:rPr>
        <w:t xml:space="preserve"> </w:t>
      </w:r>
      <w:r w:rsidRPr="003E49FA">
        <w:rPr>
          <w:sz w:val="28"/>
          <w:szCs w:val="28"/>
          <w:lang w:eastAsia="ru-RU"/>
        </w:rPr>
        <w:t>дополнений</w:t>
      </w:r>
      <w:r w:rsidR="003F7F35" w:rsidRPr="003E49FA">
        <w:rPr>
          <w:sz w:val="28"/>
          <w:szCs w:val="28"/>
          <w:lang w:eastAsia="ru-RU"/>
        </w:rPr>
        <w:t xml:space="preserve"> </w:t>
      </w:r>
      <w:r w:rsidRPr="003E49FA">
        <w:rPr>
          <w:sz w:val="28"/>
          <w:szCs w:val="28"/>
          <w:lang w:eastAsia="ru-RU"/>
        </w:rPr>
        <w:t>в</w:t>
      </w:r>
      <w:r w:rsidR="003F7F35" w:rsidRPr="003E49FA">
        <w:rPr>
          <w:sz w:val="28"/>
          <w:szCs w:val="28"/>
          <w:lang w:eastAsia="ru-RU"/>
        </w:rPr>
        <w:t xml:space="preserve"> </w:t>
      </w:r>
      <w:r w:rsidRPr="003E49FA">
        <w:rPr>
          <w:sz w:val="28"/>
          <w:szCs w:val="28"/>
          <w:lang w:eastAsia="ru-RU"/>
        </w:rPr>
        <w:t>некоторые</w:t>
      </w:r>
      <w:r w:rsidR="003F7F35" w:rsidRPr="003E49FA">
        <w:rPr>
          <w:sz w:val="28"/>
          <w:szCs w:val="28"/>
          <w:lang w:eastAsia="ru-RU"/>
        </w:rPr>
        <w:t xml:space="preserve"> </w:t>
      </w:r>
      <w:r w:rsidRPr="003E49FA">
        <w:rPr>
          <w:sz w:val="28"/>
          <w:szCs w:val="28"/>
          <w:lang w:eastAsia="ru-RU"/>
        </w:rPr>
        <w:t>приказы</w:t>
      </w:r>
      <w:r w:rsidR="003F7F35" w:rsidRPr="003E49FA">
        <w:rPr>
          <w:sz w:val="28"/>
          <w:szCs w:val="28"/>
          <w:lang w:eastAsia="ru-RU"/>
        </w:rPr>
        <w:t xml:space="preserve"> МОНРК </w:t>
      </w:r>
      <w:r w:rsidRPr="003E49FA">
        <w:rPr>
          <w:sz w:val="28"/>
          <w:szCs w:val="28"/>
          <w:lang w:eastAsia="ru-RU"/>
        </w:rPr>
        <w:t>(приказМОНРКот26</w:t>
      </w:r>
      <w:r w:rsidR="001607F8" w:rsidRPr="003E49FA">
        <w:rPr>
          <w:sz w:val="28"/>
          <w:szCs w:val="28"/>
          <w:lang w:eastAsia="ru-RU"/>
        </w:rPr>
        <w:t xml:space="preserve"> июля 2019года №334);</w:t>
      </w:r>
    </w:p>
    <w:p w:rsidR="00692CEF" w:rsidRPr="003E49FA" w:rsidRDefault="00692CEF" w:rsidP="00E71EE3">
      <w:pPr>
        <w:widowControl/>
        <w:autoSpaceDE/>
        <w:autoSpaceDN/>
        <w:ind w:left="284" w:firstLine="567"/>
        <w:jc w:val="both"/>
        <w:rPr>
          <w:color w:val="000000"/>
          <w:sz w:val="28"/>
          <w:szCs w:val="28"/>
          <w:lang w:eastAsia="en-GB"/>
        </w:rPr>
      </w:pPr>
      <w:r w:rsidRPr="003E49FA">
        <w:rPr>
          <w:color w:val="000000"/>
          <w:sz w:val="28"/>
          <w:szCs w:val="28"/>
          <w:lang w:eastAsia="en-GB"/>
        </w:rPr>
        <w:t>Приказ Министра образования и науки Республики Казахстан от 26 марта 2021 года № 125 «О внесении изменений и дополнений в приказ Министра образования и науки Республики Казахстан от 8 ноября 2012 года № 500 "Об утверждении типовых учебных планов начального, основного среднего, общего среднего образования Республики Казахстан».</w:t>
      </w:r>
    </w:p>
    <w:p w:rsidR="00692CEF" w:rsidRPr="003E49FA" w:rsidRDefault="00692CEF" w:rsidP="00E71EE3">
      <w:pPr>
        <w:widowControl/>
        <w:autoSpaceDE/>
        <w:autoSpaceDN/>
        <w:ind w:left="284" w:firstLine="567"/>
        <w:jc w:val="both"/>
        <w:rPr>
          <w:color w:val="000000"/>
          <w:sz w:val="28"/>
          <w:szCs w:val="28"/>
          <w:lang w:eastAsia="en-GB"/>
        </w:rPr>
      </w:pPr>
      <w:r w:rsidRPr="003E49FA">
        <w:rPr>
          <w:color w:val="000000"/>
          <w:sz w:val="28"/>
          <w:szCs w:val="28"/>
          <w:lang w:eastAsia="en-GB"/>
        </w:rPr>
        <w:t>«О внесении изменения в приказ МОН РК от 20 марта 2015 года № 137 «Об утверждении Правил организации учебного процесса по дистанционным образовательным технологиям» (приказ МОН РК от 28 августа 2020 года № 374);</w:t>
      </w:r>
    </w:p>
    <w:p w:rsidR="00692CEF" w:rsidRPr="003E49FA" w:rsidRDefault="00692CEF" w:rsidP="00E71EE3">
      <w:pPr>
        <w:widowControl/>
        <w:autoSpaceDE/>
        <w:autoSpaceDN/>
        <w:ind w:left="284" w:firstLine="567"/>
        <w:jc w:val="both"/>
        <w:rPr>
          <w:color w:val="000000"/>
          <w:sz w:val="28"/>
          <w:szCs w:val="28"/>
          <w:lang w:eastAsia="en-GB"/>
        </w:rPr>
      </w:pPr>
      <w:r w:rsidRPr="003E49FA">
        <w:rPr>
          <w:sz w:val="28"/>
          <w:szCs w:val="28"/>
          <w:lang w:eastAsia="ru-RU"/>
        </w:rPr>
        <w:t>Приказ Министра образования и науки Республики Казахстан от 20 августа 2021 года № 415. Государственным общеобязательным стандартом начального образования, утвержденным</w:t>
      </w:r>
    </w:p>
    <w:p w:rsidR="00692CEF" w:rsidRPr="003E49FA" w:rsidRDefault="00692CEF" w:rsidP="00E71EE3">
      <w:pPr>
        <w:widowControl/>
        <w:autoSpaceDE/>
        <w:autoSpaceDN/>
        <w:ind w:left="284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lastRenderedPageBreak/>
        <w:t xml:space="preserve">Типовых учебных программ по общеобразовательным предметам основного среднего образования, утвержденных приказом Министра образования и науки Республики Казахстан от 3 апреля 2013 года № 115 (с внесенными изменениями и дополнениями на 25 октября 2017 г.  № 545); </w:t>
      </w:r>
    </w:p>
    <w:p w:rsidR="00692CEF" w:rsidRPr="003E49FA" w:rsidRDefault="00692CEF" w:rsidP="00E71EE3">
      <w:pPr>
        <w:widowControl/>
        <w:autoSpaceDE/>
        <w:autoSpaceDN/>
        <w:ind w:left="284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ab/>
        <w:t xml:space="preserve"> Типовых учебных программ по общеобразовательным предметам общего среднего образования, утвержденных приказом Министра образования и науки Республики Казахстан от 3 апреля 2013 года № 115 (с внесенными изменениями на 3 апреля 2017 г.  № 352); </w:t>
      </w:r>
    </w:p>
    <w:p w:rsidR="00692CEF" w:rsidRPr="003E49FA" w:rsidRDefault="00692CEF" w:rsidP="00E71EE3">
      <w:pPr>
        <w:widowControl/>
        <w:autoSpaceDE/>
        <w:autoSpaceDN/>
        <w:ind w:left="284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ab/>
        <w:t xml:space="preserve"> Типовых учебных программ по общеобразовательным предметам общего среднего образования, утвержденных приказом Министра образования и науки Республики Казахстан от 3 апреля 2013 года № 115 (с внесенными изменениями на 7 марта 2019 г.  № 105);</w:t>
      </w:r>
    </w:p>
    <w:p w:rsidR="00692CEF" w:rsidRPr="003E49FA" w:rsidRDefault="00692CEF" w:rsidP="00E71EE3">
      <w:pPr>
        <w:widowControl/>
        <w:autoSpaceDE/>
        <w:autoSpaceDN/>
        <w:ind w:left="284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ab/>
        <w:t xml:space="preserve"> Типовых учебных программ по общеобразовательным предметам основного среднего образования, утвержденных приказом Министра образования и науки Республики Казахстан от 3 апреля 2013 года № 115 (с внесенными изменениями на 15 июля 2014 года № 281 по предмету «Светскость и основы религиоведения»); </w:t>
      </w:r>
    </w:p>
    <w:p w:rsidR="00692CEF" w:rsidRPr="003E49FA" w:rsidRDefault="00692CEF" w:rsidP="00E71EE3">
      <w:pPr>
        <w:adjustRightInd w:val="0"/>
        <w:ind w:left="284"/>
        <w:jc w:val="both"/>
        <w:rPr>
          <w:color w:val="000000"/>
          <w:sz w:val="28"/>
          <w:szCs w:val="28"/>
          <w:lang w:val="kk-KZ" w:eastAsia="en-GB"/>
        </w:rPr>
      </w:pPr>
      <w:r w:rsidRPr="003E49FA">
        <w:rPr>
          <w:color w:val="000000"/>
          <w:sz w:val="28"/>
          <w:szCs w:val="28"/>
          <w:lang w:eastAsia="en-GB"/>
        </w:rPr>
        <w:tab/>
        <w:t xml:space="preserve"> Типовых учебных программ по общеобразовательным предметам основного среднего образования, утвержденных приказом Министра образования и науки </w:t>
      </w:r>
      <w:r w:rsidRPr="003E49FA">
        <w:rPr>
          <w:sz w:val="28"/>
          <w:szCs w:val="28"/>
          <w:lang w:eastAsia="en-GB"/>
        </w:rPr>
        <w:t xml:space="preserve">Республики Казахстан от 3 апреля 2013 года № 115 (с внесенными изменениями на </w:t>
      </w:r>
      <w:r w:rsidRPr="003E49FA">
        <w:rPr>
          <w:sz w:val="28"/>
          <w:szCs w:val="28"/>
          <w:lang w:val="kk-KZ" w:eastAsia="en-GB"/>
        </w:rPr>
        <w:t>21 апреля 2020</w:t>
      </w:r>
      <w:r w:rsidRPr="003E49FA">
        <w:rPr>
          <w:sz w:val="28"/>
          <w:szCs w:val="28"/>
          <w:lang w:eastAsia="en-GB"/>
        </w:rPr>
        <w:t xml:space="preserve"> года № </w:t>
      </w:r>
      <w:r w:rsidRPr="003E49FA">
        <w:rPr>
          <w:sz w:val="28"/>
          <w:szCs w:val="28"/>
          <w:lang w:val="kk-KZ" w:eastAsia="en-GB"/>
        </w:rPr>
        <w:t>154</w:t>
      </w:r>
      <w:r w:rsidRPr="003E49FA">
        <w:rPr>
          <w:sz w:val="28"/>
          <w:szCs w:val="28"/>
          <w:lang w:eastAsia="en-GB"/>
        </w:rPr>
        <w:t xml:space="preserve"> по предмету «Начальная военная и технологическая подготовка»);</w:t>
      </w:r>
    </w:p>
    <w:p w:rsidR="00692CEF" w:rsidRPr="003E49FA" w:rsidRDefault="00692CEF" w:rsidP="00E71EE3">
      <w:pPr>
        <w:adjustRightInd w:val="0"/>
        <w:ind w:left="284"/>
        <w:jc w:val="both"/>
        <w:rPr>
          <w:sz w:val="28"/>
          <w:szCs w:val="28"/>
          <w:lang w:val="kk-KZ" w:eastAsia="en-GB"/>
        </w:rPr>
      </w:pPr>
      <w:r w:rsidRPr="003E49FA">
        <w:rPr>
          <w:sz w:val="28"/>
          <w:szCs w:val="28"/>
          <w:lang w:val="kk-KZ" w:eastAsia="en-GB"/>
        </w:rPr>
        <w:tab/>
      </w:r>
      <w:r w:rsidRPr="003E49FA">
        <w:rPr>
          <w:sz w:val="28"/>
          <w:szCs w:val="28"/>
          <w:lang w:eastAsia="en-GB"/>
        </w:rPr>
        <w:t xml:space="preserve">Типовых учебных программ по общеобразовательным предметам, утвержденных приказом Министра образования и науки Республики Казахстан от 3 апреля 2013 года № 115» (с внесенными последними изменениями и дополнениями на 18.06.2015 года № 393); </w:t>
      </w:r>
    </w:p>
    <w:p w:rsidR="00692CEF" w:rsidRPr="003E49FA" w:rsidRDefault="00692CEF" w:rsidP="00E71EE3">
      <w:pPr>
        <w:adjustRightInd w:val="0"/>
        <w:ind w:left="284" w:firstLine="567"/>
        <w:jc w:val="both"/>
        <w:rPr>
          <w:sz w:val="28"/>
          <w:szCs w:val="28"/>
          <w:lang w:eastAsia="en-GB"/>
        </w:rPr>
      </w:pPr>
      <w:r w:rsidRPr="003E49FA">
        <w:rPr>
          <w:sz w:val="28"/>
          <w:szCs w:val="28"/>
          <w:lang w:eastAsia="en-GB"/>
        </w:rPr>
        <w:t xml:space="preserve">Учебных изданий, утвержденных приказом Министра образования и науки Республики Казахстан «Об утверждении перечня учебников, учебно- методических комплексов, пособий и другой дополнительной литературы, в том числе на электронных носителях» от 22 мая 2020 года № 216; </w:t>
      </w:r>
    </w:p>
    <w:p w:rsidR="00692CEF" w:rsidRPr="003E49FA" w:rsidRDefault="00692CEF" w:rsidP="00E71EE3">
      <w:pPr>
        <w:widowControl/>
        <w:autoSpaceDE/>
        <w:autoSpaceDN/>
        <w:ind w:left="284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Приказа Министра образования и науки РК «О внесении изменений и дополнений в некоторые приказы Министра образования и науки РК» от 26 июля 2019 года №334;</w:t>
      </w:r>
    </w:p>
    <w:p w:rsidR="00692CEF" w:rsidRPr="003E49FA" w:rsidRDefault="00692CEF" w:rsidP="00E71EE3">
      <w:pPr>
        <w:widowControl/>
        <w:autoSpaceDE/>
        <w:autoSpaceDN/>
        <w:ind w:left="284" w:firstLine="567"/>
        <w:jc w:val="both"/>
        <w:rPr>
          <w:color w:val="000000"/>
          <w:sz w:val="28"/>
          <w:szCs w:val="28"/>
          <w:lang w:eastAsia="en-GB"/>
        </w:rPr>
      </w:pPr>
      <w:r w:rsidRPr="003E49FA">
        <w:rPr>
          <w:color w:val="000000"/>
          <w:sz w:val="28"/>
          <w:szCs w:val="28"/>
          <w:lang w:eastAsia="en-GB"/>
        </w:rPr>
        <w:t>Приказа Министра образования и науки Республики Казахстан от 18 марта 2008 года № 125 «Об утверждении Типовых правил проведения текущего контроля успеваемости, промежуточной и итоговой аттестации обучающихся»</w:t>
      </w:r>
    </w:p>
    <w:p w:rsidR="00692CEF" w:rsidRPr="003E49FA" w:rsidRDefault="00692CEF" w:rsidP="00E71EE3">
      <w:pPr>
        <w:widowControl/>
        <w:autoSpaceDE/>
        <w:autoSpaceDN/>
        <w:ind w:left="284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 xml:space="preserve">   Совершенствование образовательного процесса. </w:t>
      </w:r>
    </w:p>
    <w:p w:rsidR="00692CEF" w:rsidRPr="003E49FA" w:rsidRDefault="00692CEF" w:rsidP="00E71EE3">
      <w:pPr>
        <w:widowControl/>
        <w:autoSpaceDE/>
        <w:autoSpaceDN/>
        <w:ind w:left="284" w:firstLine="708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 xml:space="preserve">В 2021-2022 учебном году 1-4-е классы будут обучаться по Типовым учебным планам и </w:t>
      </w:r>
    </w:p>
    <w:p w:rsidR="00692CEF" w:rsidRPr="003E49FA" w:rsidRDefault="00692CEF" w:rsidP="00E71EE3">
      <w:pPr>
        <w:widowControl/>
        <w:autoSpaceDE/>
        <w:autoSpaceDN/>
        <w:ind w:left="284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 xml:space="preserve">учебным программам обновленного содержания образования. В начальной школе общеобразовательных организаций страны учебный процесс реализуется в соответствии с Государственным общеобязательным стандартом начального образования, утвержденным приказом Министра образования и науки Республики Казахстан от 20 августа 2021 года № 415. </w:t>
      </w:r>
    </w:p>
    <w:p w:rsidR="00692CEF" w:rsidRPr="003E49FA" w:rsidRDefault="00692CEF" w:rsidP="00E71EE3">
      <w:pPr>
        <w:widowControl/>
        <w:autoSpaceDE/>
        <w:autoSpaceDN/>
        <w:ind w:left="284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lastRenderedPageBreak/>
        <w:t>Методические особенности содержания учебных предметов 1– 4   классов начальной школы: в типовых учебных планах, разработанных в соответствии с ГОСО РК-2018, в 1-4 классах введено изучение учебных предметов по образовательным областям «Язык и литература», «Математика и информатика», «Естествознание», «Человек и общество», «Технология и искусство», «Физическая культура».</w:t>
      </w:r>
      <w:r w:rsidRPr="003E49FA">
        <w:rPr>
          <w:sz w:val="28"/>
          <w:szCs w:val="28"/>
          <w:lang w:eastAsia="ru-RU"/>
        </w:rPr>
        <w:tab/>
      </w:r>
    </w:p>
    <w:p w:rsidR="00692CEF" w:rsidRPr="003E49FA" w:rsidRDefault="00692CEF" w:rsidP="00E71EE3">
      <w:pPr>
        <w:widowControl/>
        <w:autoSpaceDE/>
        <w:autoSpaceDN/>
        <w:ind w:left="284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Образовательная область «Язык и литература» включает предметы: «Букварь, обучение грамоте», «Казахский язык», «Русский язык», «Литературное чтение», «Иностранный язык».</w:t>
      </w:r>
      <w:r w:rsidR="003F7F35" w:rsidRPr="003E49FA">
        <w:rPr>
          <w:sz w:val="28"/>
          <w:szCs w:val="28"/>
          <w:lang w:eastAsia="ru-RU"/>
        </w:rPr>
        <w:t xml:space="preserve"> </w:t>
      </w:r>
      <w:r w:rsidRPr="003E49FA">
        <w:rPr>
          <w:sz w:val="28"/>
          <w:szCs w:val="28"/>
          <w:lang w:eastAsia="ru-RU"/>
        </w:rPr>
        <w:t>Учебная программа по предмету «Букварь» является подготовительным этапом для дальнейшего языкового и литературного образования, а также представляет собой основу для всего последующего обучения. Особенностью изучения предмета является обучение грамоте, чтению и письму, усвоение основных языковых понятий и типов речи и формирование личности на основе национальных духовных ценностей. Объем учебной нагрузки по предмету «Букварь» составляет 6 часов в неделю, в 1-м полугодии – 96 часов. С целью приблизить процесс освоения иностранного языка к естественным условиям общения объем учебной нагрузки по предмету составляет 2 часа в неделю, в учебном году – 68 часов.</w:t>
      </w:r>
    </w:p>
    <w:p w:rsidR="00692CEF" w:rsidRPr="003E49FA" w:rsidRDefault="00692CEF" w:rsidP="00E71EE3">
      <w:pPr>
        <w:widowControl/>
        <w:autoSpaceDE/>
        <w:autoSpaceDN/>
        <w:ind w:left="284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Образовательная область и учебные предметы «Математика и информатика» включает предмет «Математика». В 1- классах учебной нагрузкой – 4 часа в неделю, в учебном году – 132 часа. Во 2 –х классах учебной нагрузкой – 4 часа в неделю, в учебном году – 136 часов. В 3-х классах- 5 часов, в учебном году – 170 часов. Приказом МОН РК № 182 от 5 мая 2020 года «О внесении изменений и дополнений в приказ МОН РК от 31 октября 2018 года № 604» (пункт 14) название предмета «Инфо</w:t>
      </w:r>
      <w:r w:rsidR="003F7F35" w:rsidRPr="003E49FA">
        <w:rPr>
          <w:sz w:val="28"/>
          <w:szCs w:val="28"/>
          <w:lang w:eastAsia="ru-RU"/>
        </w:rPr>
        <w:t xml:space="preserve">рмационно-коммуникационные </w:t>
      </w:r>
      <w:r w:rsidRPr="003E49FA">
        <w:rPr>
          <w:sz w:val="28"/>
          <w:szCs w:val="28"/>
          <w:lang w:eastAsia="ru-RU"/>
        </w:rPr>
        <w:t xml:space="preserve">технологии» в </w:t>
      </w:r>
      <w:r w:rsidRPr="003E49FA">
        <w:rPr>
          <w:sz w:val="28"/>
          <w:szCs w:val="28"/>
          <w:lang w:val="kk-KZ" w:eastAsia="ru-RU"/>
        </w:rPr>
        <w:t xml:space="preserve">1-3 классах </w:t>
      </w:r>
      <w:r w:rsidRPr="003E49FA">
        <w:rPr>
          <w:sz w:val="28"/>
          <w:szCs w:val="28"/>
          <w:lang w:eastAsia="ru-RU"/>
        </w:rPr>
        <w:t>изменено на «Цифровая грамотность». Содержание и учебная нагрузка предмета не изменились. Изучение предмета «Цифровая грамотность» осуществляется в соответствии с приказом МОН РК от 27 ноября 2020 года № 496 «О внесении изменений и дополнений в некоторые приказы МОН РК» (внесены изменения в приказы № 115 от 3 апреля 2013 года (приложение 188-2к) и № 334 от 26 июля 2019 года (приложение 4).</w:t>
      </w:r>
    </w:p>
    <w:p w:rsidR="00692CEF" w:rsidRPr="003E49FA" w:rsidRDefault="00692CEF" w:rsidP="00E71EE3">
      <w:pPr>
        <w:widowControl/>
        <w:autoSpaceDE/>
        <w:autoSpaceDN/>
        <w:ind w:left="284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 xml:space="preserve">В 2021-2022 учебном году учебный предмет «Цифровая грамотность» вводится в 1-м классе с 1 января 2022 года. Базовое содержание    учебного    предмета «Цифровая    грамотность» в 1-м классе направлено на формирование у обучающихся алгоритмического мышления в игровой среде программирования, знакомство с основными компонентами набора робототехники, сборку и управление простого робота. В 4 классах в 2021-2022 учебном году в будет изучаться «Информационно-коммуникационные технологии». Объем учебной нагрузки: 4 класс – 1 (один) час в неделю, 34 часа в учебном году. </w:t>
      </w:r>
    </w:p>
    <w:p w:rsidR="00692CEF" w:rsidRPr="003E49FA" w:rsidRDefault="00692CEF" w:rsidP="00E71EE3">
      <w:pPr>
        <w:widowControl/>
        <w:autoSpaceDE/>
        <w:autoSpaceDN/>
        <w:ind w:left="284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 xml:space="preserve">         Образовательная область «Естествознание» включает предмет «Естествознание».  Объем учебной нагрузки по предмету в 1-2 –х классах составляет 1 час в неделю, в учебном году – 33-34 часа. В 3-4-х классах- 2 часа, в учебном году – 68 часов.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92CEF" w:rsidRPr="003E49FA" w:rsidRDefault="00692CEF" w:rsidP="00E71EE3">
      <w:pPr>
        <w:widowControl/>
        <w:autoSpaceDE/>
        <w:autoSpaceDN/>
        <w:ind w:left="284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 xml:space="preserve">Образовательная область «Человек и общество» включает учебные предметы «Познание мира», «Самопознание». Объем учебной нагрузки по предмету составляет 2 часа в неделю, в учебном году – 68 часов Содержанием программы предмета </w:t>
      </w:r>
      <w:r w:rsidRPr="003E49FA">
        <w:rPr>
          <w:sz w:val="28"/>
          <w:szCs w:val="28"/>
          <w:lang w:eastAsia="ru-RU"/>
        </w:rPr>
        <w:lastRenderedPageBreak/>
        <w:t>«Самопознание» предусмотрено познание себя, развитие умения сравнивать, анализировать свои поступки, видеть и оценивать их этическое содержание. Объем учебной нагрузки в 1 классе по предмету составляет 1 час в неделю, в учебном году – 33 часа. Во 2-4-х классах- 1 час, в учебном году – 34 часа.</w:t>
      </w:r>
    </w:p>
    <w:p w:rsidR="00692CEF" w:rsidRPr="003E49FA" w:rsidRDefault="00692CEF" w:rsidP="00E71EE3">
      <w:pPr>
        <w:widowControl/>
        <w:autoSpaceDE/>
        <w:autoSpaceDN/>
        <w:ind w:left="284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Образовательная область «Технология и искусство» включает учебные предметы «Музыка», «Художественный труд». Логика построения разделов о подразделы учебной программы основана на восприятии информации как основы осмысления и понимания сути музыкального произведения. Объем учебной нагрузки в 1классе по предмету составляет 1 час в неделю, в учебном году – 33 часа. Во 2-4-х классах- 1 час, в учебном году – 34 часа.</w:t>
      </w:r>
    </w:p>
    <w:p w:rsidR="00692CEF" w:rsidRPr="003E49FA" w:rsidRDefault="00692CEF" w:rsidP="00E71EE3">
      <w:pPr>
        <w:widowControl/>
        <w:autoSpaceDE/>
        <w:autoSpaceDN/>
        <w:ind w:left="284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 xml:space="preserve">        Особенностью обновленной учебной программы начальных классов является введение интегрированного предмета «Художественный труд», объединяющего учебные предметы «Изобразительное искусство» и «Трудовое обучение». Он направлен на формирование художественно-технологических знаний, умений и навыков в различных видах творческой деятельности, обеспечивающих пространственные и зрительные представления, воображение и наблюдательность. Объем учебной нагрузки в 1 классе по предмету составляет 1 час в неделю, в учебном году – 33 часа. Во 2-4-х классах- 1 час, в учебном году – 34 часа.</w:t>
      </w:r>
    </w:p>
    <w:p w:rsidR="00692CEF" w:rsidRPr="003E49FA" w:rsidRDefault="00692CEF" w:rsidP="00E71EE3">
      <w:pPr>
        <w:widowControl/>
        <w:autoSpaceDE/>
        <w:autoSpaceDN/>
        <w:ind w:left="284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 xml:space="preserve">        Образовательная область «Физическая культура» включает учебный предмет «Физическая культура». Объем учебной нагрузки по предмету составляет 3 часа в неделю, в учебном году – 99 часов.</w:t>
      </w:r>
    </w:p>
    <w:p w:rsidR="00692CEF" w:rsidRPr="003E49FA" w:rsidRDefault="00692CEF" w:rsidP="00E71EE3">
      <w:pPr>
        <w:widowControl/>
        <w:autoSpaceDE/>
        <w:autoSpaceDN/>
        <w:ind w:left="284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В 5-9 классах общеобразовательных организаций страны учебный процесс реализуется в соответствии с Государственным общеобязательным стандартом основного среднего образования, утвержденным приказом Министра образования и науки Республики Казахстан от 20 августа 2021 года № 415.  В 2021-2022 учебном году 5-9-е классы будут обучаться по Типовым учебным планам и учебным программам обновленного содержания образования:</w:t>
      </w:r>
    </w:p>
    <w:p w:rsidR="00692CEF" w:rsidRPr="003E49FA" w:rsidRDefault="00692CEF" w:rsidP="00E71EE3">
      <w:pPr>
        <w:widowControl/>
        <w:autoSpaceDE/>
        <w:autoSpaceDN/>
        <w:ind w:left="284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Образовательная область и учебные предметы «Язык и литература», «Математика и информатика», «Естествознание», «Человек и общество», «Технология и искусство», «Физическая культура».</w:t>
      </w:r>
      <w:r w:rsidRPr="003E49FA">
        <w:rPr>
          <w:sz w:val="28"/>
          <w:szCs w:val="28"/>
          <w:lang w:eastAsia="ru-RU"/>
        </w:rPr>
        <w:tab/>
        <w:t>В соответствии с Типовым учебным планом (обновленного содержания) основного среднего образования, учебная нагрузка в-5-9 классах, составляет 31/36 часов.</w:t>
      </w:r>
    </w:p>
    <w:p w:rsidR="00692CEF" w:rsidRPr="003E49FA" w:rsidRDefault="003F7F35" w:rsidP="00E71EE3">
      <w:pPr>
        <w:widowControl/>
        <w:autoSpaceDE/>
        <w:autoSpaceDN/>
        <w:ind w:left="284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 xml:space="preserve">  В 2021-2022 учебном году </w:t>
      </w:r>
      <w:r w:rsidR="00692CEF" w:rsidRPr="003E49FA">
        <w:rPr>
          <w:sz w:val="28"/>
          <w:szCs w:val="28"/>
          <w:lang w:eastAsia="ru-RU"/>
        </w:rPr>
        <w:t>за счет часов вариативного компонента выбран курс «Глобальные компетенции». Курс участвует в формировании у обучающихся навыков 21 века. Курс «Глобальные компетенции» (1 час в неделю) включает:</w:t>
      </w:r>
    </w:p>
    <w:p w:rsidR="00692CEF" w:rsidRPr="003E49FA" w:rsidRDefault="00692CEF" w:rsidP="00E71EE3">
      <w:pPr>
        <w:widowControl/>
        <w:autoSpaceDE/>
        <w:autoSpaceDN/>
        <w:ind w:left="284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-5 класс – «Добропорядочность и этика»;</w:t>
      </w:r>
    </w:p>
    <w:p w:rsidR="00692CEF" w:rsidRPr="003E49FA" w:rsidRDefault="00692CEF" w:rsidP="00E71EE3">
      <w:pPr>
        <w:widowControl/>
        <w:autoSpaceDE/>
        <w:autoSpaceDN/>
        <w:ind w:left="284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- 6 класс – «Экология»;</w:t>
      </w:r>
    </w:p>
    <w:p w:rsidR="00692CEF" w:rsidRPr="003E49FA" w:rsidRDefault="00692CEF" w:rsidP="00E71EE3">
      <w:pPr>
        <w:widowControl/>
        <w:autoSpaceDE/>
        <w:autoSpaceDN/>
        <w:ind w:left="284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- 7 класс – «Эмоциональный интеллект и критическое мышление»</w:t>
      </w:r>
    </w:p>
    <w:p w:rsidR="00692CEF" w:rsidRPr="003E49FA" w:rsidRDefault="00692CEF" w:rsidP="00E71EE3">
      <w:pPr>
        <w:widowControl/>
        <w:autoSpaceDE/>
        <w:autoSpaceDN/>
        <w:ind w:left="284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- 8 класс – «</w:t>
      </w:r>
      <w:proofErr w:type="spellStart"/>
      <w:r w:rsidRPr="003E49FA">
        <w:rPr>
          <w:sz w:val="28"/>
          <w:szCs w:val="28"/>
          <w:lang w:eastAsia="ru-RU"/>
        </w:rPr>
        <w:t>Медиаграмотность</w:t>
      </w:r>
      <w:proofErr w:type="spellEnd"/>
      <w:r w:rsidRPr="003E49FA">
        <w:rPr>
          <w:sz w:val="28"/>
          <w:szCs w:val="28"/>
          <w:lang w:eastAsia="ru-RU"/>
        </w:rPr>
        <w:t>»;</w:t>
      </w:r>
    </w:p>
    <w:p w:rsidR="00692CEF" w:rsidRPr="003E49FA" w:rsidRDefault="00692CEF" w:rsidP="00E71EE3">
      <w:pPr>
        <w:widowControl/>
        <w:autoSpaceDE/>
        <w:autoSpaceDN/>
        <w:ind w:left="284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 xml:space="preserve">-  9 класс – «Светскость и основы религиоведения»; </w:t>
      </w:r>
    </w:p>
    <w:p w:rsidR="00692CEF" w:rsidRPr="003E49FA" w:rsidRDefault="00692CEF" w:rsidP="00E71EE3">
      <w:pPr>
        <w:widowControl/>
        <w:autoSpaceDE/>
        <w:autoSpaceDN/>
        <w:ind w:left="284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 xml:space="preserve">Курс «Глобальные компетенции» могут преподавать учителя по предметам «Биология», «История Казахстана», «Всемирная история», «Казахская литература», «Русская литература» и другие педагоги, прошедшие курсы повышения </w:t>
      </w:r>
      <w:r w:rsidRPr="003E49FA">
        <w:rPr>
          <w:sz w:val="28"/>
          <w:szCs w:val="28"/>
          <w:lang w:eastAsia="ru-RU"/>
        </w:rPr>
        <w:lastRenderedPageBreak/>
        <w:t xml:space="preserve">квалификации, имеющие соответствующие сертификаты, а также социальные педагоги, </w:t>
      </w:r>
      <w:proofErr w:type="spellStart"/>
      <w:r w:rsidRPr="003E49FA">
        <w:rPr>
          <w:sz w:val="28"/>
          <w:szCs w:val="28"/>
          <w:lang w:eastAsia="ru-RU"/>
        </w:rPr>
        <w:t>психологи.На</w:t>
      </w:r>
      <w:proofErr w:type="spellEnd"/>
      <w:r w:rsidRPr="003E49FA">
        <w:rPr>
          <w:sz w:val="28"/>
          <w:szCs w:val="28"/>
          <w:lang w:eastAsia="ru-RU"/>
        </w:rPr>
        <w:t xml:space="preserve"> основании приказа Министра образования и науки Республики Казахстан от 17 сентября 2013 года № 375 приложения № 1 пункта 27 для углубленного изучения учебных предметов «Английский язык» в 5 «А» классе, «Казахский язык» в 5 «Б» классе, «Физика» в 7 «А» классе выделяются часы на факультатив по 4 часа на каждый предмет. </w:t>
      </w:r>
    </w:p>
    <w:p w:rsidR="00692CEF" w:rsidRPr="003E49FA" w:rsidRDefault="00692CEF" w:rsidP="00E71EE3">
      <w:pPr>
        <w:widowControl/>
        <w:autoSpaceDE/>
        <w:autoSpaceDN/>
        <w:ind w:left="284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В соответствии с приказом Министерства образования и науки Республики Казахстан от 15 июля 2014 года № 281 в 2021-2022 учебном году в 9 классе будет изучаться факультативный курс «Светскость и основы религиоведения». Объем учебной нагрузки: 9 класс – 1 (один) час в неделю, 34 часа в учебном году. Для обязательного изучения курса «Светскость и основы религиоведения» в 9 классе из вариативного компонента Типового учебного плана выделяется 1 час в неделю, 34 часа в учебном году. Курс «Светскость и основы религиоведения» проводят учителя-историки, прошедшие курсы повышения квалификации и имеющие сертификаты о про</w:t>
      </w:r>
      <w:r w:rsidR="003F7F35" w:rsidRPr="003E49FA">
        <w:rPr>
          <w:sz w:val="28"/>
          <w:szCs w:val="28"/>
          <w:lang w:eastAsia="ru-RU"/>
        </w:rPr>
        <w:t>хождении курсов по дисциплине.</w:t>
      </w:r>
    </w:p>
    <w:p w:rsidR="00692CEF" w:rsidRPr="003E49FA" w:rsidRDefault="00692CEF" w:rsidP="00E71EE3">
      <w:pPr>
        <w:widowControl/>
        <w:autoSpaceDE/>
        <w:autoSpaceDN/>
        <w:ind w:left="284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 xml:space="preserve">Главной особенностью обучения в 10-11-х классах является ориентация обучающегося на четкую </w:t>
      </w:r>
      <w:proofErr w:type="spellStart"/>
      <w:r w:rsidRPr="003E49FA">
        <w:rPr>
          <w:sz w:val="28"/>
          <w:szCs w:val="28"/>
          <w:lang w:eastAsia="ru-RU"/>
        </w:rPr>
        <w:t>профилизацию</w:t>
      </w:r>
      <w:proofErr w:type="spellEnd"/>
      <w:r w:rsidRPr="003E49FA">
        <w:rPr>
          <w:sz w:val="28"/>
          <w:szCs w:val="28"/>
          <w:lang w:eastAsia="ru-RU"/>
        </w:rPr>
        <w:t xml:space="preserve"> и выбор учебных предметов стандартного и углубленного уровней в соответствии с его будущими профессиональными потребностями и возможным выбором будущей специальности. </w:t>
      </w:r>
    </w:p>
    <w:p w:rsidR="00692CEF" w:rsidRPr="003E49FA" w:rsidRDefault="00692CEF" w:rsidP="003F7F35">
      <w:pPr>
        <w:widowControl/>
        <w:autoSpaceDE/>
        <w:autoSpaceDN/>
        <w:ind w:left="284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Типовые учебные планы 10-11 классах утверждены приказом Министра образования и науки РК от 08.11.2012 № 500 Типовой учебный план общего среднего образования естественно-математического направления с русским языком обучения (с сокращением учебной нагрузки).  Профиль определяют сами обучающиеся, выбрав учебные предметы станда</w:t>
      </w:r>
      <w:r w:rsidR="003F7F35" w:rsidRPr="003E49FA">
        <w:rPr>
          <w:sz w:val="28"/>
          <w:szCs w:val="28"/>
          <w:lang w:eastAsia="ru-RU"/>
        </w:rPr>
        <w:t xml:space="preserve">ртного и углубленного уровня. </w:t>
      </w:r>
    </w:p>
    <w:p w:rsidR="00692CEF" w:rsidRPr="003E49FA" w:rsidRDefault="00692CEF" w:rsidP="00E71EE3">
      <w:pPr>
        <w:widowControl/>
        <w:autoSpaceDE/>
        <w:autoSpaceDN/>
        <w:ind w:left="284" w:firstLine="567"/>
        <w:jc w:val="both"/>
        <w:rPr>
          <w:sz w:val="28"/>
          <w:szCs w:val="28"/>
          <w:lang w:eastAsia="ru-RU"/>
        </w:rPr>
      </w:pPr>
      <w:r w:rsidRPr="003E49FA">
        <w:rPr>
          <w:b/>
          <w:sz w:val="28"/>
          <w:szCs w:val="28"/>
          <w:u w:val="single"/>
          <w:lang w:eastAsia="ru-RU"/>
        </w:rPr>
        <w:t>В 2022-2023 учебном году</w:t>
      </w:r>
      <w:r w:rsidRPr="003E49FA">
        <w:rPr>
          <w:sz w:val="28"/>
          <w:szCs w:val="28"/>
          <w:lang w:eastAsia="ru-RU"/>
        </w:rPr>
        <w:t xml:space="preserve"> рабочий учебный план КГУ «ОШ № </w:t>
      </w:r>
      <w:r w:rsidR="00B961CA" w:rsidRPr="003E49FA">
        <w:rPr>
          <w:sz w:val="28"/>
          <w:szCs w:val="28"/>
          <w:lang w:eastAsia="ru-RU"/>
        </w:rPr>
        <w:t>1</w:t>
      </w:r>
      <w:r w:rsidRPr="003E49FA">
        <w:rPr>
          <w:sz w:val="28"/>
          <w:szCs w:val="28"/>
          <w:lang w:eastAsia="ru-RU"/>
        </w:rPr>
        <w:t>» разработан на основе следующих нормативных документов</w:t>
      </w:r>
      <w:r w:rsidR="00B961CA" w:rsidRPr="003E49FA">
        <w:rPr>
          <w:sz w:val="28"/>
          <w:szCs w:val="28"/>
          <w:lang w:eastAsia="ru-RU"/>
        </w:rPr>
        <w:t>:</w:t>
      </w:r>
    </w:p>
    <w:p w:rsidR="00692CEF" w:rsidRPr="003E49FA" w:rsidRDefault="00692CEF" w:rsidP="00E71EE3">
      <w:pPr>
        <w:widowControl/>
        <w:autoSpaceDE/>
        <w:autoSpaceDN/>
        <w:ind w:left="284" w:right="-59"/>
        <w:jc w:val="both"/>
        <w:rPr>
          <w:color w:val="000000"/>
          <w:sz w:val="28"/>
          <w:szCs w:val="28"/>
          <w:lang w:eastAsia="en-GB"/>
        </w:rPr>
      </w:pPr>
      <w:r w:rsidRPr="003E49FA">
        <w:rPr>
          <w:sz w:val="28"/>
          <w:szCs w:val="28"/>
          <w:lang w:eastAsia="ru-RU"/>
        </w:rPr>
        <w:t xml:space="preserve">      - «Об утверждении государственных общеобязательных стандартов дошкольного воспитания и обучения, начального, основного среднего и общего среднего, технического и профессионального, </w:t>
      </w:r>
      <w:proofErr w:type="spellStart"/>
      <w:r w:rsidRPr="003E49FA">
        <w:rPr>
          <w:sz w:val="28"/>
          <w:szCs w:val="28"/>
          <w:lang w:eastAsia="ru-RU"/>
        </w:rPr>
        <w:t>послесреднего</w:t>
      </w:r>
      <w:proofErr w:type="spellEnd"/>
      <w:r w:rsidRPr="003E49FA">
        <w:rPr>
          <w:sz w:val="28"/>
          <w:szCs w:val="28"/>
          <w:lang w:eastAsia="ru-RU"/>
        </w:rPr>
        <w:t xml:space="preserve"> образования» (далее – ГОСО) (приказ Министра просвещения Республики Казахстан от 3 августа 2022 года № 348)</w:t>
      </w:r>
      <w:r w:rsidR="00B961CA" w:rsidRPr="003E49FA">
        <w:rPr>
          <w:sz w:val="28"/>
          <w:szCs w:val="28"/>
          <w:lang w:eastAsia="ru-RU"/>
        </w:rPr>
        <w:t xml:space="preserve">, с внесенными изменениями </w:t>
      </w:r>
      <w:r w:rsidR="006340E3" w:rsidRPr="003E49FA">
        <w:rPr>
          <w:sz w:val="28"/>
          <w:szCs w:val="28"/>
          <w:lang w:eastAsia="ru-RU"/>
        </w:rPr>
        <w:t>от23 сентября 2022 года №406);</w:t>
      </w:r>
    </w:p>
    <w:p w:rsidR="00692CEF" w:rsidRPr="003E49FA" w:rsidRDefault="00692CEF" w:rsidP="00E71EE3">
      <w:pPr>
        <w:widowControl/>
        <w:autoSpaceDE/>
        <w:autoSpaceDN/>
        <w:ind w:left="284" w:right="-59"/>
        <w:jc w:val="both"/>
        <w:rPr>
          <w:sz w:val="28"/>
          <w:szCs w:val="28"/>
          <w:lang w:eastAsia="ru-RU"/>
        </w:rPr>
      </w:pPr>
      <w:r w:rsidRPr="003E49FA">
        <w:rPr>
          <w:color w:val="000000"/>
          <w:sz w:val="28"/>
          <w:szCs w:val="28"/>
          <w:lang w:eastAsia="en-GB"/>
        </w:rPr>
        <w:t xml:space="preserve">       «Об утверждении типовых учебных планов начального, основного среднего, общего среднего образования Республики </w:t>
      </w:r>
      <w:proofErr w:type="spellStart"/>
      <w:r w:rsidRPr="003E49FA">
        <w:rPr>
          <w:color w:val="000000"/>
          <w:sz w:val="28"/>
          <w:szCs w:val="28"/>
          <w:lang w:eastAsia="en-GB"/>
        </w:rPr>
        <w:t>Казахстан»</w:t>
      </w:r>
      <w:r w:rsidRPr="003E49FA">
        <w:rPr>
          <w:sz w:val="28"/>
          <w:szCs w:val="28"/>
          <w:lang w:eastAsia="ru-RU"/>
        </w:rPr>
        <w:t>,</w:t>
      </w:r>
      <w:r w:rsidRPr="003E49FA">
        <w:rPr>
          <w:bCs/>
          <w:color w:val="000000"/>
          <w:sz w:val="28"/>
          <w:szCs w:val="28"/>
          <w:shd w:val="clear" w:color="auto" w:fill="FFFFFF"/>
          <w:lang w:eastAsia="ru-RU"/>
        </w:rPr>
        <w:t>Приказ</w:t>
      </w:r>
      <w:proofErr w:type="spellEnd"/>
      <w:r w:rsidRPr="003E49FA">
        <w:rPr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340E3" w:rsidRPr="003E49FA">
        <w:rPr>
          <w:bCs/>
          <w:color w:val="000000"/>
          <w:sz w:val="28"/>
          <w:szCs w:val="28"/>
          <w:shd w:val="clear" w:color="auto" w:fill="FFFFFF"/>
          <w:lang w:eastAsia="ru-RU"/>
        </w:rPr>
        <w:t>МОН</w:t>
      </w:r>
      <w:r w:rsidRPr="003E49FA">
        <w:rPr>
          <w:bCs/>
          <w:color w:val="000000"/>
          <w:sz w:val="28"/>
          <w:szCs w:val="28"/>
          <w:shd w:val="clear" w:color="auto" w:fill="FFFFFF"/>
          <w:lang w:eastAsia="ru-RU"/>
        </w:rPr>
        <w:t xml:space="preserve"> Республики Казахстан от </w:t>
      </w:r>
      <w:r w:rsidR="006340E3" w:rsidRPr="003E49FA">
        <w:rPr>
          <w:bCs/>
          <w:color w:val="000000"/>
          <w:sz w:val="28"/>
          <w:szCs w:val="28"/>
          <w:shd w:val="clear" w:color="auto" w:fill="FFFFFF"/>
          <w:lang w:eastAsia="ru-RU"/>
        </w:rPr>
        <w:t>8 ноября 2012 года №500, с внесенными изменениями от 30 сентября 2022 года №412);</w:t>
      </w:r>
    </w:p>
    <w:p w:rsidR="00692CEF" w:rsidRPr="003E49FA" w:rsidRDefault="00692CEF" w:rsidP="00E71EE3">
      <w:pPr>
        <w:widowControl/>
        <w:autoSpaceDE/>
        <w:autoSpaceDN/>
        <w:ind w:left="284" w:right="-59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«Обутверждениитиповыхучебныхпрограммпообщеобразовательнымпредметам,курсамповыборуифакультативамдляобщеобразовательныхорганизаций» (приказ МОН РК от 3 апреля 2013 года № 115 (с изм. и допол.на27ноября 2020г.№496)</w:t>
      </w:r>
      <w:r w:rsidRPr="003E49FA">
        <w:rPr>
          <w:spacing w:val="-2"/>
          <w:sz w:val="28"/>
          <w:szCs w:val="28"/>
          <w:lang w:eastAsia="ru-RU"/>
        </w:rPr>
        <w:t>;</w:t>
      </w:r>
    </w:p>
    <w:p w:rsidR="00692CEF" w:rsidRPr="003E49FA" w:rsidRDefault="00692CEF" w:rsidP="00E71EE3">
      <w:pPr>
        <w:widowControl/>
        <w:autoSpaceDE/>
        <w:autoSpaceDN/>
        <w:ind w:left="284" w:right="-59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 xml:space="preserve">  Постановление Правительства Республики Казахстан от 12 октября 2021 года № 726 Об утверждении национального проекта «Качественное образование» «Образованная нация»</w:t>
      </w:r>
      <w:r w:rsidR="006340E3" w:rsidRPr="003E49FA">
        <w:rPr>
          <w:sz w:val="28"/>
          <w:szCs w:val="28"/>
          <w:lang w:eastAsia="ru-RU"/>
        </w:rPr>
        <w:t>;</w:t>
      </w:r>
    </w:p>
    <w:p w:rsidR="00692CEF" w:rsidRPr="003E49FA" w:rsidRDefault="00692CEF" w:rsidP="00E71EE3">
      <w:pPr>
        <w:widowControl/>
        <w:autoSpaceDE/>
        <w:autoSpaceDN/>
        <w:ind w:left="284" w:right="-59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lastRenderedPageBreak/>
        <w:t xml:space="preserve">«Об утверждении перечня учебников для организаций среднего образования, учебно-методических комплексов для дошкольных организаций, организаций среднего образования, в том числе в электронной форме» (приказ МОН РК от 22 мая 2020 года № 216); Перечень учебников и учебно-методических пособий, действующих в 2022-2023 учебном году, утвержден приказом Министра просвещения Республики Казахстан от 21 июня 2022 года № 291. </w:t>
      </w:r>
    </w:p>
    <w:p w:rsidR="00692CEF" w:rsidRPr="003E49FA" w:rsidRDefault="00692CEF" w:rsidP="00E71EE3">
      <w:pPr>
        <w:widowControl/>
        <w:autoSpaceDE/>
        <w:autoSpaceDN/>
        <w:ind w:left="284" w:right="-59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 xml:space="preserve"> «ОбутвержденииТиповыхправилдеятельностиорганизацийобразованиясоответствующихтипов»(приказМОНРК№595от30октября2018 года);</w:t>
      </w:r>
    </w:p>
    <w:p w:rsidR="00692CEF" w:rsidRPr="003E49FA" w:rsidRDefault="00692CEF" w:rsidP="00E71EE3">
      <w:pPr>
        <w:widowControl/>
        <w:autoSpaceDE/>
        <w:autoSpaceDN/>
        <w:ind w:left="284" w:right="-59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«ОвнесенииизмененийидополненийвнекоторыеприказыМОНРК»(приказМОНРКот26июля 2019года №334);</w:t>
      </w:r>
    </w:p>
    <w:p w:rsidR="00692CEF" w:rsidRPr="003E49FA" w:rsidRDefault="00692CEF" w:rsidP="00E71EE3">
      <w:pPr>
        <w:widowControl/>
        <w:autoSpaceDE/>
        <w:autoSpaceDN/>
        <w:ind w:left="284" w:right="-59"/>
        <w:jc w:val="both"/>
        <w:rPr>
          <w:color w:val="FF0000"/>
          <w:sz w:val="28"/>
          <w:szCs w:val="28"/>
          <w:lang w:eastAsia="en-GB"/>
        </w:rPr>
      </w:pPr>
      <w:r w:rsidRPr="003E49FA">
        <w:rPr>
          <w:sz w:val="28"/>
          <w:szCs w:val="28"/>
          <w:lang w:eastAsia="ru-RU"/>
        </w:rPr>
        <w:t xml:space="preserve"> Типовых учебных программ по общеобразовательным предметам основного среднего образования, утвержденных приказом Министра образования и науки Республики Казахстан от 3 апреля 2013 года № 115 (с внесенными изменениями и дополнениями на 25 октября 2017 г.  № 545); </w:t>
      </w:r>
    </w:p>
    <w:p w:rsidR="00692CEF" w:rsidRPr="003E49FA" w:rsidRDefault="00692CEF" w:rsidP="00E71EE3">
      <w:pPr>
        <w:widowControl/>
        <w:autoSpaceDE/>
        <w:autoSpaceDN/>
        <w:ind w:left="284" w:right="-59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 xml:space="preserve">       Типовых учебных программ по общеобразовательным предметам общего среднего образования, утвержденных приказом Министра образования и науки Республики Казахстан от 3 апреля 2013 года № 115 (с внесенными изменениями на 3 апреля 2017 г.  № 352); </w:t>
      </w:r>
    </w:p>
    <w:p w:rsidR="00692CEF" w:rsidRPr="003E49FA" w:rsidRDefault="00692CEF" w:rsidP="00E71EE3">
      <w:pPr>
        <w:widowControl/>
        <w:autoSpaceDE/>
        <w:autoSpaceDN/>
        <w:ind w:left="284" w:right="-59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ab/>
        <w:t xml:space="preserve"> Типовых учебных программ по общеобразовательным предметам общего среднего образования, утвержденных приказом Министра образования и науки Республики Казахстан от 3 апреля 2013 года № 115 (с внесенными изменениями на 7 марта 2019 г.  № 105);</w:t>
      </w:r>
    </w:p>
    <w:p w:rsidR="00692CEF" w:rsidRPr="003E49FA" w:rsidRDefault="00692CEF" w:rsidP="00E71EE3">
      <w:pPr>
        <w:widowControl/>
        <w:autoSpaceDE/>
        <w:autoSpaceDN/>
        <w:ind w:left="284" w:right="-59"/>
        <w:jc w:val="both"/>
        <w:rPr>
          <w:sz w:val="28"/>
          <w:szCs w:val="28"/>
          <w:lang w:eastAsia="ru-RU"/>
        </w:rPr>
      </w:pPr>
      <w:r w:rsidRPr="003E49FA">
        <w:rPr>
          <w:color w:val="000000"/>
          <w:sz w:val="28"/>
          <w:szCs w:val="28"/>
          <w:lang w:eastAsia="en-GB"/>
        </w:rPr>
        <w:t xml:space="preserve">Типовых учебных программ по общеобразовательным предметам основного среднего образования, утвержденных приказом Министра образования и науки </w:t>
      </w:r>
      <w:r w:rsidRPr="003E49FA">
        <w:rPr>
          <w:sz w:val="28"/>
          <w:szCs w:val="28"/>
          <w:lang w:eastAsia="en-GB"/>
        </w:rPr>
        <w:t xml:space="preserve">Республики Казахстан от 3 апреля 2013 года № 115 (с внесенными изменениями на </w:t>
      </w:r>
      <w:r w:rsidRPr="003E49FA">
        <w:rPr>
          <w:sz w:val="28"/>
          <w:szCs w:val="28"/>
          <w:lang w:val="kk-KZ" w:eastAsia="en-GB"/>
        </w:rPr>
        <w:t>21 апреля 2020</w:t>
      </w:r>
      <w:r w:rsidRPr="003E49FA">
        <w:rPr>
          <w:sz w:val="28"/>
          <w:szCs w:val="28"/>
          <w:lang w:eastAsia="en-GB"/>
        </w:rPr>
        <w:t xml:space="preserve"> года № </w:t>
      </w:r>
      <w:r w:rsidRPr="003E49FA">
        <w:rPr>
          <w:sz w:val="28"/>
          <w:szCs w:val="28"/>
          <w:lang w:val="kk-KZ" w:eastAsia="en-GB"/>
        </w:rPr>
        <w:t>154</w:t>
      </w:r>
      <w:r w:rsidRPr="003E49FA">
        <w:rPr>
          <w:sz w:val="28"/>
          <w:szCs w:val="28"/>
          <w:lang w:eastAsia="en-GB"/>
        </w:rPr>
        <w:t xml:space="preserve"> по предмету «Начальная военная и технологическая подготовка»);</w:t>
      </w:r>
    </w:p>
    <w:p w:rsidR="00692CEF" w:rsidRPr="003E49FA" w:rsidRDefault="00692CEF" w:rsidP="00E71EE3">
      <w:pPr>
        <w:adjustRightInd w:val="0"/>
        <w:ind w:left="284" w:right="-59"/>
        <w:jc w:val="both"/>
        <w:rPr>
          <w:sz w:val="28"/>
          <w:szCs w:val="28"/>
          <w:lang w:val="kk-KZ" w:eastAsia="en-GB"/>
        </w:rPr>
      </w:pPr>
      <w:r w:rsidRPr="003E49FA">
        <w:rPr>
          <w:sz w:val="28"/>
          <w:szCs w:val="28"/>
          <w:lang w:val="kk-KZ" w:eastAsia="en-GB"/>
        </w:rPr>
        <w:tab/>
      </w:r>
      <w:r w:rsidRPr="003E49FA">
        <w:rPr>
          <w:sz w:val="28"/>
          <w:szCs w:val="28"/>
          <w:lang w:eastAsia="en-GB"/>
        </w:rPr>
        <w:t xml:space="preserve">Типовых учебных программ по общеобразовательным предметам, утвержденных приказом Министра образования и науки Республики Казахстан от 3 апреля 2013 года № 115» (с внесенными последними изменениями и дополнениями на 18.06.2015 года № 393); </w:t>
      </w:r>
    </w:p>
    <w:p w:rsidR="00692CEF" w:rsidRPr="003E49FA" w:rsidRDefault="00692CEF" w:rsidP="00E71EE3">
      <w:pPr>
        <w:widowControl/>
        <w:autoSpaceDE/>
        <w:autoSpaceDN/>
        <w:ind w:left="284" w:right="-59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Приказа Министра образования и науки РК «О внесении изменений и дополнений в некоторые приказы Министра образования и науки РК» от 26 июля 2019 года №334;</w:t>
      </w:r>
    </w:p>
    <w:p w:rsidR="00692CEF" w:rsidRPr="003E49FA" w:rsidRDefault="00692CEF" w:rsidP="00E71EE3">
      <w:pPr>
        <w:widowControl/>
        <w:autoSpaceDE/>
        <w:autoSpaceDN/>
        <w:ind w:left="284" w:right="-59" w:firstLine="708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В 2022-2023 учебном году 1-4-е классы будут обучаться по Типовым учебным планам и учебным программам обновленного содержания образования. В начальной школе общеобразовательных организаций страны учебный процесс реализуется в соответствии с Государственным общеобязательным стандартом начального образования, утвержденным приказом Министра образования и науки Республики Казахстан</w:t>
      </w:r>
      <w:r w:rsidR="006340E3" w:rsidRPr="003E49FA">
        <w:rPr>
          <w:sz w:val="28"/>
          <w:szCs w:val="28"/>
          <w:lang w:eastAsia="ru-RU"/>
        </w:rPr>
        <w:t xml:space="preserve"> от 3 августа 2022 года № 348 «</w:t>
      </w:r>
      <w:r w:rsidRPr="003E49FA">
        <w:rPr>
          <w:sz w:val="28"/>
          <w:szCs w:val="28"/>
          <w:lang w:eastAsia="ru-RU"/>
        </w:rPr>
        <w:t xml:space="preserve">Об утверждении государственных общеобязательных стандартов дошкольного воспитания и обучения, начального, основного среднего и </w:t>
      </w:r>
      <w:r w:rsidRPr="003E49FA">
        <w:rPr>
          <w:sz w:val="28"/>
          <w:szCs w:val="28"/>
          <w:lang w:eastAsia="ru-RU"/>
        </w:rPr>
        <w:lastRenderedPageBreak/>
        <w:t xml:space="preserve">общего среднего, технического и профессионального, </w:t>
      </w:r>
      <w:proofErr w:type="spellStart"/>
      <w:r w:rsidRPr="003E49FA">
        <w:rPr>
          <w:sz w:val="28"/>
          <w:szCs w:val="28"/>
          <w:lang w:eastAsia="ru-RU"/>
        </w:rPr>
        <w:t>послесреднего</w:t>
      </w:r>
      <w:proofErr w:type="spellEnd"/>
      <w:r w:rsidRPr="003E49FA">
        <w:rPr>
          <w:sz w:val="28"/>
          <w:szCs w:val="28"/>
          <w:lang w:eastAsia="ru-RU"/>
        </w:rPr>
        <w:t xml:space="preserve"> </w:t>
      </w:r>
      <w:proofErr w:type="spellStart"/>
      <w:r w:rsidRPr="003E49FA">
        <w:rPr>
          <w:sz w:val="28"/>
          <w:szCs w:val="28"/>
          <w:lang w:eastAsia="ru-RU"/>
        </w:rPr>
        <w:t>образования».</w:t>
      </w:r>
      <w:r w:rsidRPr="003E49FA">
        <w:rPr>
          <w:bCs/>
          <w:color w:val="000000"/>
          <w:sz w:val="28"/>
          <w:szCs w:val="28"/>
          <w:shd w:val="clear" w:color="auto" w:fill="FFFFFF"/>
          <w:lang w:eastAsia="ru-RU"/>
        </w:rPr>
        <w:t>Приказ</w:t>
      </w:r>
      <w:proofErr w:type="spellEnd"/>
      <w:r w:rsidRPr="003E49FA">
        <w:rPr>
          <w:bCs/>
          <w:color w:val="000000"/>
          <w:sz w:val="28"/>
          <w:szCs w:val="28"/>
          <w:shd w:val="clear" w:color="auto" w:fill="FFFFFF"/>
          <w:lang w:eastAsia="ru-RU"/>
        </w:rPr>
        <w:t xml:space="preserve"> Министра просвещения Республики Казахстан от 12 августа 2022 года № 365, Приложение 2 к приказу МОН РК от 8 ноября 2012 года № 500</w:t>
      </w:r>
    </w:p>
    <w:p w:rsidR="00692CEF" w:rsidRPr="003E49FA" w:rsidRDefault="00692CEF" w:rsidP="00E71EE3">
      <w:pPr>
        <w:widowControl/>
        <w:autoSpaceDE/>
        <w:autoSpaceDN/>
        <w:ind w:left="284" w:right="-59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 xml:space="preserve">Методические особенности содержания учебных предметов 1– 4 классов начальной школы: в типовых учебных планах, разработанных в соответствии с ГОСО РК-2018, в 1-4 классах введено изучение учебных предметов по образовательным областям «Язык и литература», «Математика и информатика», «Естествознание», «Человек и общество», «Технология и искусство», «Физическая </w:t>
      </w:r>
      <w:proofErr w:type="spellStart"/>
      <w:r w:rsidRPr="003E49FA">
        <w:rPr>
          <w:sz w:val="28"/>
          <w:szCs w:val="28"/>
          <w:lang w:eastAsia="ru-RU"/>
        </w:rPr>
        <w:t>культура».В</w:t>
      </w:r>
      <w:proofErr w:type="spellEnd"/>
      <w:r w:rsidRPr="003E49FA">
        <w:rPr>
          <w:sz w:val="28"/>
          <w:szCs w:val="28"/>
          <w:lang w:eastAsia="ru-RU"/>
        </w:rPr>
        <w:t xml:space="preserve"> 2022-2023 учебном году согласно изменениям, внесенным в стандарт: Предмет «Художественный труд» разделен на два предмета: «Трудовое обучение» и «Изобразительное искусство», которые определены как самостоятельные учебные предметы только для 1-х классов. Содержание образовательной области «Технология и искусство» реализуется в учебных предметах: «Музыка», «Трудовое обучение» и «Изобразительное искусство».</w:t>
      </w:r>
      <w:r w:rsidRPr="003E49FA">
        <w:rPr>
          <w:sz w:val="28"/>
          <w:szCs w:val="28"/>
          <w:lang w:eastAsia="ru-RU"/>
        </w:rPr>
        <w:tab/>
      </w:r>
    </w:p>
    <w:p w:rsidR="00692CEF" w:rsidRPr="003E49FA" w:rsidRDefault="00692CEF" w:rsidP="00E71EE3">
      <w:pPr>
        <w:widowControl/>
        <w:autoSpaceDE/>
        <w:autoSpaceDN/>
        <w:ind w:left="284" w:right="-59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Образовательная область «Язык и литература» включает предметы: «Букварь, обучение грамоте», «Казахский язык», «Русский язык», «Литературное чтение», «Иностранный язык».</w:t>
      </w:r>
      <w:r w:rsidR="003F7F35" w:rsidRPr="003E49FA">
        <w:rPr>
          <w:sz w:val="28"/>
          <w:szCs w:val="28"/>
          <w:lang w:eastAsia="ru-RU"/>
        </w:rPr>
        <w:t xml:space="preserve"> </w:t>
      </w:r>
      <w:r w:rsidRPr="003E49FA">
        <w:rPr>
          <w:sz w:val="28"/>
          <w:szCs w:val="28"/>
          <w:lang w:eastAsia="ru-RU"/>
        </w:rPr>
        <w:t xml:space="preserve">Учебная программа по предмету «Букварь» является подготовительным этапом для дальнейшего языкового и литературного образования, а также представляет собой основу для всего последующего обучения. Особенностью изучения предмета является обучение грамоте, чтению и письму, усвоение основных языковых понятий и типов речи и формирование личности на основе национальных духовных ценностей. Объем учебной нагрузки по предмету «Букварь» составляет 6 часов в неделю, в 1-м полугодии – 96 часов. </w:t>
      </w:r>
    </w:p>
    <w:p w:rsidR="00692CEF" w:rsidRPr="003E49FA" w:rsidRDefault="00692CEF" w:rsidP="00E71EE3">
      <w:pPr>
        <w:widowControl/>
        <w:autoSpaceDE/>
        <w:autoSpaceDN/>
        <w:ind w:left="284" w:right="-59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 xml:space="preserve">Образовательная область и учебные предметы «Математика и информатика» включает предмет «Математика». В 1- классах учебной нагрузкой – 4 часа в неделю, в учебном году – 144 часа. Во 2 –х классах учебной нагрузкой – 4 часа в неделю, в учебном году – 144 часа. В 3-х, 4-х классах- 5 часов, в учебном году – 216 часов. С целью приблизить процесс освоения </w:t>
      </w:r>
      <w:r w:rsidRPr="003E49FA">
        <w:rPr>
          <w:sz w:val="28"/>
          <w:szCs w:val="28"/>
          <w:lang w:val="kk-KZ" w:eastAsia="ru-RU"/>
        </w:rPr>
        <w:t>иностранн</w:t>
      </w:r>
      <w:r w:rsidRPr="003E49FA">
        <w:rPr>
          <w:sz w:val="28"/>
          <w:szCs w:val="28"/>
          <w:lang w:eastAsia="ru-RU"/>
        </w:rPr>
        <w:t>ого языка к естественным условиям общения объем учебной нагрузки по предмету составляет 2 часа в неделю, в учебном году – 72 часа. Приказом МОН РК № 182 от 5 мая 2020 года «О внесении изменений и дополнений в приказ МОН РК от 31 октября 2018 года № 604» (пункт 14) название предмета «Информационно-коммуникационные технологии» в начальной школе изменено на «Цифровая грамотность». Содержание и учебная нагрузка предмета не изменились. Изучение предмета «Цифровая грамотность» осуществляется в соответствии с приказом МОН РК от 27 ноября 2020 года № 496 «О внесении изменений и дополнений в некоторые приказы МОН РК» (внесены изменения в приказы № 115 от 3 апреля 2013 года (приложение 188-2к) и № 334 от 26 июля 2019 года (приложение 4).</w:t>
      </w:r>
    </w:p>
    <w:p w:rsidR="00692CEF" w:rsidRPr="003E49FA" w:rsidRDefault="00692CEF" w:rsidP="00E71EE3">
      <w:pPr>
        <w:widowControl/>
        <w:autoSpaceDE/>
        <w:autoSpaceDN/>
        <w:ind w:left="284" w:right="-59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 xml:space="preserve">В 2022-2023 учебном году учебный предмет «Цифровая грамотность» в соответствии с типовыми учебными планами начального, основного среднего, общего среднего образования, утвержденными приказами от 8 ноября 2012 года № 500, с последними изменениями и дополнениями от 26 января 2022 года №25: максимальный объем учебной нагрузки по предмету «Цифровая грамотность» составляет: – в 1 классе - 0,5 часа в неделю, 18 часов в учебном году. Базовое содержание учебного предмета «Цифровая грамотность» в 1-м классе направлено на формирование у обучающихся алгоритмического мышления в </w:t>
      </w:r>
      <w:r w:rsidRPr="003E49FA">
        <w:rPr>
          <w:sz w:val="28"/>
          <w:szCs w:val="28"/>
          <w:lang w:eastAsia="ru-RU"/>
        </w:rPr>
        <w:lastRenderedPageBreak/>
        <w:t xml:space="preserve">игровой среде программирования, знакомство с основными компонентами набора робототехники, сборку и управление простого робота. Во 2-4 классах объем учебной нагрузки – 1 (один) час в неделю, 36 часа в учебном году. </w:t>
      </w:r>
    </w:p>
    <w:p w:rsidR="00692CEF" w:rsidRPr="003E49FA" w:rsidRDefault="00692CEF" w:rsidP="00E71EE3">
      <w:pPr>
        <w:widowControl/>
        <w:autoSpaceDE/>
        <w:autoSpaceDN/>
        <w:ind w:left="284" w:right="-59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 xml:space="preserve">         Образовательная область «Естествознание» включает предмет «Естествознание». Объем учебной нагрузки по предмету в 1-2 –х классах составляет 1 час в неделю, в учебном году – 35-36 часа. В 3-4-х классах- 2 часа, в учебном году – 72 часов.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92CEF" w:rsidRPr="003E49FA" w:rsidRDefault="00692CEF" w:rsidP="00E71EE3">
      <w:pPr>
        <w:widowControl/>
        <w:autoSpaceDE/>
        <w:autoSpaceDN/>
        <w:ind w:left="284" w:right="-59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 xml:space="preserve">Образовательная область «Человек и общество» включает учебный предмет «Познание </w:t>
      </w:r>
      <w:proofErr w:type="spellStart"/>
      <w:r w:rsidRPr="003E49FA">
        <w:rPr>
          <w:sz w:val="28"/>
          <w:szCs w:val="28"/>
          <w:lang w:eastAsia="ru-RU"/>
        </w:rPr>
        <w:t>мира».Объем</w:t>
      </w:r>
      <w:proofErr w:type="spellEnd"/>
      <w:r w:rsidRPr="003E49FA">
        <w:rPr>
          <w:sz w:val="28"/>
          <w:szCs w:val="28"/>
          <w:lang w:eastAsia="ru-RU"/>
        </w:rPr>
        <w:t xml:space="preserve"> учебной нагрузки по предмету составляет 1 час в неделю, в учебном году – 36 часов. Образовательная область «Технология и искусство» включает учебные предметы «Музыка», «Художественный труд», для 1-х классов «Трудовое обучение» и  «Изобразительное искусство». Логика построения разделов о подразделы учебной программы основана на восприятии информации как основы осмысления и понимания сути музыкального произведения. Объем учебной нагрузки в 1классе по предмету составляет 1 час в неделю, в учебном году – 35 часа. Во 2-4-х классах- 1 час, в учебном году – 36 часов.</w:t>
      </w:r>
    </w:p>
    <w:p w:rsidR="00692CEF" w:rsidRPr="003E49FA" w:rsidRDefault="00692CEF" w:rsidP="00E71EE3">
      <w:pPr>
        <w:widowControl/>
        <w:autoSpaceDE/>
        <w:autoSpaceDN/>
        <w:ind w:left="284" w:right="-59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 xml:space="preserve">        Особенностью обновленной учебной программы начальных классов является введение интегрированного предмета «Художественный труд», объединяющего учебные предметы «Изобразительное искусство» и «Трудовое обучение». Он направлен на формирование художественно-технологических знаний, умений и навыков в различных видах творческой деятельности, обеспечивающих пространственные и зрительные представления, воображение и наблюдательность. Объем учебной нагрузки в 1 классе по предмету составляет 1 час в неделю, в учебном году – 35 часа. Во 2-4-х классах- 1 час, в учебном году – 36 часа.</w:t>
      </w:r>
    </w:p>
    <w:p w:rsidR="00692CEF" w:rsidRPr="003E49FA" w:rsidRDefault="00692CEF" w:rsidP="00E71EE3">
      <w:pPr>
        <w:widowControl/>
        <w:autoSpaceDE/>
        <w:autoSpaceDN/>
        <w:ind w:left="284" w:right="-59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 xml:space="preserve">        Образовательная область «Физическая культура» включает учебный предмет «Физическая культура». Объем учебной нагрузки по предмету составляет 3 часа в неделю, в учебном году – 108 часов.</w:t>
      </w:r>
    </w:p>
    <w:p w:rsidR="00692CEF" w:rsidRPr="003E49FA" w:rsidRDefault="00692CEF" w:rsidP="00E71EE3">
      <w:pPr>
        <w:widowControl/>
        <w:autoSpaceDE/>
        <w:autoSpaceDN/>
        <w:ind w:left="284" w:right="-59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В 5-9 классах общеобразовательных организаций страны учебный процесс реализуется в соответствии с Государственным общеобязательным стандартом основного среднего образования, утвержденным приказом Министра просвещения Казахстан от 3 августа 2022 года № 348.</w:t>
      </w:r>
      <w:r w:rsidRPr="003E49FA">
        <w:rPr>
          <w:bCs/>
          <w:color w:val="000000"/>
          <w:sz w:val="28"/>
          <w:szCs w:val="28"/>
          <w:shd w:val="clear" w:color="auto" w:fill="FFFFFF"/>
          <w:lang w:eastAsia="ru-RU"/>
        </w:rPr>
        <w:t xml:space="preserve"> Приказ Министра просвещения Республики Казахстан от 12 августа 2022 года № 365, Приложение 7  к приказу МОН РК от 8 ноября 2012года № 500</w:t>
      </w:r>
      <w:r w:rsidRPr="003E49FA">
        <w:rPr>
          <w:sz w:val="28"/>
          <w:szCs w:val="28"/>
          <w:lang w:eastAsia="ru-RU"/>
        </w:rPr>
        <w:t>.</w:t>
      </w:r>
    </w:p>
    <w:p w:rsidR="00692CEF" w:rsidRPr="003E49FA" w:rsidRDefault="00692CEF" w:rsidP="00E71EE3">
      <w:pPr>
        <w:widowControl/>
        <w:autoSpaceDE/>
        <w:autoSpaceDN/>
        <w:ind w:left="284" w:right="-59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Образовательная область и учебные предметы «Язык и литература», «Математика и информатика», «Естествознание», «Человек и общество», «Технология и искусство», «Физическая культура».</w:t>
      </w:r>
      <w:r w:rsidRPr="003E49FA">
        <w:rPr>
          <w:sz w:val="28"/>
          <w:szCs w:val="28"/>
          <w:lang w:eastAsia="ru-RU"/>
        </w:rPr>
        <w:tab/>
        <w:t>В соответствии с Типовым учебным планом (обновленного содержания) основного среднего образования, учебная нагрузка в-5-9 классах, составляет 5-6 классах- 29 ч, в 7-хклассах – 32 часа, в 8-х классах- 33 часа, в 9-х классах -34 часа.</w:t>
      </w:r>
    </w:p>
    <w:p w:rsidR="00692CEF" w:rsidRPr="003E49FA" w:rsidRDefault="00692CEF" w:rsidP="00E71EE3">
      <w:pPr>
        <w:widowControl/>
        <w:autoSpaceDE/>
        <w:autoSpaceDN/>
        <w:ind w:left="284" w:right="-59" w:firstLine="720"/>
        <w:jc w:val="both"/>
        <w:rPr>
          <w:color w:val="0D0D0D"/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 xml:space="preserve">  В 2022-2023 учебном году   за счет часов вариативного компонента выбран курс «Глобальные компетенции». </w:t>
      </w:r>
      <w:r w:rsidRPr="003E49FA">
        <w:rPr>
          <w:color w:val="000000"/>
          <w:sz w:val="28"/>
          <w:szCs w:val="28"/>
          <w:lang w:eastAsia="ru-RU"/>
        </w:rPr>
        <w:t>Курс «Глобальные компетенции» способствует формированию ценностных ориентиров, коммуникативных навыков, этических норм и поведенческих установок  обучающихся, необходимых для определения своего места в мире. Цель курса: ф</w:t>
      </w:r>
      <w:r w:rsidRPr="003E49FA">
        <w:rPr>
          <w:sz w:val="28"/>
          <w:szCs w:val="28"/>
          <w:lang w:eastAsia="ru-RU"/>
        </w:rPr>
        <w:t>ормирование конкурентоспособной личности, обладающей компетенциями глобальной гражданственности.</w:t>
      </w:r>
      <w:r w:rsidRPr="003E49FA">
        <w:rPr>
          <w:color w:val="0D0D0D"/>
          <w:sz w:val="28"/>
          <w:szCs w:val="28"/>
          <w:lang w:eastAsia="ru-RU"/>
        </w:rPr>
        <w:t xml:space="preserve"> Программа курса включает шесть разделов, разработанных с учетом возрастных особенностей и интересов обучающихся: юнит «</w:t>
      </w:r>
      <w:r w:rsidR="00164251" w:rsidRPr="003E49FA">
        <w:rPr>
          <w:color w:val="0D0D0D"/>
          <w:sz w:val="28"/>
          <w:szCs w:val="28"/>
          <w:lang w:eastAsia="ru-RU"/>
        </w:rPr>
        <w:t xml:space="preserve">Этика и </w:t>
      </w:r>
      <w:proofErr w:type="spellStart"/>
      <w:r w:rsidR="00164251" w:rsidRPr="003E49FA">
        <w:rPr>
          <w:color w:val="0D0D0D"/>
          <w:sz w:val="28"/>
          <w:szCs w:val="28"/>
          <w:lang w:eastAsia="ru-RU"/>
        </w:rPr>
        <w:lastRenderedPageBreak/>
        <w:t>этикет</w:t>
      </w:r>
      <w:r w:rsidRPr="003E49FA">
        <w:rPr>
          <w:color w:val="0D0D0D"/>
          <w:sz w:val="28"/>
          <w:szCs w:val="28"/>
          <w:lang w:eastAsia="ru-RU"/>
        </w:rPr>
        <w:t>»</w:t>
      </w:r>
      <w:r w:rsidRPr="003E49FA">
        <w:rPr>
          <w:color w:val="000000"/>
          <w:sz w:val="28"/>
          <w:szCs w:val="28"/>
          <w:lang w:eastAsia="ru-RU"/>
        </w:rPr>
        <w:t>,</w:t>
      </w:r>
      <w:r w:rsidRPr="003E49FA">
        <w:rPr>
          <w:color w:val="0D0D0D"/>
          <w:sz w:val="28"/>
          <w:szCs w:val="28"/>
          <w:lang w:eastAsia="ru-RU"/>
        </w:rPr>
        <w:t>юнит</w:t>
      </w:r>
      <w:proofErr w:type="spellEnd"/>
      <w:r w:rsidRPr="003E49FA">
        <w:rPr>
          <w:color w:val="0D0D0D"/>
          <w:sz w:val="28"/>
          <w:szCs w:val="28"/>
          <w:lang w:eastAsia="ru-RU"/>
        </w:rPr>
        <w:t xml:space="preserve"> «Гражданственность и </w:t>
      </w:r>
      <w:proofErr w:type="spellStart"/>
      <w:r w:rsidRPr="003E49FA">
        <w:rPr>
          <w:color w:val="0D0D0D"/>
          <w:sz w:val="28"/>
          <w:szCs w:val="28"/>
          <w:lang w:eastAsia="ru-RU"/>
        </w:rPr>
        <w:t>патриотизм»,юнит</w:t>
      </w:r>
      <w:proofErr w:type="spellEnd"/>
      <w:r w:rsidRPr="003E49FA">
        <w:rPr>
          <w:color w:val="0D0D0D"/>
          <w:sz w:val="28"/>
          <w:szCs w:val="28"/>
          <w:lang w:eastAsia="ru-RU"/>
        </w:rPr>
        <w:t xml:space="preserve"> «</w:t>
      </w:r>
      <w:proofErr w:type="spellStart"/>
      <w:r w:rsidRPr="003E49FA">
        <w:rPr>
          <w:color w:val="0D0D0D"/>
          <w:sz w:val="28"/>
          <w:szCs w:val="28"/>
          <w:lang w:eastAsia="ru-RU"/>
        </w:rPr>
        <w:t>Медиаграмотность</w:t>
      </w:r>
      <w:r w:rsidRPr="003E49FA">
        <w:rPr>
          <w:sz w:val="28"/>
          <w:szCs w:val="28"/>
          <w:lang w:eastAsia="ru-RU"/>
        </w:rPr>
        <w:t>,</w:t>
      </w:r>
      <w:r w:rsidRPr="003E49FA">
        <w:rPr>
          <w:color w:val="0D0D0D"/>
          <w:sz w:val="28"/>
          <w:szCs w:val="28"/>
          <w:lang w:eastAsia="ru-RU"/>
        </w:rPr>
        <w:t>юнит</w:t>
      </w:r>
      <w:proofErr w:type="spellEnd"/>
      <w:r w:rsidRPr="003E49FA">
        <w:rPr>
          <w:color w:val="0D0D0D"/>
          <w:sz w:val="28"/>
          <w:szCs w:val="28"/>
          <w:lang w:eastAsia="ru-RU"/>
        </w:rPr>
        <w:t xml:space="preserve"> «Безопасность жизнедеятельности», юнит «Экологическая культура»</w:t>
      </w:r>
      <w:r w:rsidRPr="003E49FA">
        <w:rPr>
          <w:color w:val="000000"/>
          <w:sz w:val="28"/>
          <w:szCs w:val="28"/>
          <w:lang w:eastAsia="ru-RU"/>
        </w:rPr>
        <w:t>, юнит «Светскость и религиоведение» (9 класс).</w:t>
      </w:r>
    </w:p>
    <w:p w:rsidR="00692CEF" w:rsidRPr="003E49FA" w:rsidRDefault="00692CEF" w:rsidP="00E71EE3">
      <w:pPr>
        <w:widowControl/>
        <w:autoSpaceDE/>
        <w:autoSpaceDN/>
        <w:ind w:left="284" w:right="-59" w:firstLine="425"/>
        <w:jc w:val="both"/>
        <w:rPr>
          <w:color w:val="000000"/>
          <w:sz w:val="28"/>
          <w:szCs w:val="28"/>
          <w:lang w:eastAsia="ru-RU"/>
        </w:rPr>
      </w:pPr>
      <w:r w:rsidRPr="003E49FA">
        <w:rPr>
          <w:color w:val="000000"/>
          <w:sz w:val="28"/>
          <w:szCs w:val="28"/>
          <w:lang w:eastAsia="ru-RU"/>
        </w:rPr>
        <w:t xml:space="preserve">  Объем учебной нагрузки по курсу «Глобальные компетенции» составляет:</w:t>
      </w:r>
    </w:p>
    <w:p w:rsidR="00692CEF" w:rsidRPr="003E49FA" w:rsidRDefault="00692CEF" w:rsidP="00E71EE3">
      <w:pPr>
        <w:widowControl/>
        <w:autoSpaceDE/>
        <w:autoSpaceDN/>
        <w:ind w:left="284" w:right="-59" w:firstLine="425"/>
        <w:jc w:val="both"/>
        <w:rPr>
          <w:color w:val="000000"/>
          <w:sz w:val="28"/>
          <w:szCs w:val="28"/>
          <w:lang w:eastAsia="ru-RU"/>
        </w:rPr>
      </w:pPr>
      <w:r w:rsidRPr="003E49FA">
        <w:rPr>
          <w:color w:val="000000"/>
          <w:sz w:val="28"/>
          <w:szCs w:val="28"/>
          <w:lang w:eastAsia="ru-RU"/>
        </w:rPr>
        <w:t xml:space="preserve">в 5 классе - 0,5 часов в неделю, 18 часов в учебном году; </w:t>
      </w:r>
    </w:p>
    <w:p w:rsidR="00692CEF" w:rsidRPr="003E49FA" w:rsidRDefault="00692CEF" w:rsidP="00E71EE3">
      <w:pPr>
        <w:widowControl/>
        <w:autoSpaceDE/>
        <w:autoSpaceDN/>
        <w:ind w:left="284" w:right="-59" w:firstLine="425"/>
        <w:jc w:val="both"/>
        <w:rPr>
          <w:color w:val="000000"/>
          <w:sz w:val="28"/>
          <w:szCs w:val="28"/>
          <w:lang w:eastAsia="ru-RU"/>
        </w:rPr>
      </w:pPr>
      <w:r w:rsidRPr="003E49FA">
        <w:rPr>
          <w:color w:val="000000"/>
          <w:sz w:val="28"/>
          <w:szCs w:val="28"/>
          <w:lang w:eastAsia="ru-RU"/>
        </w:rPr>
        <w:t xml:space="preserve">в 6 классе - 0,5 часов в неделю, 18 часов в учебном году; </w:t>
      </w:r>
    </w:p>
    <w:p w:rsidR="00692CEF" w:rsidRPr="003E49FA" w:rsidRDefault="00692CEF" w:rsidP="00E71EE3">
      <w:pPr>
        <w:widowControl/>
        <w:autoSpaceDE/>
        <w:autoSpaceDN/>
        <w:ind w:left="284" w:right="-59" w:firstLine="425"/>
        <w:jc w:val="both"/>
        <w:rPr>
          <w:color w:val="000000"/>
          <w:sz w:val="28"/>
          <w:szCs w:val="28"/>
          <w:lang w:eastAsia="ru-RU"/>
        </w:rPr>
      </w:pPr>
      <w:r w:rsidRPr="003E49FA">
        <w:rPr>
          <w:color w:val="000000"/>
          <w:sz w:val="28"/>
          <w:szCs w:val="28"/>
          <w:lang w:eastAsia="ru-RU"/>
        </w:rPr>
        <w:t xml:space="preserve">в 7 классе - 0,5 часов в неделю, 18 часов в учебном году; </w:t>
      </w:r>
    </w:p>
    <w:p w:rsidR="00692CEF" w:rsidRPr="003E49FA" w:rsidRDefault="00692CEF" w:rsidP="00E71EE3">
      <w:pPr>
        <w:widowControl/>
        <w:autoSpaceDE/>
        <w:autoSpaceDN/>
        <w:ind w:left="284" w:right="-59" w:firstLine="425"/>
        <w:jc w:val="both"/>
        <w:rPr>
          <w:color w:val="000000"/>
          <w:sz w:val="28"/>
          <w:szCs w:val="28"/>
          <w:lang w:eastAsia="ru-RU"/>
        </w:rPr>
      </w:pPr>
      <w:r w:rsidRPr="003E49FA">
        <w:rPr>
          <w:color w:val="000000"/>
          <w:sz w:val="28"/>
          <w:szCs w:val="28"/>
          <w:lang w:eastAsia="ru-RU"/>
        </w:rPr>
        <w:t xml:space="preserve">в 8 классе - 0,5 часов в неделю, 18 часов в учебном году; </w:t>
      </w:r>
    </w:p>
    <w:p w:rsidR="00692CEF" w:rsidRPr="003E49FA" w:rsidRDefault="00692CEF" w:rsidP="00E71EE3">
      <w:pPr>
        <w:widowControl/>
        <w:autoSpaceDE/>
        <w:autoSpaceDN/>
        <w:ind w:left="284" w:right="-59" w:firstLine="425"/>
        <w:jc w:val="both"/>
        <w:rPr>
          <w:color w:val="000000"/>
          <w:sz w:val="28"/>
          <w:szCs w:val="28"/>
          <w:lang w:eastAsia="ru-RU"/>
        </w:rPr>
      </w:pPr>
      <w:r w:rsidRPr="003E49FA">
        <w:rPr>
          <w:color w:val="000000"/>
          <w:sz w:val="28"/>
          <w:szCs w:val="28"/>
          <w:lang w:eastAsia="ru-RU"/>
        </w:rPr>
        <w:t>в 9 классе - 1 час в неделю, 36 часов в учебном году.</w:t>
      </w:r>
    </w:p>
    <w:p w:rsidR="00692CEF" w:rsidRPr="003E49FA" w:rsidRDefault="00692CEF" w:rsidP="00E71EE3">
      <w:pPr>
        <w:widowControl/>
        <w:autoSpaceDE/>
        <w:autoSpaceDN/>
        <w:ind w:left="284" w:right="-59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Таким образом, максимальная учебная нагрузка составляет 5-6 классах- 29,5 часов, в 7-х классах-32,5 часа, в 8-х классах- 33,5 часа, в 9-х классах -35 часов.</w:t>
      </w:r>
    </w:p>
    <w:p w:rsidR="00692CEF" w:rsidRPr="003E49FA" w:rsidRDefault="00692CEF" w:rsidP="00E71EE3">
      <w:pPr>
        <w:widowControl/>
        <w:autoSpaceDE/>
        <w:autoSpaceDN/>
        <w:ind w:left="284" w:right="-59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 xml:space="preserve">Главной особенностью обучения в 10-11-х классах является ориентация обучающегося на четкую </w:t>
      </w:r>
      <w:proofErr w:type="spellStart"/>
      <w:r w:rsidRPr="003E49FA">
        <w:rPr>
          <w:sz w:val="28"/>
          <w:szCs w:val="28"/>
          <w:lang w:eastAsia="ru-RU"/>
        </w:rPr>
        <w:t>профилизацию</w:t>
      </w:r>
      <w:proofErr w:type="spellEnd"/>
      <w:r w:rsidRPr="003E49FA">
        <w:rPr>
          <w:sz w:val="28"/>
          <w:szCs w:val="28"/>
          <w:lang w:eastAsia="ru-RU"/>
        </w:rPr>
        <w:t xml:space="preserve"> и выбор учебных предметов стандартного и углубленного уровней в соответствии с его будущими профессиональными потребностями и возможным выбором будущей специальности. </w:t>
      </w:r>
    </w:p>
    <w:p w:rsidR="00692CEF" w:rsidRPr="003E49FA" w:rsidRDefault="00692CEF" w:rsidP="00E71EE3">
      <w:pPr>
        <w:widowControl/>
        <w:autoSpaceDE/>
        <w:autoSpaceDN/>
        <w:ind w:left="284" w:right="-59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Типовые учебные планы 10-11 классах утверждены приказом Министра образования и науки РК от 08.11.2012 № 500 Типовой учебный план общего среднего образования естественно-математического направления с русским языком обучения (с сокращением учебной нагрузки),</w:t>
      </w:r>
      <w:r w:rsidRPr="003E49FA">
        <w:rPr>
          <w:bCs/>
          <w:color w:val="000000"/>
          <w:sz w:val="28"/>
          <w:szCs w:val="28"/>
          <w:shd w:val="clear" w:color="auto" w:fill="FFFFFF"/>
          <w:lang w:eastAsia="ru-RU"/>
        </w:rPr>
        <w:t xml:space="preserve"> Приказ Министра просвещения Республики Казахстан от 12 августа 2022 года № 365, Приложение 24 к приказу МОН РК от 8 ноября 2012года № 500</w:t>
      </w:r>
      <w:r w:rsidRPr="003E49FA">
        <w:rPr>
          <w:sz w:val="28"/>
          <w:szCs w:val="28"/>
          <w:lang w:eastAsia="ru-RU"/>
        </w:rPr>
        <w:t xml:space="preserve"> Профиль определяют сами обучающиеся, выбрав учебные предметы стандартного и углубленного уровня.   В 10-11-х классах в Типовом учебном плане сокращено количество обязательных предметов, обучающимся максимально предоставлено право выбора учебных предметов, обеспечивающих развитие индивидуальных интересов и склонностей обучающихся.  Введены на выбор 2 обязательных предмета углубленного уровня по 3 часа на каж</w:t>
      </w:r>
      <w:r w:rsidR="00164251" w:rsidRPr="003E49FA">
        <w:rPr>
          <w:sz w:val="28"/>
          <w:szCs w:val="28"/>
          <w:lang w:eastAsia="ru-RU"/>
        </w:rPr>
        <w:t>дый предмет в 11-м классе (физика</w:t>
      </w:r>
      <w:r w:rsidRPr="003E49FA">
        <w:rPr>
          <w:sz w:val="28"/>
          <w:szCs w:val="28"/>
          <w:lang w:eastAsia="ru-RU"/>
        </w:rPr>
        <w:t xml:space="preserve">, биология) и </w:t>
      </w:r>
      <w:r w:rsidRPr="003E49FA">
        <w:rPr>
          <w:sz w:val="28"/>
          <w:szCs w:val="28"/>
          <w:lang w:val="kk-KZ" w:eastAsia="ru-RU"/>
        </w:rPr>
        <w:t>2</w:t>
      </w:r>
      <w:r w:rsidR="004614E6" w:rsidRPr="003E49FA">
        <w:rPr>
          <w:sz w:val="28"/>
          <w:szCs w:val="28"/>
          <w:lang w:eastAsia="ru-RU"/>
        </w:rPr>
        <w:t>часа</w:t>
      </w:r>
      <w:r w:rsidRPr="003E49FA">
        <w:rPr>
          <w:sz w:val="28"/>
          <w:szCs w:val="28"/>
          <w:lang w:eastAsia="ru-RU"/>
        </w:rPr>
        <w:t xml:space="preserve"> (</w:t>
      </w:r>
      <w:r w:rsidR="004614E6" w:rsidRPr="003E49FA">
        <w:rPr>
          <w:sz w:val="28"/>
          <w:szCs w:val="28"/>
          <w:lang w:eastAsia="ru-RU"/>
        </w:rPr>
        <w:t>основы предпринимательства и бизнеса</w:t>
      </w:r>
      <w:r w:rsidRPr="003E49FA">
        <w:rPr>
          <w:sz w:val="28"/>
          <w:szCs w:val="28"/>
          <w:lang w:eastAsia="ru-RU"/>
        </w:rPr>
        <w:t xml:space="preserve">), в 10-м классе (физика, </w:t>
      </w:r>
      <w:r w:rsidR="004614E6" w:rsidRPr="003E49FA">
        <w:rPr>
          <w:sz w:val="28"/>
          <w:szCs w:val="28"/>
          <w:lang w:eastAsia="ru-RU"/>
        </w:rPr>
        <w:t>биология</w:t>
      </w:r>
      <w:r w:rsidR="003F7F35" w:rsidRPr="003E49FA">
        <w:rPr>
          <w:sz w:val="28"/>
          <w:szCs w:val="28"/>
          <w:lang w:eastAsia="ru-RU"/>
        </w:rPr>
        <w:t xml:space="preserve">) </w:t>
      </w:r>
      <w:r w:rsidRPr="003E49FA">
        <w:rPr>
          <w:sz w:val="28"/>
          <w:szCs w:val="28"/>
          <w:lang w:eastAsia="ru-RU"/>
        </w:rPr>
        <w:t xml:space="preserve">и </w:t>
      </w:r>
      <w:r w:rsidRPr="003E49FA">
        <w:rPr>
          <w:sz w:val="28"/>
          <w:szCs w:val="28"/>
          <w:lang w:val="kk-KZ" w:eastAsia="ru-RU"/>
        </w:rPr>
        <w:t>2</w:t>
      </w:r>
      <w:r w:rsidRPr="003E49FA">
        <w:rPr>
          <w:sz w:val="28"/>
          <w:szCs w:val="28"/>
          <w:lang w:eastAsia="ru-RU"/>
        </w:rPr>
        <w:t xml:space="preserve"> часа (</w:t>
      </w:r>
      <w:r w:rsidRPr="003E49FA">
        <w:rPr>
          <w:sz w:val="28"/>
          <w:szCs w:val="28"/>
          <w:lang w:val="kk-KZ" w:eastAsia="ru-RU"/>
        </w:rPr>
        <w:t>основы права</w:t>
      </w:r>
      <w:r w:rsidRPr="003E49FA">
        <w:rPr>
          <w:sz w:val="28"/>
          <w:szCs w:val="28"/>
          <w:lang w:eastAsia="ru-RU"/>
        </w:rPr>
        <w:t>). Инвариантная учебная нагрузка 2</w:t>
      </w:r>
      <w:r w:rsidRPr="003E49FA">
        <w:rPr>
          <w:sz w:val="28"/>
          <w:szCs w:val="28"/>
          <w:lang w:val="kk-KZ" w:eastAsia="ru-RU"/>
        </w:rPr>
        <w:t>8</w:t>
      </w:r>
      <w:r w:rsidRPr="003E49FA">
        <w:rPr>
          <w:sz w:val="28"/>
          <w:szCs w:val="28"/>
          <w:lang w:eastAsia="ru-RU"/>
        </w:rPr>
        <w:t xml:space="preserve"> часов. На предмет по выбору</w:t>
      </w:r>
      <w:r w:rsidRPr="003E49FA">
        <w:rPr>
          <w:sz w:val="28"/>
          <w:szCs w:val="28"/>
          <w:lang w:val="kk-KZ" w:eastAsia="ru-RU"/>
        </w:rPr>
        <w:t xml:space="preserve"> из инвариатного компонента</w:t>
      </w:r>
      <w:r w:rsidRPr="003E49FA">
        <w:rPr>
          <w:sz w:val="28"/>
          <w:szCs w:val="28"/>
          <w:lang w:eastAsia="ru-RU"/>
        </w:rPr>
        <w:t xml:space="preserve"> выделено 4 часа: в 11-м классе 2 часа </w:t>
      </w:r>
      <w:r w:rsidR="004614E6" w:rsidRPr="003E49FA">
        <w:rPr>
          <w:sz w:val="28"/>
          <w:szCs w:val="28"/>
          <w:lang w:eastAsia="ru-RU"/>
        </w:rPr>
        <w:t>история Казахстана</w:t>
      </w:r>
      <w:r w:rsidRPr="003E49FA">
        <w:rPr>
          <w:sz w:val="28"/>
          <w:szCs w:val="28"/>
          <w:lang w:val="kk-KZ" w:eastAsia="ru-RU"/>
        </w:rPr>
        <w:t xml:space="preserve">, </w:t>
      </w:r>
      <w:r w:rsidR="004614E6" w:rsidRPr="003E49FA">
        <w:rPr>
          <w:sz w:val="28"/>
          <w:szCs w:val="28"/>
          <w:lang w:eastAsia="ru-RU"/>
        </w:rPr>
        <w:t>2 часа - химия</w:t>
      </w:r>
      <w:r w:rsidRPr="003E49FA">
        <w:rPr>
          <w:sz w:val="28"/>
          <w:szCs w:val="28"/>
          <w:lang w:val="kk-KZ" w:eastAsia="ru-RU"/>
        </w:rPr>
        <w:t xml:space="preserve">. Из вариатаива </w:t>
      </w:r>
      <w:r w:rsidRPr="003E49FA">
        <w:rPr>
          <w:sz w:val="28"/>
          <w:szCs w:val="28"/>
          <w:lang w:eastAsia="ru-RU"/>
        </w:rPr>
        <w:t>1 час глобальные компетенции, 1 час физическая культура: с</w:t>
      </w:r>
      <w:r w:rsidR="004614E6" w:rsidRPr="003E49FA">
        <w:rPr>
          <w:sz w:val="28"/>
          <w:szCs w:val="28"/>
          <w:lang w:eastAsia="ru-RU"/>
        </w:rPr>
        <w:t>портивные игры.  В 10-м классе 1час история Казахстана, 1 час русский язык, 1 час география</w:t>
      </w:r>
      <w:r w:rsidRPr="003E49FA">
        <w:rPr>
          <w:sz w:val="28"/>
          <w:szCs w:val="28"/>
          <w:lang w:val="kk-KZ" w:eastAsia="ru-RU"/>
        </w:rPr>
        <w:t xml:space="preserve">, </w:t>
      </w:r>
      <w:r w:rsidR="004614E6" w:rsidRPr="003E49FA">
        <w:rPr>
          <w:sz w:val="28"/>
          <w:szCs w:val="28"/>
          <w:lang w:eastAsia="ru-RU"/>
        </w:rPr>
        <w:t>1 час</w:t>
      </w:r>
      <w:r w:rsidRPr="003E49FA">
        <w:rPr>
          <w:sz w:val="28"/>
          <w:szCs w:val="28"/>
          <w:lang w:eastAsia="ru-RU"/>
        </w:rPr>
        <w:t xml:space="preserve">-химии, 1 час глобальные компетенции, 1 час физическая культура: спортивные игры. Таким образом, объём максимальной учебной нагрузки </w:t>
      </w:r>
      <w:r w:rsidRPr="003E49FA">
        <w:rPr>
          <w:sz w:val="28"/>
          <w:szCs w:val="28"/>
          <w:lang w:val="kk-KZ" w:eastAsia="ru-RU"/>
        </w:rPr>
        <w:t xml:space="preserve">в 10,11 классе </w:t>
      </w:r>
      <w:r w:rsidRPr="003E49FA">
        <w:rPr>
          <w:sz w:val="28"/>
          <w:szCs w:val="28"/>
          <w:lang w:eastAsia="ru-RU"/>
        </w:rPr>
        <w:t xml:space="preserve">составляет 34 часа. </w:t>
      </w:r>
    </w:p>
    <w:p w:rsidR="00692CEF" w:rsidRPr="003E49FA" w:rsidRDefault="00692CEF" w:rsidP="00E71EE3">
      <w:pPr>
        <w:adjustRightInd w:val="0"/>
        <w:ind w:left="284" w:right="-59"/>
        <w:jc w:val="both"/>
        <w:rPr>
          <w:color w:val="000000"/>
          <w:sz w:val="28"/>
          <w:szCs w:val="28"/>
          <w:lang w:val="kk-KZ" w:eastAsia="en-GB"/>
        </w:rPr>
      </w:pPr>
      <w:r w:rsidRPr="003E49FA">
        <w:rPr>
          <w:sz w:val="28"/>
          <w:szCs w:val="28"/>
          <w:lang w:eastAsia="ru-RU"/>
        </w:rPr>
        <w:t xml:space="preserve">        Начальная военная и технологическая подготовка является обязательным предметом для изучения обучающимися допризывного и призывного возраста в общеобразовательных школах всех типов независимо от форм собственности.  Учебный предмет «Начальная военная и технологическая подготовка» – дисциплина, направленная на воспитание обучающихся в духе патриотизма и готовности к защите Родины. Он позволит обучающимся приобрести знания по основам военного дела и безопасности жизнедеятельности человека в чрезвычайных ситуациях и усвоить навыки военной службы.  </w:t>
      </w:r>
      <w:r w:rsidRPr="003E49FA">
        <w:rPr>
          <w:sz w:val="28"/>
          <w:szCs w:val="28"/>
          <w:lang w:eastAsia="ru-RU"/>
        </w:rPr>
        <w:lastRenderedPageBreak/>
        <w:t xml:space="preserve">Обучение предмету «Начальная военная и технологическая подготовка» в 10-11-х классах общеобразовательной школы Республики Казахстан осуществляется по типовой учебной программе для средней школы, утвержденной приказом МОН РК №115 от 3 апреля 2013 года, </w:t>
      </w:r>
      <w:r w:rsidRPr="003E49FA">
        <w:rPr>
          <w:sz w:val="28"/>
          <w:szCs w:val="28"/>
          <w:lang w:eastAsia="en-GB"/>
        </w:rPr>
        <w:t xml:space="preserve">(с внесенными изменениями на </w:t>
      </w:r>
      <w:r w:rsidRPr="003E49FA">
        <w:rPr>
          <w:sz w:val="28"/>
          <w:szCs w:val="28"/>
          <w:lang w:val="kk-KZ" w:eastAsia="en-GB"/>
        </w:rPr>
        <w:t>21 апреля 2020</w:t>
      </w:r>
      <w:r w:rsidRPr="003E49FA">
        <w:rPr>
          <w:sz w:val="28"/>
          <w:szCs w:val="28"/>
          <w:lang w:eastAsia="en-GB"/>
        </w:rPr>
        <w:t xml:space="preserve"> года № </w:t>
      </w:r>
      <w:r w:rsidRPr="003E49FA">
        <w:rPr>
          <w:sz w:val="28"/>
          <w:szCs w:val="28"/>
          <w:lang w:val="kk-KZ" w:eastAsia="en-GB"/>
        </w:rPr>
        <w:t>154</w:t>
      </w:r>
      <w:r w:rsidRPr="003E49FA">
        <w:rPr>
          <w:sz w:val="28"/>
          <w:szCs w:val="28"/>
          <w:lang w:eastAsia="en-GB"/>
        </w:rPr>
        <w:t xml:space="preserve"> по предмету «Начальная военная и технологическая подготовка»).</w:t>
      </w:r>
    </w:p>
    <w:p w:rsidR="00692CEF" w:rsidRPr="003E49FA" w:rsidRDefault="00692CEF" w:rsidP="00E71EE3">
      <w:pPr>
        <w:widowControl/>
        <w:autoSpaceDE/>
        <w:autoSpaceDN/>
        <w:ind w:left="284" w:right="-59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 xml:space="preserve">Закон Республики Казахстан «О социальной и медико-педагогической коррекционной поддержке детей с ограниченными возможностями» (от 11 июля 2002 года N 343) определяет, что дети с ограниченными возможностями могут получать с трехлетнего возраста дошкольное воспитание и обучение, начальное и основное среднее образование – с семи-десятилетнего возраста. Нормативные правовые акты в области образования предусматривают открытие обычных и специальных классов в общеобразовательной школе для детей, которые испытывают постоянные или временные трудности в получении образования, обусловленные здоровьем, и нуждаются в специальных, общеобразовательных учебных программах и образовательных программах дополнительного образования. Порядок создания обычных классов с совместным пребыванием обучающихся с особыми образовательными потребностями (далее – инклюзивных) и специальных классов в общеобразовательной школе представлен Типовыми правилами деятельности общеобразовательных организаций (начального, основного среднего и общего среднего), утвержденными постановлением Правительства Республики Казахстан от 17 мая 2013 года № 499 (далее – Типовые правила). В соответствии с пунктом 18 Типовых правил инклюзивные и специальные классы в общеобразовательной школе открываются по согласованию с местными органами (управления образования) с учетом потребностей населения, в частности, интересов родителей, воспитывающих детей-инвалидов дошкольного и школьного возраста. </w:t>
      </w:r>
    </w:p>
    <w:p w:rsidR="00692CEF" w:rsidRPr="003E49FA" w:rsidRDefault="00692CEF" w:rsidP="00E71EE3">
      <w:pPr>
        <w:widowControl/>
        <w:autoSpaceDE/>
        <w:autoSpaceDN/>
        <w:ind w:left="284" w:firstLine="567"/>
        <w:jc w:val="both"/>
        <w:rPr>
          <w:sz w:val="28"/>
          <w:szCs w:val="28"/>
          <w:lang w:eastAsia="ru-RU"/>
        </w:rPr>
      </w:pPr>
    </w:p>
    <w:p w:rsidR="00692CEF" w:rsidRPr="003E49FA" w:rsidRDefault="00692CEF" w:rsidP="00E71EE3">
      <w:pPr>
        <w:ind w:left="284" w:right="-59" w:firstLine="708"/>
        <w:jc w:val="both"/>
        <w:rPr>
          <w:sz w:val="28"/>
          <w:szCs w:val="28"/>
          <w:lang w:eastAsia="ru-RU"/>
        </w:rPr>
      </w:pPr>
      <w:r w:rsidRPr="003E49FA">
        <w:rPr>
          <w:b/>
          <w:spacing w:val="1"/>
          <w:sz w:val="28"/>
          <w:szCs w:val="28"/>
          <w:u w:val="single"/>
          <w:lang w:eastAsia="ru-RU"/>
        </w:rPr>
        <w:t xml:space="preserve">В </w:t>
      </w:r>
      <w:r w:rsidRPr="003E49FA">
        <w:rPr>
          <w:b/>
          <w:sz w:val="28"/>
          <w:szCs w:val="28"/>
          <w:u w:val="single"/>
          <w:lang w:eastAsia="ru-RU"/>
        </w:rPr>
        <w:t>2023-2024учебномгоду</w:t>
      </w:r>
      <w:r w:rsidRPr="003E49FA">
        <w:rPr>
          <w:sz w:val="28"/>
          <w:szCs w:val="28"/>
          <w:lang w:eastAsia="ru-RU"/>
        </w:rPr>
        <w:t xml:space="preserve"> рабочий учебный план КГУ «ОШ № 1» разработан на основе следующих нормативных документов:</w:t>
      </w:r>
    </w:p>
    <w:p w:rsidR="00692CEF" w:rsidRPr="003E49FA" w:rsidRDefault="00692CEF" w:rsidP="00E71EE3">
      <w:pPr>
        <w:widowControl/>
        <w:numPr>
          <w:ilvl w:val="2"/>
          <w:numId w:val="3"/>
        </w:numPr>
        <w:autoSpaceDE/>
        <w:autoSpaceDN/>
        <w:ind w:left="284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>«Обутверждениигосударственныхобщеобязательныхстандартовдошкольного воспитания и обучения, начального, основного среднего и общегосреднего,техническогоипрофессионального,послесреднегообразования»(далее – ГОСО) (приказ Министра просвещения Республики Казахстан от 3августа2022 года№348);</w:t>
      </w:r>
    </w:p>
    <w:p w:rsidR="00692CEF" w:rsidRPr="003E49FA" w:rsidRDefault="00692CEF" w:rsidP="00E71EE3">
      <w:pPr>
        <w:widowControl/>
        <w:numPr>
          <w:ilvl w:val="2"/>
          <w:numId w:val="3"/>
        </w:numPr>
        <w:tabs>
          <w:tab w:val="left" w:pos="1527"/>
        </w:tabs>
        <w:autoSpaceDE/>
        <w:autoSpaceDN/>
        <w:ind w:left="284" w:right="-1"/>
        <w:jc w:val="both"/>
        <w:rPr>
          <w:sz w:val="28"/>
          <w:szCs w:val="28"/>
        </w:rPr>
      </w:pPr>
      <w:r w:rsidRPr="003E49FA">
        <w:rPr>
          <w:sz w:val="28"/>
          <w:szCs w:val="28"/>
        </w:rPr>
        <w:t>«Обутверждениитиповыхучебныхплановначального,основного</w:t>
      </w:r>
      <w:r w:rsidRPr="003E49FA">
        <w:rPr>
          <w:spacing w:val="-1"/>
          <w:sz w:val="28"/>
          <w:szCs w:val="28"/>
        </w:rPr>
        <w:t>среднего,общегосреднегообразования</w:t>
      </w:r>
      <w:r w:rsidRPr="003E49FA">
        <w:rPr>
          <w:sz w:val="28"/>
          <w:szCs w:val="28"/>
        </w:rPr>
        <w:t>РеспубликиКазахстан»(приказМОНРКот8ноября2012года №500);</w:t>
      </w:r>
    </w:p>
    <w:p w:rsidR="00692CEF" w:rsidRPr="003E49FA" w:rsidRDefault="00692CEF" w:rsidP="00E71EE3">
      <w:pPr>
        <w:widowControl/>
        <w:numPr>
          <w:ilvl w:val="2"/>
          <w:numId w:val="3"/>
        </w:numPr>
        <w:tabs>
          <w:tab w:val="left" w:pos="1527"/>
        </w:tabs>
        <w:autoSpaceDE/>
        <w:autoSpaceDN/>
        <w:ind w:left="284" w:right="-1"/>
        <w:jc w:val="both"/>
        <w:rPr>
          <w:sz w:val="28"/>
          <w:szCs w:val="28"/>
        </w:rPr>
      </w:pPr>
      <w:r w:rsidRPr="003E49FA">
        <w:rPr>
          <w:sz w:val="28"/>
          <w:szCs w:val="28"/>
        </w:rPr>
        <w:t>«Обутверждениитиповыхучебныхпрограммпообщеобразовательнымпредметам,курсамповыборуифакультативамдляобщеобразовательныхорганизаций» (</w:t>
      </w:r>
      <w:proofErr w:type="spellStart"/>
      <w:r w:rsidRPr="003E49FA">
        <w:rPr>
          <w:sz w:val="28"/>
          <w:szCs w:val="28"/>
        </w:rPr>
        <w:t>приказМОН</w:t>
      </w:r>
      <w:proofErr w:type="spellEnd"/>
      <w:r w:rsidRPr="003E49FA">
        <w:rPr>
          <w:sz w:val="28"/>
          <w:szCs w:val="28"/>
        </w:rPr>
        <w:t xml:space="preserve"> РКот3апреля2013 года№</w:t>
      </w:r>
      <w:r w:rsidRPr="003E49FA">
        <w:rPr>
          <w:sz w:val="28"/>
          <w:szCs w:val="28"/>
          <w:lang w:val="kk-KZ"/>
        </w:rPr>
        <w:t>399</w:t>
      </w:r>
      <w:r w:rsidRPr="003E49FA">
        <w:rPr>
          <w:sz w:val="28"/>
          <w:szCs w:val="28"/>
        </w:rPr>
        <w:t>);</w:t>
      </w:r>
    </w:p>
    <w:p w:rsidR="00692CEF" w:rsidRPr="003E49FA" w:rsidRDefault="00692CEF" w:rsidP="00E71EE3">
      <w:pPr>
        <w:widowControl/>
        <w:numPr>
          <w:ilvl w:val="3"/>
          <w:numId w:val="3"/>
        </w:numPr>
        <w:tabs>
          <w:tab w:val="left" w:pos="1950"/>
        </w:tabs>
        <w:autoSpaceDE/>
        <w:autoSpaceDN/>
        <w:ind w:left="284" w:right="-1"/>
        <w:jc w:val="both"/>
        <w:rPr>
          <w:sz w:val="28"/>
          <w:szCs w:val="28"/>
        </w:rPr>
      </w:pPr>
      <w:r w:rsidRPr="003E49FA">
        <w:rPr>
          <w:sz w:val="28"/>
          <w:szCs w:val="28"/>
        </w:rPr>
        <w:t>Постановление Правительства Республики Казахстан от 12 октября2021года№726Обутверждениинациональногопроекта«Качественноеобразование»«Образованнаянация»</w:t>
      </w:r>
    </w:p>
    <w:p w:rsidR="00692CEF" w:rsidRPr="003E49FA" w:rsidRDefault="00692CEF" w:rsidP="00E71EE3">
      <w:pPr>
        <w:widowControl/>
        <w:numPr>
          <w:ilvl w:val="2"/>
          <w:numId w:val="3"/>
        </w:numPr>
        <w:tabs>
          <w:tab w:val="left" w:pos="1527"/>
        </w:tabs>
        <w:autoSpaceDE/>
        <w:autoSpaceDN/>
        <w:ind w:left="284" w:right="-1"/>
        <w:jc w:val="both"/>
        <w:rPr>
          <w:sz w:val="28"/>
          <w:szCs w:val="28"/>
        </w:rPr>
      </w:pPr>
      <w:r w:rsidRPr="003E49FA">
        <w:rPr>
          <w:sz w:val="28"/>
          <w:szCs w:val="28"/>
        </w:rPr>
        <w:lastRenderedPageBreak/>
        <w:t>«ОбутвержденииТиповыхправилпроведениятекущегоконтроляуспеваемости, промежуточной и итоговой аттестации обучающихся» (</w:t>
      </w:r>
      <w:proofErr w:type="spellStart"/>
      <w:r w:rsidRPr="003E49FA">
        <w:rPr>
          <w:sz w:val="28"/>
          <w:szCs w:val="28"/>
        </w:rPr>
        <w:t>приказМОН</w:t>
      </w:r>
      <w:proofErr w:type="spellEnd"/>
      <w:r w:rsidRPr="003E49FA">
        <w:rPr>
          <w:sz w:val="28"/>
          <w:szCs w:val="28"/>
        </w:rPr>
        <w:t xml:space="preserve"> РКот18марта 2008года№ 125);</w:t>
      </w:r>
    </w:p>
    <w:p w:rsidR="00692CEF" w:rsidRPr="003E49FA" w:rsidRDefault="00692CEF" w:rsidP="00E71EE3">
      <w:pPr>
        <w:widowControl/>
        <w:numPr>
          <w:ilvl w:val="2"/>
          <w:numId w:val="3"/>
        </w:numPr>
        <w:autoSpaceDE/>
        <w:autoSpaceDN/>
        <w:ind w:left="284" w:right="-1"/>
        <w:jc w:val="both"/>
        <w:rPr>
          <w:sz w:val="28"/>
          <w:szCs w:val="28"/>
        </w:rPr>
      </w:pPr>
      <w:r w:rsidRPr="003E49FA">
        <w:rPr>
          <w:sz w:val="28"/>
          <w:szCs w:val="28"/>
        </w:rPr>
        <w:t xml:space="preserve">«Обутвержденииперечняучебниковдляорганизацийсреднегообразования, учебно-методических комплексов для дошкольных </w:t>
      </w:r>
      <w:proofErr w:type="spellStart"/>
      <w:r w:rsidRPr="003E49FA">
        <w:rPr>
          <w:sz w:val="28"/>
          <w:szCs w:val="28"/>
        </w:rPr>
        <w:t>организаций,организаций</w:t>
      </w:r>
      <w:proofErr w:type="spellEnd"/>
      <w:r w:rsidRPr="003E49FA">
        <w:rPr>
          <w:sz w:val="28"/>
          <w:szCs w:val="28"/>
        </w:rPr>
        <w:t xml:space="preserve"> среднего образования, в том числе в электронной форме» (</w:t>
      </w:r>
      <w:proofErr w:type="spellStart"/>
      <w:r w:rsidRPr="003E49FA">
        <w:rPr>
          <w:sz w:val="28"/>
          <w:szCs w:val="28"/>
        </w:rPr>
        <w:t>приказМОН</w:t>
      </w:r>
      <w:proofErr w:type="spellEnd"/>
      <w:r w:rsidRPr="003E49FA">
        <w:rPr>
          <w:sz w:val="28"/>
          <w:szCs w:val="28"/>
        </w:rPr>
        <w:t xml:space="preserve"> РКот22мая2020года№ 216);</w:t>
      </w:r>
    </w:p>
    <w:p w:rsidR="00692CEF" w:rsidRPr="003E49FA" w:rsidRDefault="00692CEF" w:rsidP="00E71EE3">
      <w:pPr>
        <w:widowControl/>
        <w:numPr>
          <w:ilvl w:val="2"/>
          <w:numId w:val="3"/>
        </w:numPr>
        <w:tabs>
          <w:tab w:val="left" w:pos="1527"/>
        </w:tabs>
        <w:autoSpaceDE/>
        <w:autoSpaceDN/>
        <w:ind w:left="284" w:right="-1"/>
        <w:jc w:val="both"/>
        <w:rPr>
          <w:sz w:val="28"/>
          <w:szCs w:val="28"/>
        </w:rPr>
      </w:pPr>
      <w:r w:rsidRPr="003E49FA">
        <w:rPr>
          <w:sz w:val="28"/>
          <w:szCs w:val="28"/>
        </w:rPr>
        <w:t>«ОбутвержденииПеречнядокументов,обязательныхдляведенияпедагогамиорганизаций</w:t>
      </w:r>
      <w:r w:rsidRPr="003E49FA">
        <w:rPr>
          <w:sz w:val="28"/>
          <w:szCs w:val="28"/>
          <w:lang w:val="kk-KZ"/>
        </w:rPr>
        <w:t xml:space="preserve"> дошкольного воспитания и обучения,</w:t>
      </w:r>
      <w:r w:rsidRPr="003E49FA">
        <w:rPr>
          <w:sz w:val="28"/>
          <w:szCs w:val="28"/>
        </w:rPr>
        <w:t>среднего,</w:t>
      </w:r>
      <w:r w:rsidRPr="003E49FA">
        <w:rPr>
          <w:sz w:val="28"/>
          <w:szCs w:val="28"/>
          <w:lang w:val="kk-KZ"/>
        </w:rPr>
        <w:t xml:space="preserve"> специальногодополнительного,</w:t>
      </w:r>
      <w:r w:rsidRPr="003E49FA">
        <w:rPr>
          <w:sz w:val="28"/>
          <w:szCs w:val="28"/>
        </w:rPr>
        <w:t>техническогоипрофессионального,послесреднегообразования,иихформы»(приказМОНРКот6апреля2020года №130);</w:t>
      </w:r>
    </w:p>
    <w:p w:rsidR="00692CEF" w:rsidRPr="003E49FA" w:rsidRDefault="00692CEF" w:rsidP="00E71EE3">
      <w:pPr>
        <w:widowControl/>
        <w:numPr>
          <w:ilvl w:val="2"/>
          <w:numId w:val="3"/>
        </w:numPr>
        <w:tabs>
          <w:tab w:val="left" w:pos="1527"/>
        </w:tabs>
        <w:autoSpaceDE/>
        <w:autoSpaceDN/>
        <w:ind w:left="284" w:right="-1"/>
        <w:jc w:val="both"/>
        <w:rPr>
          <w:sz w:val="28"/>
          <w:szCs w:val="28"/>
        </w:rPr>
      </w:pPr>
      <w:r w:rsidRPr="003E49FA">
        <w:rPr>
          <w:sz w:val="28"/>
          <w:szCs w:val="28"/>
        </w:rPr>
        <w:t>«ОвнесенииизменениявприказМОНРКот20марта2015года№137</w:t>
      </w:r>
    </w:p>
    <w:p w:rsidR="00692CEF" w:rsidRPr="003E49FA" w:rsidRDefault="00692CEF" w:rsidP="00E71EE3">
      <w:pPr>
        <w:ind w:left="284" w:right="-1"/>
        <w:jc w:val="both"/>
        <w:rPr>
          <w:sz w:val="28"/>
          <w:szCs w:val="28"/>
        </w:rPr>
      </w:pPr>
      <w:r w:rsidRPr="003E49FA">
        <w:rPr>
          <w:sz w:val="28"/>
          <w:szCs w:val="28"/>
        </w:rPr>
        <w:t>«Об утверждении Правил организации учебного процесса по дистанционным</w:t>
      </w:r>
      <w:r w:rsidR="003F7F35" w:rsidRPr="003E49FA">
        <w:rPr>
          <w:sz w:val="28"/>
          <w:szCs w:val="28"/>
        </w:rPr>
        <w:t xml:space="preserve">  </w:t>
      </w:r>
      <w:r w:rsidRPr="003E49FA">
        <w:rPr>
          <w:sz w:val="28"/>
          <w:szCs w:val="28"/>
        </w:rPr>
        <w:t>образовательным</w:t>
      </w:r>
      <w:r w:rsidR="003F7F35" w:rsidRPr="003E49FA">
        <w:rPr>
          <w:sz w:val="28"/>
          <w:szCs w:val="28"/>
        </w:rPr>
        <w:t xml:space="preserve"> </w:t>
      </w:r>
      <w:r w:rsidRPr="003E49FA">
        <w:rPr>
          <w:sz w:val="28"/>
          <w:szCs w:val="28"/>
        </w:rPr>
        <w:t>технологиям»</w:t>
      </w:r>
      <w:r w:rsidR="003F7F35" w:rsidRPr="003E49FA">
        <w:rPr>
          <w:sz w:val="28"/>
          <w:szCs w:val="28"/>
        </w:rPr>
        <w:t xml:space="preserve"> </w:t>
      </w:r>
      <w:r w:rsidRPr="003E49FA">
        <w:rPr>
          <w:sz w:val="28"/>
          <w:szCs w:val="28"/>
        </w:rPr>
        <w:t>(приказМОНРКот28августа2020года №374);</w:t>
      </w:r>
    </w:p>
    <w:p w:rsidR="00692CEF" w:rsidRPr="003E49FA" w:rsidRDefault="00692CEF" w:rsidP="00E71EE3">
      <w:pPr>
        <w:widowControl/>
        <w:numPr>
          <w:ilvl w:val="2"/>
          <w:numId w:val="3"/>
        </w:numPr>
        <w:tabs>
          <w:tab w:val="left" w:pos="1527"/>
        </w:tabs>
        <w:autoSpaceDE/>
        <w:autoSpaceDN/>
        <w:ind w:left="284"/>
        <w:jc w:val="both"/>
        <w:rPr>
          <w:sz w:val="28"/>
          <w:szCs w:val="28"/>
        </w:rPr>
      </w:pPr>
      <w:r w:rsidRPr="003E49FA">
        <w:rPr>
          <w:sz w:val="28"/>
          <w:szCs w:val="28"/>
        </w:rPr>
        <w:t>«</w:t>
      </w:r>
      <w:proofErr w:type="spellStart"/>
      <w:r w:rsidRPr="003E49FA">
        <w:rPr>
          <w:sz w:val="28"/>
          <w:szCs w:val="28"/>
        </w:rPr>
        <w:t>Овнесении</w:t>
      </w:r>
      <w:proofErr w:type="spellEnd"/>
      <w:r w:rsidR="003F7F35" w:rsidRPr="003E49FA">
        <w:rPr>
          <w:sz w:val="28"/>
          <w:szCs w:val="28"/>
        </w:rPr>
        <w:t xml:space="preserve"> </w:t>
      </w:r>
      <w:r w:rsidRPr="003E49FA">
        <w:rPr>
          <w:sz w:val="28"/>
          <w:szCs w:val="28"/>
        </w:rPr>
        <w:t>изменений</w:t>
      </w:r>
      <w:r w:rsidR="003F7F35" w:rsidRPr="003E49FA">
        <w:rPr>
          <w:sz w:val="28"/>
          <w:szCs w:val="28"/>
        </w:rPr>
        <w:t xml:space="preserve"> </w:t>
      </w:r>
      <w:r w:rsidRPr="003E49FA">
        <w:rPr>
          <w:sz w:val="28"/>
          <w:szCs w:val="28"/>
        </w:rPr>
        <w:t>в</w:t>
      </w:r>
      <w:r w:rsidR="003F7F35" w:rsidRPr="003E49FA">
        <w:rPr>
          <w:sz w:val="28"/>
          <w:szCs w:val="28"/>
        </w:rPr>
        <w:t xml:space="preserve"> </w:t>
      </w:r>
      <w:proofErr w:type="spellStart"/>
      <w:r w:rsidRPr="003E49FA">
        <w:rPr>
          <w:sz w:val="28"/>
          <w:szCs w:val="28"/>
        </w:rPr>
        <w:t>приказМОНРК</w:t>
      </w:r>
      <w:proofErr w:type="spellEnd"/>
      <w:r w:rsidR="003F7F35" w:rsidRPr="003E49FA">
        <w:rPr>
          <w:sz w:val="28"/>
          <w:szCs w:val="28"/>
        </w:rPr>
        <w:t xml:space="preserve"> </w:t>
      </w:r>
      <w:r w:rsidRPr="003E49FA">
        <w:rPr>
          <w:sz w:val="28"/>
          <w:szCs w:val="28"/>
        </w:rPr>
        <w:t>от</w:t>
      </w:r>
      <w:r w:rsidR="003F7F35" w:rsidRPr="003E49FA">
        <w:rPr>
          <w:sz w:val="28"/>
          <w:szCs w:val="28"/>
        </w:rPr>
        <w:t xml:space="preserve"> </w:t>
      </w:r>
      <w:r w:rsidRPr="003E49FA">
        <w:rPr>
          <w:sz w:val="28"/>
          <w:szCs w:val="28"/>
        </w:rPr>
        <w:t>16мая</w:t>
      </w:r>
      <w:r w:rsidR="003F7F35" w:rsidRPr="003E49FA">
        <w:rPr>
          <w:sz w:val="28"/>
          <w:szCs w:val="28"/>
        </w:rPr>
        <w:t xml:space="preserve"> </w:t>
      </w:r>
      <w:r w:rsidRPr="003E49FA">
        <w:rPr>
          <w:sz w:val="28"/>
          <w:szCs w:val="28"/>
        </w:rPr>
        <w:t>2008</w:t>
      </w:r>
      <w:r w:rsidR="003F7F35" w:rsidRPr="003E49FA">
        <w:rPr>
          <w:sz w:val="28"/>
          <w:szCs w:val="28"/>
        </w:rPr>
        <w:t xml:space="preserve"> </w:t>
      </w:r>
      <w:r w:rsidRPr="003E49FA">
        <w:rPr>
          <w:sz w:val="28"/>
          <w:szCs w:val="28"/>
        </w:rPr>
        <w:t>года</w:t>
      </w:r>
      <w:r w:rsidR="003F7F35" w:rsidRPr="003E49FA">
        <w:rPr>
          <w:sz w:val="28"/>
          <w:szCs w:val="28"/>
        </w:rPr>
        <w:t xml:space="preserve"> </w:t>
      </w:r>
      <w:r w:rsidRPr="003E49FA">
        <w:rPr>
          <w:sz w:val="28"/>
          <w:szCs w:val="28"/>
        </w:rPr>
        <w:t>№272</w:t>
      </w:r>
      <w:r w:rsidR="00AF193D" w:rsidRPr="003E49FA">
        <w:rPr>
          <w:sz w:val="28"/>
          <w:szCs w:val="28"/>
        </w:rPr>
        <w:t>.</w:t>
      </w:r>
    </w:p>
    <w:p w:rsidR="00692CEF" w:rsidRPr="003E49FA" w:rsidRDefault="00692CEF" w:rsidP="00E71EE3">
      <w:pPr>
        <w:widowControl/>
        <w:autoSpaceDE/>
        <w:autoSpaceDN/>
        <w:ind w:left="284" w:right="-59" w:firstLine="708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 xml:space="preserve">В 2023-2024 учебном году 1-4-е классы будут обучаться по Типовым учебным планам и учебным программам обновленного содержания образования. В начальной школе общеобразовательных организаций страны учебный процесс реализуется в соответствии с Государственным общеобязательным стандартом начального образования, утвержденным приказом Министра образования и науки Республики Казахстан от 3 августа 2022 года № 348 «Об утверждении государственных общеобязательных стандартов дошкольного воспитания и обучения, начального, основного среднего и общего среднего, технического и профессионального, </w:t>
      </w:r>
      <w:proofErr w:type="spellStart"/>
      <w:r w:rsidRPr="003E49FA">
        <w:rPr>
          <w:sz w:val="28"/>
          <w:szCs w:val="28"/>
          <w:lang w:eastAsia="ru-RU"/>
        </w:rPr>
        <w:t>послесреднего</w:t>
      </w:r>
      <w:proofErr w:type="spellEnd"/>
      <w:r w:rsidRPr="003E49FA">
        <w:rPr>
          <w:sz w:val="28"/>
          <w:szCs w:val="28"/>
          <w:lang w:eastAsia="ru-RU"/>
        </w:rPr>
        <w:t xml:space="preserve"> </w:t>
      </w:r>
      <w:proofErr w:type="spellStart"/>
      <w:r w:rsidRPr="003E49FA">
        <w:rPr>
          <w:sz w:val="28"/>
          <w:szCs w:val="28"/>
          <w:lang w:eastAsia="ru-RU"/>
        </w:rPr>
        <w:t>образования».</w:t>
      </w:r>
      <w:r w:rsidRPr="003E49FA">
        <w:rPr>
          <w:bCs/>
          <w:color w:val="000000"/>
          <w:sz w:val="28"/>
          <w:szCs w:val="28"/>
          <w:shd w:val="clear" w:color="auto" w:fill="FFFFFF"/>
          <w:lang w:eastAsia="ru-RU"/>
        </w:rPr>
        <w:t>Приказ</w:t>
      </w:r>
      <w:proofErr w:type="spellEnd"/>
      <w:r w:rsidRPr="003E49FA">
        <w:rPr>
          <w:bCs/>
          <w:color w:val="000000"/>
          <w:sz w:val="28"/>
          <w:szCs w:val="28"/>
          <w:shd w:val="clear" w:color="auto" w:fill="FFFFFF"/>
          <w:lang w:eastAsia="ru-RU"/>
        </w:rPr>
        <w:t xml:space="preserve"> Министра просвещения Республики Казахстан от 12 августа 2022 года № 365, Приложение 2 к приказу МОН РК от 18 августа 2023 года № 2</w:t>
      </w:r>
      <w:r w:rsidRPr="003E49FA">
        <w:rPr>
          <w:bCs/>
          <w:color w:val="000000"/>
          <w:sz w:val="28"/>
          <w:szCs w:val="28"/>
          <w:shd w:val="clear" w:color="auto" w:fill="FFFFFF"/>
          <w:lang w:val="kk-KZ" w:eastAsia="ru-RU"/>
        </w:rPr>
        <w:t>64</w:t>
      </w:r>
    </w:p>
    <w:p w:rsidR="00692CEF" w:rsidRPr="003E49FA" w:rsidRDefault="00692CEF" w:rsidP="00E71EE3">
      <w:pPr>
        <w:widowControl/>
        <w:autoSpaceDE/>
        <w:autoSpaceDN/>
        <w:ind w:left="284" w:right="-59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 xml:space="preserve">Методические особенности содержания учебных предметов 1– 4   классов начальной школы: в типовых учебных планах, разработанных в соответствии с ГОСО РК-2022, в 1-4 классах введено изучение учебных предметов по образовательным областям «Язык и литература», «Математика и информатика», «Естествознание», «Человек и общество», «Технология и искусство», «Физическая </w:t>
      </w:r>
      <w:proofErr w:type="spellStart"/>
      <w:r w:rsidRPr="003E49FA">
        <w:rPr>
          <w:sz w:val="28"/>
          <w:szCs w:val="28"/>
          <w:lang w:eastAsia="ru-RU"/>
        </w:rPr>
        <w:t>культура».Содержание</w:t>
      </w:r>
      <w:proofErr w:type="spellEnd"/>
      <w:r w:rsidRPr="003E49FA">
        <w:rPr>
          <w:sz w:val="28"/>
          <w:szCs w:val="28"/>
          <w:lang w:eastAsia="ru-RU"/>
        </w:rPr>
        <w:t xml:space="preserve"> образовательной области «Технология и искусство» реализуется в учебных предметах: «Музыка», «Трудовое обучение» и «Изобразительное искусство».</w:t>
      </w:r>
      <w:r w:rsidRPr="003E49FA">
        <w:rPr>
          <w:sz w:val="28"/>
          <w:szCs w:val="28"/>
          <w:lang w:eastAsia="ru-RU"/>
        </w:rPr>
        <w:tab/>
      </w:r>
    </w:p>
    <w:p w:rsidR="00692CEF" w:rsidRPr="003E49FA" w:rsidRDefault="00692CEF" w:rsidP="00E71EE3">
      <w:pPr>
        <w:widowControl/>
        <w:autoSpaceDE/>
        <w:autoSpaceDN/>
        <w:ind w:left="284" w:right="-59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Образовательная область «Язык и литература» включает предметы: «Букварь, обучение грамоте», «Казахский язык», «Русский язык», «Литературное чтение», «Иностранный язык».</w:t>
      </w:r>
      <w:r w:rsidR="003F7F35" w:rsidRPr="003E49FA">
        <w:rPr>
          <w:sz w:val="28"/>
          <w:szCs w:val="28"/>
          <w:lang w:eastAsia="ru-RU"/>
        </w:rPr>
        <w:t xml:space="preserve"> </w:t>
      </w:r>
      <w:r w:rsidRPr="003E49FA">
        <w:rPr>
          <w:sz w:val="28"/>
          <w:szCs w:val="28"/>
          <w:lang w:eastAsia="ru-RU"/>
        </w:rPr>
        <w:t xml:space="preserve">Учебная программа по предмету «Букварь» является подготовительным этапом для дальнейшего языкового и литературного образования, а также представляет собой основу для всего последующего обучения. Особенностью изучения предмета является обучение грамоте, чтению и письму, усвоение основных языковых понятий и типов речи и формирование личности на основе национальных духовных ценностей. Объем учебной нагрузки по предмету «Букварь» составляет 6 часов в неделю, в 1-м полугодии – 96 часов. С целью приблизить </w:t>
      </w:r>
      <w:r w:rsidRPr="003E49FA">
        <w:rPr>
          <w:sz w:val="28"/>
          <w:szCs w:val="28"/>
          <w:lang w:eastAsia="ru-RU"/>
        </w:rPr>
        <w:lastRenderedPageBreak/>
        <w:t xml:space="preserve">процесс освоения </w:t>
      </w:r>
      <w:r w:rsidRPr="003E49FA">
        <w:rPr>
          <w:sz w:val="28"/>
          <w:szCs w:val="28"/>
          <w:lang w:val="kk-KZ" w:eastAsia="ru-RU"/>
        </w:rPr>
        <w:t>иностранн</w:t>
      </w:r>
      <w:r w:rsidRPr="003E49FA">
        <w:rPr>
          <w:sz w:val="28"/>
          <w:szCs w:val="28"/>
          <w:lang w:eastAsia="ru-RU"/>
        </w:rPr>
        <w:t>ого языка к естественным условиям общения объем учебной нагрузки по предмету составляет 2 часа в неделю в 3-4 классах, в учебном году – 68 часов.</w:t>
      </w:r>
    </w:p>
    <w:p w:rsidR="00692CEF" w:rsidRPr="003E49FA" w:rsidRDefault="00692CEF" w:rsidP="00E71EE3">
      <w:pPr>
        <w:widowControl/>
        <w:autoSpaceDE/>
        <w:autoSpaceDN/>
        <w:ind w:left="284" w:right="-59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Образовательная область и учебные предметы «Математика и информатика» включает предмет «Математика». В 1- классах учебной нагрузкой – 4 часа в неделю,</w:t>
      </w:r>
      <w:r w:rsidR="003F7F35" w:rsidRPr="003E49FA">
        <w:rPr>
          <w:sz w:val="28"/>
          <w:szCs w:val="28"/>
          <w:lang w:eastAsia="ru-RU"/>
        </w:rPr>
        <w:t xml:space="preserve"> </w:t>
      </w:r>
      <w:r w:rsidRPr="003E49FA">
        <w:rPr>
          <w:sz w:val="28"/>
          <w:szCs w:val="28"/>
          <w:lang w:eastAsia="ru-RU"/>
        </w:rPr>
        <w:t>в учебном году – 136 часа. Во 2 –х классах учебной нагрузкой – 4 часа в неделю, в учебном году – 136 часов. В 3-х, 4-х классах- 5 часов, в учебном году – 150 часов. В соответствии с приказом № 264 от 18 августа 2023 в 2-х классах добавлен 1 час «Занимательной математики» из вариативного компонента (Приложение 2).</w:t>
      </w:r>
    </w:p>
    <w:p w:rsidR="00692CEF" w:rsidRPr="003E49FA" w:rsidRDefault="00692CEF" w:rsidP="00E71EE3">
      <w:pPr>
        <w:widowControl/>
        <w:autoSpaceDE/>
        <w:autoSpaceDN/>
        <w:ind w:left="284" w:right="-59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 xml:space="preserve"> Изучение предмета «Цифровая грамотность» осуществляется в соответствии с приказом МОН РК от 27 ноября 2020 года № 496 «О внесении изменений и дополнений в некоторые приказы МОН РК» (внесены изменения в приказы № 115 от 3 апреля 2013 года (приложение 188-2к) и № 334 от 26 июля 2019 года (приложение 4).</w:t>
      </w:r>
    </w:p>
    <w:p w:rsidR="00692CEF" w:rsidRPr="003E49FA" w:rsidRDefault="00692CEF" w:rsidP="00E71EE3">
      <w:pPr>
        <w:widowControl/>
        <w:autoSpaceDE/>
        <w:autoSpaceDN/>
        <w:ind w:left="284" w:right="-59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 xml:space="preserve">В 2023-2024 учебном году учебный предмет «Цифровая грамотность» в соответствии с типовыми учебными планами начального, основного среднего, общего среднего образования, утвержденными приказами от 18 августа 2023 года № 246,максимальный объем учебной нагрузки по предмету «Цифровая грамотность» составляет: – в 1 классе - 0,5 часа в неделю, 17 часов в учебном году. Базовое содержание учебного предмета «Цифровая    грамотность» в 1-м классе направлено на формирование у обучающихся алгоритмического мышления в игровой среде программирования, знакомство с основными компонентами набора робототехники, сборку и управление простого робота. Во 2-4 классах объем учебной нагрузки – 1 (один) час в неделю, 34 часа в учебном году. </w:t>
      </w:r>
    </w:p>
    <w:p w:rsidR="00692CEF" w:rsidRPr="003E49FA" w:rsidRDefault="00692CEF" w:rsidP="00E71EE3">
      <w:pPr>
        <w:widowControl/>
        <w:autoSpaceDE/>
        <w:autoSpaceDN/>
        <w:ind w:left="284" w:right="-59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 xml:space="preserve">         Образовательная область «Естествознание» включает предмет «Естествознание».  Объем учебной нагрузки по предмету в 1- х классах составляет 1 час в неделю, в учебном году – 3</w:t>
      </w:r>
      <w:r w:rsidRPr="003E49FA">
        <w:rPr>
          <w:sz w:val="28"/>
          <w:szCs w:val="28"/>
          <w:lang w:val="kk-KZ" w:eastAsia="ru-RU"/>
        </w:rPr>
        <w:t>3</w:t>
      </w:r>
      <w:r w:rsidRPr="003E49FA">
        <w:rPr>
          <w:sz w:val="28"/>
          <w:szCs w:val="28"/>
          <w:lang w:eastAsia="ru-RU"/>
        </w:rPr>
        <w:t>часа</w:t>
      </w:r>
      <w:r w:rsidRPr="003E49FA">
        <w:rPr>
          <w:sz w:val="28"/>
          <w:szCs w:val="28"/>
          <w:lang w:val="kk-KZ" w:eastAsia="ru-RU"/>
        </w:rPr>
        <w:t>, во</w:t>
      </w:r>
      <w:r w:rsidRPr="003E49FA">
        <w:rPr>
          <w:sz w:val="28"/>
          <w:szCs w:val="28"/>
          <w:lang w:eastAsia="ru-RU"/>
        </w:rPr>
        <w:t xml:space="preserve"> 2 –х классах составляет 1 час в неделю, в учебном году – 34часа. В 3-4-х классах- 2 часа, в учебном году – 68 часов.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92CEF" w:rsidRPr="003E49FA" w:rsidRDefault="00692CEF" w:rsidP="00E71EE3">
      <w:pPr>
        <w:widowControl/>
        <w:autoSpaceDE/>
        <w:autoSpaceDN/>
        <w:ind w:left="284" w:right="-59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Образовательная область «Человек и общество» включает учебный предмет «Познание мира».</w:t>
      </w:r>
      <w:r w:rsidR="003F7F35" w:rsidRPr="003E49FA">
        <w:rPr>
          <w:sz w:val="28"/>
          <w:szCs w:val="28"/>
          <w:lang w:eastAsia="ru-RU"/>
        </w:rPr>
        <w:t xml:space="preserve">  </w:t>
      </w:r>
      <w:r w:rsidRPr="003E49FA">
        <w:rPr>
          <w:sz w:val="28"/>
          <w:szCs w:val="28"/>
          <w:lang w:eastAsia="ru-RU"/>
        </w:rPr>
        <w:t>Объем учебной нагрузки по предмету составляет 1 час в неделю, в учебном году – 34 часов. Образовательная область «Технология и искусство» включает учебные предметы «Музыка», «Художественный труд», для 1</w:t>
      </w:r>
      <w:r w:rsidRPr="003E49FA">
        <w:rPr>
          <w:sz w:val="28"/>
          <w:szCs w:val="28"/>
          <w:lang w:val="kk-KZ" w:eastAsia="ru-RU"/>
        </w:rPr>
        <w:t>,2</w:t>
      </w:r>
      <w:r w:rsidRPr="003E49FA">
        <w:rPr>
          <w:sz w:val="28"/>
          <w:szCs w:val="28"/>
          <w:lang w:eastAsia="ru-RU"/>
        </w:rPr>
        <w:t>-х классов «Трудовое обучение» и «Изобразительное искусство». Логика построения разделов о подразделы учебной программы основана на восприятии информации как основы осмысления и понимания сути музыкального произведения. Объем учебной нагрузки в 1классе по предмету составляет 1 час в неделю, в учебном году – 33 часа. Во 2-4-х классах- 1 час, в учебном году – 34 часа.</w:t>
      </w:r>
    </w:p>
    <w:p w:rsidR="00692CEF" w:rsidRPr="003E49FA" w:rsidRDefault="00692CEF" w:rsidP="00E71EE3">
      <w:pPr>
        <w:widowControl/>
        <w:autoSpaceDE/>
        <w:autoSpaceDN/>
        <w:ind w:left="284" w:right="-59"/>
        <w:jc w:val="both"/>
        <w:rPr>
          <w:sz w:val="28"/>
          <w:szCs w:val="28"/>
          <w:lang w:val="kk-KZ" w:eastAsia="ru-RU"/>
        </w:rPr>
      </w:pPr>
      <w:r w:rsidRPr="003E49FA">
        <w:rPr>
          <w:sz w:val="28"/>
          <w:szCs w:val="28"/>
          <w:lang w:eastAsia="ru-RU"/>
        </w:rPr>
        <w:t xml:space="preserve">        Особенностью обновленной учебной программы начальных классов является введение интегрированного предмета «Художественный труд», объединяющего учебные предметы «Изобразительное искусство» и «Трудовое обучение». Он направлен на формирование художественно-технологических знаний, умений и навыков в различных видах творческой деятельности, обеспечивающих пространственные и зрительные представления, воображение и </w:t>
      </w:r>
      <w:proofErr w:type="spellStart"/>
      <w:r w:rsidRPr="003E49FA">
        <w:rPr>
          <w:sz w:val="28"/>
          <w:szCs w:val="28"/>
          <w:lang w:eastAsia="ru-RU"/>
        </w:rPr>
        <w:t>наблюдательность.В</w:t>
      </w:r>
      <w:proofErr w:type="spellEnd"/>
      <w:r w:rsidRPr="003E49FA">
        <w:rPr>
          <w:sz w:val="28"/>
          <w:szCs w:val="28"/>
          <w:lang w:val="kk-KZ" w:eastAsia="ru-RU"/>
        </w:rPr>
        <w:t xml:space="preserve"> 3</w:t>
      </w:r>
      <w:r w:rsidRPr="003E49FA">
        <w:rPr>
          <w:sz w:val="28"/>
          <w:szCs w:val="28"/>
          <w:lang w:eastAsia="ru-RU"/>
        </w:rPr>
        <w:t>-4-х классах- 1 час, в учебном году – 34часа.Предмет «Художественный труд» в 1</w:t>
      </w:r>
      <w:r w:rsidRPr="003E49FA">
        <w:rPr>
          <w:sz w:val="28"/>
          <w:szCs w:val="28"/>
          <w:lang w:val="kk-KZ" w:eastAsia="ru-RU"/>
        </w:rPr>
        <w:t>-ом и во 2-ом классах</w:t>
      </w:r>
      <w:r w:rsidRPr="003E49FA">
        <w:rPr>
          <w:sz w:val="28"/>
          <w:szCs w:val="28"/>
          <w:lang w:eastAsia="ru-RU"/>
        </w:rPr>
        <w:t xml:space="preserve"> разделен на два предмета </w:t>
      </w:r>
      <w:r w:rsidRPr="003E49FA">
        <w:rPr>
          <w:sz w:val="28"/>
          <w:szCs w:val="28"/>
          <w:lang w:eastAsia="ru-RU"/>
        </w:rPr>
        <w:lastRenderedPageBreak/>
        <w:t>– «Трудовое обучение» и «Изобразительное искусство» Объем учебной нагрузки в 1 классе по предмету составляет 1 час в неделю, в учебном году – 33 часа</w:t>
      </w:r>
      <w:r w:rsidRPr="003E49FA">
        <w:rPr>
          <w:sz w:val="28"/>
          <w:szCs w:val="28"/>
          <w:lang w:val="kk-KZ" w:eastAsia="ru-RU"/>
        </w:rPr>
        <w:t>, во 2-х классах-34 часа</w:t>
      </w:r>
      <w:r w:rsidRPr="003E49FA">
        <w:rPr>
          <w:sz w:val="28"/>
          <w:szCs w:val="28"/>
          <w:lang w:eastAsia="ru-RU"/>
        </w:rPr>
        <w:t xml:space="preserve">.      </w:t>
      </w:r>
    </w:p>
    <w:p w:rsidR="00692CEF" w:rsidRPr="003E49FA" w:rsidRDefault="00692CEF" w:rsidP="00E71EE3">
      <w:pPr>
        <w:widowControl/>
        <w:autoSpaceDE/>
        <w:autoSpaceDN/>
        <w:ind w:left="284" w:right="-59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 xml:space="preserve">  Образовательная область «Физическая культура» включает учебный предмет «Физическая культура». Объем учебной нагрузки по предмету составляет 3 часа в неделю, в учебном году – 102 часа.</w:t>
      </w:r>
    </w:p>
    <w:p w:rsidR="00692CEF" w:rsidRPr="003E49FA" w:rsidRDefault="00692CEF" w:rsidP="00E71EE3">
      <w:pPr>
        <w:widowControl/>
        <w:autoSpaceDE/>
        <w:autoSpaceDN/>
        <w:ind w:left="284" w:right="-59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В 5-9 классах общеобразовательных организаций страны учебный процесс реализуется в соответствии с Государственным общеобязательным стандартом основного среднего образования, утвержденным приказом Министра просвещения Казахстан от 3 августа 2022 года № 348.</w:t>
      </w:r>
      <w:r w:rsidRPr="003E49FA">
        <w:rPr>
          <w:bCs/>
          <w:color w:val="000000"/>
          <w:sz w:val="28"/>
          <w:szCs w:val="28"/>
          <w:shd w:val="clear" w:color="auto" w:fill="FFFFFF"/>
          <w:lang w:eastAsia="ru-RU"/>
        </w:rPr>
        <w:t xml:space="preserve"> Приказ Министра просвещения Республики Казахстан от 12 августа 2022 года № 365, Приложение 7 к приказу МОН РК от 8 ноября 2012года № 500</w:t>
      </w:r>
      <w:r w:rsidRPr="003E49FA">
        <w:rPr>
          <w:sz w:val="28"/>
          <w:szCs w:val="28"/>
          <w:lang w:eastAsia="ru-RU"/>
        </w:rPr>
        <w:t>.</w:t>
      </w:r>
    </w:p>
    <w:p w:rsidR="00692CEF" w:rsidRPr="003E49FA" w:rsidRDefault="00692CEF" w:rsidP="00E71EE3">
      <w:pPr>
        <w:widowControl/>
        <w:autoSpaceDE/>
        <w:autoSpaceDN/>
        <w:ind w:left="284" w:right="-59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Образовательная область и учебные предметы «Язык и литература», «Математика и информатика», «Естествознание», «Человек и общество», «Технология и искусство», «Физическая культура».</w:t>
      </w:r>
      <w:r w:rsidRPr="003E49FA">
        <w:rPr>
          <w:sz w:val="28"/>
          <w:szCs w:val="28"/>
          <w:lang w:eastAsia="ru-RU"/>
        </w:rPr>
        <w:tab/>
        <w:t>В соответствии с Типовым учебным планом основного среднего образования, учебная нагрузка в-5-9 классах, составляет 5-6 классах- 29ч, в 7-х классах-32часа, в 8-х классах- 33 часа, в 9-х классах -34часа.</w:t>
      </w:r>
    </w:p>
    <w:p w:rsidR="00692CEF" w:rsidRPr="003E49FA" w:rsidRDefault="003F7F35" w:rsidP="00E71EE3">
      <w:pPr>
        <w:widowControl/>
        <w:autoSpaceDE/>
        <w:autoSpaceDN/>
        <w:ind w:left="284" w:right="-59" w:firstLine="720"/>
        <w:jc w:val="both"/>
        <w:rPr>
          <w:color w:val="0D0D0D"/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 xml:space="preserve">  В 2023-2024 учебном году </w:t>
      </w:r>
      <w:r w:rsidR="00692CEF" w:rsidRPr="003E49FA">
        <w:rPr>
          <w:sz w:val="28"/>
          <w:szCs w:val="28"/>
          <w:lang w:eastAsia="ru-RU"/>
        </w:rPr>
        <w:t xml:space="preserve">за счет часов вариативного компонента выбран курс «Глобальные компетенции». </w:t>
      </w:r>
      <w:r w:rsidR="00692CEF" w:rsidRPr="003E49FA">
        <w:rPr>
          <w:color w:val="000000"/>
          <w:sz w:val="28"/>
          <w:szCs w:val="28"/>
          <w:lang w:eastAsia="ru-RU"/>
        </w:rPr>
        <w:t>Курс «Глобальные компетенции» способствует формированию ценностных ориентиров, коммуникативных навыков, этических норм и поведенческих установок обучающихся, необходимых для определения своего места в мире. Цель курса: ф</w:t>
      </w:r>
      <w:r w:rsidR="00692CEF" w:rsidRPr="003E49FA">
        <w:rPr>
          <w:sz w:val="28"/>
          <w:szCs w:val="28"/>
          <w:lang w:eastAsia="ru-RU"/>
        </w:rPr>
        <w:t>ормирование конкурентоспособной личности, обладающей компетенциями глобальной гражданственности.</w:t>
      </w:r>
      <w:r w:rsidR="00692CEF" w:rsidRPr="003E49FA">
        <w:rPr>
          <w:color w:val="0D0D0D"/>
          <w:sz w:val="28"/>
          <w:szCs w:val="28"/>
          <w:lang w:eastAsia="ru-RU"/>
        </w:rPr>
        <w:t xml:space="preserve"> Программа курса включает шесть разделов, разработанных с учетом возрастных особенностей и интересов обучающихся: юнит «</w:t>
      </w:r>
      <w:r w:rsidR="00164251" w:rsidRPr="003E49FA">
        <w:rPr>
          <w:color w:val="0D0D0D"/>
          <w:sz w:val="28"/>
          <w:szCs w:val="28"/>
          <w:lang w:eastAsia="ru-RU"/>
        </w:rPr>
        <w:t xml:space="preserve">Этика и </w:t>
      </w:r>
      <w:proofErr w:type="spellStart"/>
      <w:r w:rsidR="00164251" w:rsidRPr="003E49FA">
        <w:rPr>
          <w:color w:val="0D0D0D"/>
          <w:sz w:val="28"/>
          <w:szCs w:val="28"/>
          <w:lang w:eastAsia="ru-RU"/>
        </w:rPr>
        <w:t>этикет</w:t>
      </w:r>
      <w:r w:rsidR="00692CEF" w:rsidRPr="003E49FA">
        <w:rPr>
          <w:color w:val="0D0D0D"/>
          <w:sz w:val="28"/>
          <w:szCs w:val="28"/>
          <w:lang w:eastAsia="ru-RU"/>
        </w:rPr>
        <w:t>»</w:t>
      </w:r>
      <w:r w:rsidR="00692CEF" w:rsidRPr="003E49FA">
        <w:rPr>
          <w:color w:val="000000"/>
          <w:sz w:val="28"/>
          <w:szCs w:val="28"/>
          <w:lang w:eastAsia="ru-RU"/>
        </w:rPr>
        <w:t>,</w:t>
      </w:r>
      <w:r w:rsidR="00692CEF" w:rsidRPr="003E49FA">
        <w:rPr>
          <w:color w:val="0D0D0D"/>
          <w:sz w:val="28"/>
          <w:szCs w:val="28"/>
          <w:lang w:eastAsia="ru-RU"/>
        </w:rPr>
        <w:t>юнит</w:t>
      </w:r>
      <w:proofErr w:type="spellEnd"/>
      <w:r w:rsidR="00692CEF" w:rsidRPr="003E49FA">
        <w:rPr>
          <w:color w:val="0D0D0D"/>
          <w:sz w:val="28"/>
          <w:szCs w:val="28"/>
          <w:lang w:eastAsia="ru-RU"/>
        </w:rPr>
        <w:t xml:space="preserve"> «Гражданственность и </w:t>
      </w:r>
      <w:proofErr w:type="spellStart"/>
      <w:r w:rsidR="00692CEF" w:rsidRPr="003E49FA">
        <w:rPr>
          <w:color w:val="0D0D0D"/>
          <w:sz w:val="28"/>
          <w:szCs w:val="28"/>
          <w:lang w:eastAsia="ru-RU"/>
        </w:rPr>
        <w:t>патриотизм»,юнит</w:t>
      </w:r>
      <w:proofErr w:type="spellEnd"/>
      <w:r w:rsidR="00692CEF" w:rsidRPr="003E49FA">
        <w:rPr>
          <w:color w:val="0D0D0D"/>
          <w:sz w:val="28"/>
          <w:szCs w:val="28"/>
          <w:lang w:eastAsia="ru-RU"/>
        </w:rPr>
        <w:t xml:space="preserve"> «</w:t>
      </w:r>
      <w:proofErr w:type="spellStart"/>
      <w:r w:rsidR="00692CEF" w:rsidRPr="003E49FA">
        <w:rPr>
          <w:color w:val="0D0D0D"/>
          <w:sz w:val="28"/>
          <w:szCs w:val="28"/>
          <w:lang w:eastAsia="ru-RU"/>
        </w:rPr>
        <w:t>Медиаграмотность</w:t>
      </w:r>
      <w:proofErr w:type="spellEnd"/>
      <w:r w:rsidR="00692CEF" w:rsidRPr="003E49FA">
        <w:rPr>
          <w:color w:val="0D0D0D"/>
          <w:sz w:val="28"/>
          <w:szCs w:val="28"/>
          <w:lang w:eastAsia="ru-RU"/>
        </w:rPr>
        <w:t>»</w:t>
      </w:r>
      <w:r w:rsidR="00692CEF" w:rsidRPr="003E49FA">
        <w:rPr>
          <w:sz w:val="28"/>
          <w:szCs w:val="28"/>
          <w:lang w:eastAsia="ru-RU"/>
        </w:rPr>
        <w:t>,</w:t>
      </w:r>
      <w:r w:rsidR="00692CEF" w:rsidRPr="003E49FA">
        <w:rPr>
          <w:color w:val="0D0D0D"/>
          <w:sz w:val="28"/>
          <w:szCs w:val="28"/>
          <w:lang w:eastAsia="ru-RU"/>
        </w:rPr>
        <w:t>юнит «Безопасность жизнедеятельности», юнит «Экологическая культура»</w:t>
      </w:r>
      <w:r w:rsidR="00692CEF" w:rsidRPr="003E49FA">
        <w:rPr>
          <w:color w:val="000000"/>
          <w:sz w:val="28"/>
          <w:szCs w:val="28"/>
          <w:lang w:eastAsia="ru-RU"/>
        </w:rPr>
        <w:t>, юнит «Светскость и религиоведение» (9 класс).</w:t>
      </w:r>
    </w:p>
    <w:p w:rsidR="00692CEF" w:rsidRPr="003E49FA" w:rsidRDefault="00692CEF" w:rsidP="00E71EE3">
      <w:pPr>
        <w:widowControl/>
        <w:autoSpaceDE/>
        <w:autoSpaceDN/>
        <w:ind w:left="284" w:right="-59" w:firstLine="425"/>
        <w:jc w:val="both"/>
        <w:rPr>
          <w:color w:val="000000"/>
          <w:sz w:val="28"/>
          <w:szCs w:val="28"/>
          <w:lang w:eastAsia="ru-RU"/>
        </w:rPr>
      </w:pPr>
      <w:r w:rsidRPr="003E49FA">
        <w:rPr>
          <w:color w:val="000000"/>
          <w:sz w:val="28"/>
          <w:szCs w:val="28"/>
          <w:lang w:eastAsia="ru-RU"/>
        </w:rPr>
        <w:t xml:space="preserve">  Объем учебной нагрузки по курсу «Глобальные компетенции» составляет:</w:t>
      </w:r>
    </w:p>
    <w:p w:rsidR="00692CEF" w:rsidRPr="003E49FA" w:rsidRDefault="00692CEF" w:rsidP="00E71EE3">
      <w:pPr>
        <w:widowControl/>
        <w:autoSpaceDE/>
        <w:autoSpaceDN/>
        <w:ind w:left="284" w:right="-59" w:firstLine="425"/>
        <w:jc w:val="both"/>
        <w:rPr>
          <w:color w:val="000000"/>
          <w:sz w:val="28"/>
          <w:szCs w:val="28"/>
          <w:lang w:eastAsia="ru-RU"/>
        </w:rPr>
      </w:pPr>
      <w:r w:rsidRPr="003E49FA">
        <w:rPr>
          <w:color w:val="000000"/>
          <w:sz w:val="28"/>
          <w:szCs w:val="28"/>
          <w:lang w:eastAsia="ru-RU"/>
        </w:rPr>
        <w:t xml:space="preserve">в 5 классе - 0,5 часов в неделю, 17 часов в учебном году; </w:t>
      </w:r>
    </w:p>
    <w:p w:rsidR="00692CEF" w:rsidRPr="003E49FA" w:rsidRDefault="00692CEF" w:rsidP="00E71EE3">
      <w:pPr>
        <w:widowControl/>
        <w:autoSpaceDE/>
        <w:autoSpaceDN/>
        <w:ind w:left="284" w:right="-59" w:firstLine="425"/>
        <w:jc w:val="both"/>
        <w:rPr>
          <w:color w:val="000000"/>
          <w:sz w:val="28"/>
          <w:szCs w:val="28"/>
          <w:lang w:eastAsia="ru-RU"/>
        </w:rPr>
      </w:pPr>
      <w:r w:rsidRPr="003E49FA">
        <w:rPr>
          <w:color w:val="000000"/>
          <w:sz w:val="28"/>
          <w:szCs w:val="28"/>
          <w:lang w:eastAsia="ru-RU"/>
        </w:rPr>
        <w:t xml:space="preserve">в 6 классе - 0,5 часов в неделю, 17 часов в учебном году; </w:t>
      </w:r>
    </w:p>
    <w:p w:rsidR="00692CEF" w:rsidRPr="003E49FA" w:rsidRDefault="00692CEF" w:rsidP="00E71EE3">
      <w:pPr>
        <w:widowControl/>
        <w:autoSpaceDE/>
        <w:autoSpaceDN/>
        <w:ind w:left="284" w:right="-59" w:firstLine="425"/>
        <w:jc w:val="both"/>
        <w:rPr>
          <w:color w:val="000000"/>
          <w:sz w:val="28"/>
          <w:szCs w:val="28"/>
          <w:lang w:eastAsia="ru-RU"/>
        </w:rPr>
      </w:pPr>
      <w:r w:rsidRPr="003E49FA">
        <w:rPr>
          <w:color w:val="000000"/>
          <w:sz w:val="28"/>
          <w:szCs w:val="28"/>
          <w:lang w:eastAsia="ru-RU"/>
        </w:rPr>
        <w:t xml:space="preserve">в 7 классе - 0,5 часов в неделю, 17 часов в учебном году; </w:t>
      </w:r>
    </w:p>
    <w:p w:rsidR="00692CEF" w:rsidRPr="003E49FA" w:rsidRDefault="00692CEF" w:rsidP="00E71EE3">
      <w:pPr>
        <w:widowControl/>
        <w:autoSpaceDE/>
        <w:autoSpaceDN/>
        <w:ind w:left="284" w:right="-59" w:firstLine="425"/>
        <w:jc w:val="both"/>
        <w:rPr>
          <w:color w:val="000000"/>
          <w:sz w:val="28"/>
          <w:szCs w:val="28"/>
          <w:lang w:eastAsia="ru-RU"/>
        </w:rPr>
      </w:pPr>
      <w:r w:rsidRPr="003E49FA">
        <w:rPr>
          <w:color w:val="000000"/>
          <w:sz w:val="28"/>
          <w:szCs w:val="28"/>
          <w:lang w:eastAsia="ru-RU"/>
        </w:rPr>
        <w:t xml:space="preserve">в 8 классе - 0,5 часов в неделю, 17 часов в учебном году; </w:t>
      </w:r>
    </w:p>
    <w:p w:rsidR="00692CEF" w:rsidRPr="003E49FA" w:rsidRDefault="00692CEF" w:rsidP="00E71EE3">
      <w:pPr>
        <w:widowControl/>
        <w:autoSpaceDE/>
        <w:autoSpaceDN/>
        <w:ind w:left="284" w:right="-59" w:firstLine="425"/>
        <w:jc w:val="both"/>
        <w:rPr>
          <w:color w:val="000000"/>
          <w:sz w:val="28"/>
          <w:szCs w:val="28"/>
          <w:lang w:eastAsia="ru-RU"/>
        </w:rPr>
      </w:pPr>
      <w:r w:rsidRPr="003E49FA">
        <w:rPr>
          <w:color w:val="000000"/>
          <w:sz w:val="28"/>
          <w:szCs w:val="28"/>
          <w:lang w:eastAsia="ru-RU"/>
        </w:rPr>
        <w:t>в 9 классе - 1 час в неделю, 34часа в учебном году.</w:t>
      </w:r>
    </w:p>
    <w:p w:rsidR="00692CEF" w:rsidRPr="003E49FA" w:rsidRDefault="00692CEF" w:rsidP="00E71EE3">
      <w:pPr>
        <w:widowControl/>
        <w:autoSpaceDE/>
        <w:autoSpaceDN/>
        <w:ind w:left="284" w:right="-59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Таким образом, максимальная учебная нагрузка составляет 5-6 классах- 29,5ч, в 7-х классах-32,5часа, в 8-х классах- 33,5 часа, в 9-х классах -35часа.</w:t>
      </w:r>
    </w:p>
    <w:p w:rsidR="00692CEF" w:rsidRPr="003E49FA" w:rsidRDefault="00692CEF" w:rsidP="00E71EE3">
      <w:pPr>
        <w:widowControl/>
        <w:autoSpaceDE/>
        <w:autoSpaceDN/>
        <w:ind w:left="284" w:right="-59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 xml:space="preserve">Главной особенностью обучения в 10-11-х классах является ориентация обучающегося на четкую </w:t>
      </w:r>
      <w:proofErr w:type="spellStart"/>
      <w:r w:rsidRPr="003E49FA">
        <w:rPr>
          <w:sz w:val="28"/>
          <w:szCs w:val="28"/>
          <w:lang w:eastAsia="ru-RU"/>
        </w:rPr>
        <w:t>профилизацию</w:t>
      </w:r>
      <w:proofErr w:type="spellEnd"/>
      <w:r w:rsidRPr="003E49FA">
        <w:rPr>
          <w:sz w:val="28"/>
          <w:szCs w:val="28"/>
          <w:lang w:eastAsia="ru-RU"/>
        </w:rPr>
        <w:t xml:space="preserve"> и выбор учебных предметов стандартного и углубленного уровней в соответствии с его будущими профессиональными потребностями и возможным выбором будущей специальности. </w:t>
      </w:r>
    </w:p>
    <w:p w:rsidR="00692CEF" w:rsidRPr="003E49FA" w:rsidRDefault="00692CEF" w:rsidP="00E71EE3">
      <w:pPr>
        <w:widowControl/>
        <w:autoSpaceDE/>
        <w:autoSpaceDN/>
        <w:ind w:left="284" w:right="-59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lastRenderedPageBreak/>
        <w:t>Типовые учебные планы 10-11 классов утверждены приказом Министра образования и науки РК от 08.11.2012 № 500 Типовой учебный план общего среднего образования общественно-гуманитарного (10 класс) и естественно-математического направления с русским языком обучения (11 класс) (с сокращением учебной нагрузки),</w:t>
      </w:r>
      <w:r w:rsidRPr="003E49FA">
        <w:rPr>
          <w:bCs/>
          <w:color w:val="000000"/>
          <w:sz w:val="28"/>
          <w:szCs w:val="28"/>
          <w:shd w:val="clear" w:color="auto" w:fill="FFFFFF"/>
          <w:lang w:eastAsia="ru-RU"/>
        </w:rPr>
        <w:t xml:space="preserve"> Приказом Министра просвещения Республики Казахстан № 264 от 18 августа 2023</w:t>
      </w:r>
      <w:r w:rsidRPr="003E49FA">
        <w:rPr>
          <w:bCs/>
          <w:color w:val="000000"/>
          <w:sz w:val="28"/>
          <w:szCs w:val="28"/>
          <w:shd w:val="clear" w:color="auto" w:fill="FFFFFF"/>
          <w:lang w:val="kk-KZ" w:eastAsia="ru-RU"/>
        </w:rPr>
        <w:t>г</w:t>
      </w:r>
      <w:r w:rsidRPr="003E49FA">
        <w:rPr>
          <w:bCs/>
          <w:sz w:val="28"/>
          <w:szCs w:val="28"/>
          <w:shd w:val="clear" w:color="auto" w:fill="FFFFFF"/>
          <w:lang w:eastAsia="ru-RU"/>
        </w:rPr>
        <w:t xml:space="preserve">(Приложение </w:t>
      </w:r>
      <w:r w:rsidRPr="003E49FA">
        <w:rPr>
          <w:bCs/>
          <w:sz w:val="28"/>
          <w:szCs w:val="28"/>
          <w:shd w:val="clear" w:color="auto" w:fill="FFFFFF"/>
          <w:lang w:val="kk-KZ" w:eastAsia="ru-RU"/>
        </w:rPr>
        <w:t>2</w:t>
      </w:r>
      <w:r w:rsidRPr="003E49FA">
        <w:rPr>
          <w:bCs/>
          <w:sz w:val="28"/>
          <w:szCs w:val="28"/>
          <w:shd w:val="clear" w:color="auto" w:fill="FFFFFF"/>
          <w:lang w:eastAsia="ru-RU"/>
        </w:rPr>
        <w:t xml:space="preserve">3, </w:t>
      </w:r>
      <w:r w:rsidRPr="003E49FA">
        <w:rPr>
          <w:bCs/>
          <w:sz w:val="28"/>
          <w:szCs w:val="28"/>
          <w:shd w:val="clear" w:color="auto" w:fill="FFFFFF"/>
          <w:lang w:val="kk-KZ" w:eastAsia="ru-RU"/>
        </w:rPr>
        <w:t>2</w:t>
      </w:r>
      <w:r w:rsidRPr="003E49FA">
        <w:rPr>
          <w:bCs/>
          <w:sz w:val="28"/>
          <w:szCs w:val="28"/>
          <w:shd w:val="clear" w:color="auto" w:fill="FFFFFF"/>
          <w:lang w:eastAsia="ru-RU"/>
        </w:rPr>
        <w:t>4)</w:t>
      </w:r>
      <w:r w:rsidRPr="003E49FA">
        <w:rPr>
          <w:bCs/>
          <w:color w:val="000000"/>
          <w:sz w:val="28"/>
          <w:szCs w:val="28"/>
          <w:shd w:val="clear" w:color="auto" w:fill="FFFFFF"/>
          <w:lang w:eastAsia="ru-RU"/>
        </w:rPr>
        <w:t xml:space="preserve"> к приказу МОН РК от 8 ноября 2012года № 500.</w:t>
      </w:r>
      <w:r w:rsidRPr="003E49FA">
        <w:rPr>
          <w:sz w:val="28"/>
          <w:szCs w:val="28"/>
          <w:lang w:eastAsia="ru-RU"/>
        </w:rPr>
        <w:t xml:space="preserve">  Профиль определяют сами обучающиеся, выбрав учебные предметы стандартного и углубленного уровня.   В 10-11-х классе в Типовом учебном плане сокращено количество обязательных предметов, обучающимся максимально предоставлено право выбора учебных предметов, обеспечивающих развитие индивидуальных интересов и склонностей обучающихся.  Введены на выбор 2 обязательных предмета углубленного уровня на каждый предмет: в 11-м классе по 3 часа (физика, </w:t>
      </w:r>
      <w:r w:rsidR="00F601F2" w:rsidRPr="003E49FA">
        <w:rPr>
          <w:sz w:val="28"/>
          <w:szCs w:val="28"/>
          <w:lang w:eastAsia="ru-RU"/>
        </w:rPr>
        <w:t>химия</w:t>
      </w:r>
      <w:r w:rsidRPr="003E49FA">
        <w:rPr>
          <w:sz w:val="28"/>
          <w:szCs w:val="28"/>
          <w:lang w:eastAsia="ru-RU"/>
        </w:rPr>
        <w:t xml:space="preserve">) и </w:t>
      </w:r>
      <w:r w:rsidRPr="003E49FA">
        <w:rPr>
          <w:sz w:val="28"/>
          <w:szCs w:val="28"/>
          <w:lang w:val="kk-KZ" w:eastAsia="ru-RU"/>
        </w:rPr>
        <w:t>2</w:t>
      </w:r>
      <w:r w:rsidRPr="003E49FA">
        <w:rPr>
          <w:sz w:val="28"/>
          <w:szCs w:val="28"/>
          <w:lang w:eastAsia="ru-RU"/>
        </w:rPr>
        <w:t xml:space="preserve"> предмет</w:t>
      </w:r>
      <w:r w:rsidRPr="003E49FA">
        <w:rPr>
          <w:sz w:val="28"/>
          <w:szCs w:val="28"/>
          <w:lang w:val="kk-KZ" w:eastAsia="ru-RU"/>
        </w:rPr>
        <w:t>а</w:t>
      </w:r>
      <w:r w:rsidRPr="003E49FA">
        <w:rPr>
          <w:sz w:val="28"/>
          <w:szCs w:val="28"/>
          <w:lang w:eastAsia="ru-RU"/>
        </w:rPr>
        <w:t xml:space="preserve"> стандартного уровня по </w:t>
      </w:r>
      <w:r w:rsidR="00164251" w:rsidRPr="003E49FA">
        <w:rPr>
          <w:sz w:val="28"/>
          <w:szCs w:val="28"/>
          <w:lang w:val="kk-KZ" w:eastAsia="ru-RU"/>
        </w:rPr>
        <w:t>2</w:t>
      </w:r>
      <w:r w:rsidR="00164251" w:rsidRPr="003E49FA">
        <w:rPr>
          <w:sz w:val="28"/>
          <w:szCs w:val="28"/>
          <w:lang w:eastAsia="ru-RU"/>
        </w:rPr>
        <w:t xml:space="preserve"> часа</w:t>
      </w:r>
      <w:r w:rsidRPr="003E49FA">
        <w:rPr>
          <w:sz w:val="28"/>
          <w:szCs w:val="28"/>
          <w:lang w:eastAsia="ru-RU"/>
        </w:rPr>
        <w:t xml:space="preserve"> (</w:t>
      </w:r>
      <w:r w:rsidR="00841948" w:rsidRPr="003E49FA">
        <w:rPr>
          <w:sz w:val="28"/>
          <w:szCs w:val="28"/>
          <w:lang w:eastAsia="ru-RU"/>
        </w:rPr>
        <w:t>основы права</w:t>
      </w:r>
      <w:r w:rsidRPr="003E49FA">
        <w:rPr>
          <w:sz w:val="28"/>
          <w:szCs w:val="28"/>
          <w:lang w:eastAsia="ru-RU"/>
        </w:rPr>
        <w:t xml:space="preserve">), в 10-м классе по </w:t>
      </w:r>
      <w:r w:rsidR="00F601F2" w:rsidRPr="003E49FA">
        <w:rPr>
          <w:sz w:val="28"/>
          <w:szCs w:val="28"/>
          <w:lang w:eastAsia="ru-RU"/>
        </w:rPr>
        <w:t>3</w:t>
      </w:r>
      <w:r w:rsidRPr="003E49FA">
        <w:rPr>
          <w:sz w:val="28"/>
          <w:szCs w:val="28"/>
          <w:lang w:eastAsia="ru-RU"/>
        </w:rPr>
        <w:t xml:space="preserve"> часа углубленного уровня (</w:t>
      </w:r>
      <w:r w:rsidR="00F601F2" w:rsidRPr="003E49FA">
        <w:rPr>
          <w:sz w:val="28"/>
          <w:szCs w:val="28"/>
          <w:lang w:eastAsia="ru-RU"/>
        </w:rPr>
        <w:t>биология</w:t>
      </w:r>
      <w:r w:rsidRPr="003E49FA">
        <w:rPr>
          <w:sz w:val="28"/>
          <w:szCs w:val="28"/>
          <w:lang w:eastAsia="ru-RU"/>
        </w:rPr>
        <w:t xml:space="preserve">, география) и </w:t>
      </w:r>
      <w:r w:rsidRPr="003E49FA">
        <w:rPr>
          <w:sz w:val="28"/>
          <w:szCs w:val="28"/>
          <w:lang w:val="kk-KZ" w:eastAsia="ru-RU"/>
        </w:rPr>
        <w:t>2</w:t>
      </w:r>
      <w:r w:rsidRPr="003E49FA">
        <w:rPr>
          <w:sz w:val="28"/>
          <w:szCs w:val="28"/>
          <w:lang w:eastAsia="ru-RU"/>
        </w:rPr>
        <w:t xml:space="preserve"> предмет</w:t>
      </w:r>
      <w:r w:rsidRPr="003E49FA">
        <w:rPr>
          <w:sz w:val="28"/>
          <w:szCs w:val="28"/>
          <w:lang w:val="kk-KZ" w:eastAsia="ru-RU"/>
        </w:rPr>
        <w:t>а</w:t>
      </w:r>
      <w:r w:rsidRPr="003E49FA">
        <w:rPr>
          <w:sz w:val="28"/>
          <w:szCs w:val="28"/>
          <w:lang w:eastAsia="ru-RU"/>
        </w:rPr>
        <w:t xml:space="preserve"> стандартного уровня по </w:t>
      </w:r>
      <w:r w:rsidRPr="003E49FA">
        <w:rPr>
          <w:sz w:val="28"/>
          <w:szCs w:val="28"/>
          <w:lang w:val="kk-KZ" w:eastAsia="ru-RU"/>
        </w:rPr>
        <w:t>2</w:t>
      </w:r>
      <w:r w:rsidRPr="003E49FA">
        <w:rPr>
          <w:sz w:val="28"/>
          <w:szCs w:val="28"/>
          <w:lang w:eastAsia="ru-RU"/>
        </w:rPr>
        <w:t xml:space="preserve"> часа (</w:t>
      </w:r>
      <w:r w:rsidR="00F601F2" w:rsidRPr="003E49FA">
        <w:rPr>
          <w:sz w:val="28"/>
          <w:szCs w:val="28"/>
          <w:lang w:eastAsia="ru-RU"/>
        </w:rPr>
        <w:t>основы права</w:t>
      </w:r>
      <w:r w:rsidRPr="003E49FA">
        <w:rPr>
          <w:sz w:val="28"/>
          <w:szCs w:val="28"/>
          <w:lang w:eastAsia="ru-RU"/>
        </w:rPr>
        <w:t>). Инвариантная учебная нагрузка 2</w:t>
      </w:r>
      <w:r w:rsidR="00F601F2" w:rsidRPr="003E49FA">
        <w:rPr>
          <w:sz w:val="28"/>
          <w:szCs w:val="28"/>
          <w:lang w:val="kk-KZ" w:eastAsia="ru-RU"/>
        </w:rPr>
        <w:t>8</w:t>
      </w:r>
      <w:r w:rsidRPr="003E49FA">
        <w:rPr>
          <w:sz w:val="28"/>
          <w:szCs w:val="28"/>
          <w:lang w:eastAsia="ru-RU"/>
        </w:rPr>
        <w:t xml:space="preserve"> часов. Вариативная уче</w:t>
      </w:r>
      <w:r w:rsidR="00F601F2" w:rsidRPr="003E49FA">
        <w:rPr>
          <w:sz w:val="28"/>
          <w:szCs w:val="28"/>
          <w:lang w:eastAsia="ru-RU"/>
        </w:rPr>
        <w:t>бная нагрузка составляет всего 4</w:t>
      </w:r>
      <w:r w:rsidRPr="003E49FA">
        <w:rPr>
          <w:sz w:val="28"/>
          <w:szCs w:val="28"/>
          <w:lang w:eastAsia="ru-RU"/>
        </w:rPr>
        <w:t xml:space="preserve"> часа: на предмет по выбору</w:t>
      </w:r>
      <w:r w:rsidRPr="003E49FA">
        <w:rPr>
          <w:sz w:val="28"/>
          <w:szCs w:val="28"/>
          <w:lang w:val="kk-KZ" w:eastAsia="ru-RU"/>
        </w:rPr>
        <w:t xml:space="preserve"> из инвариатного компонента</w:t>
      </w:r>
      <w:r w:rsidRPr="003E49FA">
        <w:rPr>
          <w:sz w:val="28"/>
          <w:szCs w:val="28"/>
          <w:lang w:eastAsia="ru-RU"/>
        </w:rPr>
        <w:t xml:space="preserve"> </w:t>
      </w:r>
      <w:proofErr w:type="spellStart"/>
      <w:r w:rsidRPr="003E49FA">
        <w:rPr>
          <w:sz w:val="28"/>
          <w:szCs w:val="28"/>
          <w:lang w:eastAsia="ru-RU"/>
        </w:rPr>
        <w:t>выделенов</w:t>
      </w:r>
      <w:proofErr w:type="spellEnd"/>
      <w:r w:rsidRPr="003E49FA">
        <w:rPr>
          <w:sz w:val="28"/>
          <w:szCs w:val="28"/>
          <w:lang w:eastAsia="ru-RU"/>
        </w:rPr>
        <w:t xml:space="preserve"> 10-м классе </w:t>
      </w:r>
      <w:r w:rsidR="00F601F2" w:rsidRPr="003E49FA">
        <w:rPr>
          <w:sz w:val="28"/>
          <w:szCs w:val="28"/>
          <w:lang w:eastAsia="ru-RU"/>
        </w:rPr>
        <w:t>2 часа история Казахстана, 1 час география, 1 час химия</w:t>
      </w:r>
      <w:r w:rsidRPr="003E49FA">
        <w:rPr>
          <w:sz w:val="28"/>
          <w:szCs w:val="28"/>
          <w:lang w:val="kk-KZ" w:eastAsia="ru-RU"/>
        </w:rPr>
        <w:t xml:space="preserve">, а также </w:t>
      </w:r>
      <w:r w:rsidRPr="003E49FA">
        <w:rPr>
          <w:sz w:val="28"/>
          <w:szCs w:val="28"/>
          <w:lang w:eastAsia="ru-RU"/>
        </w:rPr>
        <w:t>1 час - глобальные компетенции, 1 час физическая культура (спортивные игры). В 11-м классе в</w:t>
      </w:r>
      <w:r w:rsidR="00F601F2" w:rsidRPr="003E49FA">
        <w:rPr>
          <w:sz w:val="28"/>
          <w:szCs w:val="28"/>
          <w:lang w:eastAsia="ru-RU"/>
        </w:rPr>
        <w:t>ариативная нагрузка составляет 4часа</w:t>
      </w:r>
      <w:r w:rsidR="00164251" w:rsidRPr="003E49FA">
        <w:rPr>
          <w:sz w:val="28"/>
          <w:szCs w:val="28"/>
          <w:lang w:eastAsia="ru-RU"/>
        </w:rPr>
        <w:t xml:space="preserve">– </w:t>
      </w:r>
      <w:r w:rsidR="00F601F2" w:rsidRPr="003E49FA">
        <w:rPr>
          <w:sz w:val="28"/>
          <w:szCs w:val="28"/>
          <w:lang w:eastAsia="ru-RU"/>
        </w:rPr>
        <w:t>2 часа история Казахстана, 2 часа химия;</w:t>
      </w:r>
      <w:r w:rsidRPr="003E49FA">
        <w:rPr>
          <w:sz w:val="28"/>
          <w:szCs w:val="28"/>
          <w:lang w:eastAsia="ru-RU"/>
        </w:rPr>
        <w:t xml:space="preserve"> на предметы по выбору из инвариантного компонента, 1 час глобальные компетенции, 1 час физическая культура (спортивные игры)</w:t>
      </w:r>
      <w:r w:rsidRPr="003E49FA">
        <w:rPr>
          <w:sz w:val="28"/>
          <w:szCs w:val="28"/>
          <w:lang w:val="kk-KZ" w:eastAsia="ru-RU"/>
        </w:rPr>
        <w:t>.</w:t>
      </w:r>
      <w:r w:rsidRPr="003E49FA">
        <w:rPr>
          <w:sz w:val="28"/>
          <w:szCs w:val="28"/>
          <w:lang w:eastAsia="ru-RU"/>
        </w:rPr>
        <w:t xml:space="preserve"> Таким образом, объём максимальной учебной нагрузки </w:t>
      </w:r>
      <w:r w:rsidRPr="003E49FA">
        <w:rPr>
          <w:sz w:val="28"/>
          <w:szCs w:val="28"/>
          <w:lang w:val="kk-KZ" w:eastAsia="ru-RU"/>
        </w:rPr>
        <w:t>в 10-</w:t>
      </w:r>
      <w:r w:rsidR="00164251" w:rsidRPr="003E49FA">
        <w:rPr>
          <w:sz w:val="28"/>
          <w:szCs w:val="28"/>
          <w:lang w:val="kk-KZ" w:eastAsia="ru-RU"/>
        </w:rPr>
        <w:t>11 классах</w:t>
      </w:r>
      <w:r w:rsidR="00164251" w:rsidRPr="003E49FA">
        <w:rPr>
          <w:sz w:val="28"/>
          <w:szCs w:val="28"/>
          <w:lang w:eastAsia="ru-RU"/>
        </w:rPr>
        <w:t>составляет 34</w:t>
      </w:r>
      <w:r w:rsidRPr="003E49FA">
        <w:rPr>
          <w:sz w:val="28"/>
          <w:szCs w:val="28"/>
          <w:lang w:eastAsia="ru-RU"/>
        </w:rPr>
        <w:t xml:space="preserve"> часа. </w:t>
      </w:r>
    </w:p>
    <w:p w:rsidR="00692CEF" w:rsidRPr="003E49FA" w:rsidRDefault="00692CEF" w:rsidP="00E71EE3">
      <w:pPr>
        <w:adjustRightInd w:val="0"/>
        <w:ind w:left="284" w:right="-59"/>
        <w:jc w:val="both"/>
        <w:rPr>
          <w:color w:val="000000"/>
          <w:sz w:val="28"/>
          <w:szCs w:val="28"/>
          <w:lang w:val="kk-KZ" w:eastAsia="en-GB"/>
        </w:rPr>
      </w:pPr>
      <w:r w:rsidRPr="003E49FA">
        <w:rPr>
          <w:sz w:val="28"/>
          <w:szCs w:val="28"/>
          <w:lang w:eastAsia="ru-RU"/>
        </w:rPr>
        <w:t xml:space="preserve">        Начальная военная и технологическая подготовка является обязательным предметом для изучения обучающимися допризывного и призывного возраста в общеобразовательных школах всех типов независимо от форм собственности.  Учебный предмет «Начальная военная и технологическая подготовка» – дисциплина, направленная на воспитание обучающихся в духе патриотизма и готовности к защите Родины. Он позволит обучающимся приобрести знания по основам военного дела и безопасности жизнедеятельности человека в чрезвычайных ситуациях и усвоить навыки военной службы.  Обучение предмету «Начальная военная и технологическая подготовка» в 10-11-х классах общеобразовательной школы Республики Казахстан осуществляется по типовой учебной программе для средней школы, утвержденной приказом МОН РК №115 от 3 апреля 2013 года, </w:t>
      </w:r>
      <w:r w:rsidRPr="003E49FA">
        <w:rPr>
          <w:sz w:val="28"/>
          <w:szCs w:val="28"/>
          <w:lang w:eastAsia="en-GB"/>
        </w:rPr>
        <w:t xml:space="preserve">(с внесенными изменениями на </w:t>
      </w:r>
      <w:r w:rsidRPr="003E49FA">
        <w:rPr>
          <w:sz w:val="28"/>
          <w:szCs w:val="28"/>
          <w:lang w:val="kk-KZ" w:eastAsia="en-GB"/>
        </w:rPr>
        <w:t>16 сентября 2022</w:t>
      </w:r>
      <w:r w:rsidRPr="003E49FA">
        <w:rPr>
          <w:sz w:val="28"/>
          <w:szCs w:val="28"/>
          <w:lang w:eastAsia="en-GB"/>
        </w:rPr>
        <w:t xml:space="preserve"> года № </w:t>
      </w:r>
      <w:r w:rsidRPr="003E49FA">
        <w:rPr>
          <w:sz w:val="28"/>
          <w:szCs w:val="28"/>
          <w:lang w:val="kk-KZ" w:eastAsia="en-GB"/>
        </w:rPr>
        <w:t>399</w:t>
      </w:r>
      <w:r w:rsidRPr="003E49FA">
        <w:rPr>
          <w:sz w:val="28"/>
          <w:szCs w:val="28"/>
          <w:lang w:eastAsia="en-GB"/>
        </w:rPr>
        <w:t xml:space="preserve"> по предмету «Начальная военная и технологическая подготовка»).</w:t>
      </w:r>
    </w:p>
    <w:p w:rsidR="00692CEF" w:rsidRPr="003E49FA" w:rsidRDefault="00692CEF" w:rsidP="00E71EE3">
      <w:pPr>
        <w:widowControl/>
        <w:autoSpaceDE/>
        <w:autoSpaceDN/>
        <w:ind w:left="284" w:right="-59" w:firstLine="708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 xml:space="preserve">Закон Республики Казахстан «О социальной и медико-педагогической коррекционной поддержке детей с ограниченными возможностями» (от 11 июля 2002 года N 343) определяет, что дети с ограниченными возможностями могут получать с трехлетнего возраста дошкольное воспитание и обучение, начальное и основное среднее образование – с семи-десятилетнего возраста. Нормативные правовые акты в области образования предусматривают открытие обычных и специальных классов в общеобразовательной школе для детей, которые испытывают постоянные или временные трудности в получении образования, обусловленные здоровьем, и нуждаются в специальных, общеобразовательных учебных программах и образовательных программах дополнительного образования. Порядок создания обычных классов с совместным </w:t>
      </w:r>
      <w:r w:rsidRPr="003E49FA">
        <w:rPr>
          <w:sz w:val="28"/>
          <w:szCs w:val="28"/>
          <w:lang w:eastAsia="ru-RU"/>
        </w:rPr>
        <w:lastRenderedPageBreak/>
        <w:t xml:space="preserve">пребыванием обучающихся с особыми образовательными потребностями (далее – инклюзивных) и специальных классов в общеобразовательной школе представлен Типовыми правилами деятельности общеобразовательных организаций (начального, основного среднего и общего среднего), утвержденными постановлением Правительства Республики Казахстан от 17 мая 2013 года № 499 (далее – Типовые правила). В соответствии с пунктом 18 Типовых правил инклюзивные и специальные классы в общеобразовательной школе открываются по согласованию с местными органами (управления образования) с учетом потребностей населения, в частности, интересов родителей, воспитывающих детей-инвалидов дошкольного и школьного возраста. </w:t>
      </w:r>
    </w:p>
    <w:p w:rsidR="00692CEF" w:rsidRPr="003E49FA" w:rsidRDefault="00692CEF" w:rsidP="00E71EE3">
      <w:pPr>
        <w:widowControl/>
        <w:autoSpaceDE/>
        <w:autoSpaceDN/>
        <w:ind w:left="284" w:right="-59" w:firstLine="708"/>
        <w:jc w:val="both"/>
        <w:rPr>
          <w:sz w:val="28"/>
          <w:szCs w:val="28"/>
          <w:lang w:eastAsia="ru-RU"/>
        </w:rPr>
      </w:pPr>
    </w:p>
    <w:p w:rsidR="00692CEF" w:rsidRPr="003E49FA" w:rsidRDefault="00692CEF" w:rsidP="00E71EE3">
      <w:pPr>
        <w:widowControl/>
        <w:autoSpaceDE/>
        <w:autoSpaceDN/>
        <w:spacing w:after="160"/>
        <w:ind w:left="284"/>
        <w:jc w:val="both"/>
        <w:rPr>
          <w:b/>
          <w:sz w:val="28"/>
          <w:szCs w:val="28"/>
          <w:lang w:eastAsia="ru-RU"/>
        </w:rPr>
      </w:pPr>
      <w:r w:rsidRPr="003E49FA">
        <w:rPr>
          <w:sz w:val="28"/>
          <w:szCs w:val="28"/>
        </w:rPr>
        <w:tab/>
      </w:r>
      <w:r w:rsidRPr="003E49FA">
        <w:rPr>
          <w:b/>
          <w:sz w:val="28"/>
          <w:szCs w:val="28"/>
          <w:lang w:eastAsia="ru-RU"/>
        </w:rPr>
        <w:t xml:space="preserve">Выводы: </w:t>
      </w:r>
      <w:r w:rsidRPr="003E49FA">
        <w:rPr>
          <w:sz w:val="28"/>
          <w:szCs w:val="28"/>
          <w:lang w:eastAsia="ru-RU"/>
        </w:rPr>
        <w:t>р</w:t>
      </w:r>
      <w:r w:rsidRPr="003E49FA">
        <w:rPr>
          <w:sz w:val="28"/>
          <w:szCs w:val="28"/>
          <w:lang w:val="kk-KZ" w:eastAsia="ru-RU"/>
        </w:rPr>
        <w:t>асхождений в ТУП и РУП за рассматриваемые периоды нет, количество часов инвариантного компонента, вариативной части учебного плана и максимальная учебная нагрузка соотвестсвуют ТУП.Соблюдаются сроки освоения общеобразовательных учебных программ в начальном, основном, среднем звене. Контроль</w:t>
      </w:r>
      <w:r w:rsidRPr="003E49FA">
        <w:rPr>
          <w:sz w:val="28"/>
          <w:szCs w:val="28"/>
          <w:lang w:eastAsia="ru-RU"/>
        </w:rPr>
        <w:t xml:space="preserve"> над выполнением учебных программ осуществлялся администрацией школы. Результаты проверок за рассматриваемый период показали, что программный материал выполнялся согласно календарно – тематическому планированию по всем предметам. Отставаний по количеству часов по отдельным предметам нет. Программы по всем предметам учебного плана выполнены в полном объёме. Реализация учебных планов обеспечивается необходимым количеством педагогических кадров соответствующей подготовки и квалификации, необходимым количеством программно-методических материалов и учебной литературой. Максимальная недельная и годовая учебная нагрузка, в том числе классная и внеклассная учебная работа, не превышает норму, указанную в Государственном общеобязательном стандарте Республики Казахстан, учитывается продолжительность учебного года по классам и продолжительность каникулярного времени в учебном году.</w:t>
      </w:r>
    </w:p>
    <w:p w:rsidR="00692CEF" w:rsidRPr="003E49FA" w:rsidRDefault="00692CEF" w:rsidP="00E71EE3">
      <w:pPr>
        <w:spacing w:before="72" w:line="321" w:lineRule="exact"/>
        <w:ind w:left="426" w:right="1316" w:firstLine="283"/>
        <w:jc w:val="both"/>
        <w:rPr>
          <w:b/>
          <w:sz w:val="28"/>
          <w:szCs w:val="28"/>
          <w:u w:val="single"/>
        </w:rPr>
      </w:pPr>
      <w:r w:rsidRPr="003E49FA">
        <w:rPr>
          <w:b/>
          <w:sz w:val="28"/>
          <w:szCs w:val="28"/>
          <w:u w:val="single"/>
        </w:rPr>
        <w:t xml:space="preserve">Расписание занятий </w:t>
      </w:r>
    </w:p>
    <w:p w:rsidR="0041003C" w:rsidRDefault="00700EA7" w:rsidP="00E71EE3">
      <w:pPr>
        <w:ind w:left="284" w:right="-1" w:firstLine="426"/>
        <w:jc w:val="both"/>
      </w:pPr>
      <w:hyperlink r:id="rId35" w:history="1">
        <w:r w:rsidR="0041003C" w:rsidRPr="00AF6FA2">
          <w:rPr>
            <w:rStyle w:val="a5"/>
          </w:rPr>
          <w:t>https://krguo.edu.kz/loader/fromorg/291/3063</w:t>
        </w:r>
      </w:hyperlink>
    </w:p>
    <w:p w:rsidR="00692CEF" w:rsidRPr="003E49FA" w:rsidRDefault="00587074" w:rsidP="00E71EE3">
      <w:pPr>
        <w:ind w:left="284" w:right="-1" w:firstLine="426"/>
        <w:jc w:val="both"/>
        <w:rPr>
          <w:sz w:val="28"/>
          <w:szCs w:val="28"/>
        </w:rPr>
      </w:pPr>
      <w:r w:rsidRPr="003E49FA">
        <w:rPr>
          <w:sz w:val="28"/>
          <w:szCs w:val="28"/>
        </w:rPr>
        <w:t>В КГУ «ОШ №</w:t>
      </w:r>
      <w:r w:rsidR="00692CEF" w:rsidRPr="003E49FA">
        <w:rPr>
          <w:sz w:val="28"/>
          <w:szCs w:val="28"/>
        </w:rPr>
        <w:t xml:space="preserve">1» установлена 5-дневная рабочая неделя. В связи с контингентом учащихся, </w:t>
      </w:r>
      <w:r w:rsidRPr="003E49FA">
        <w:rPr>
          <w:sz w:val="28"/>
          <w:szCs w:val="28"/>
        </w:rPr>
        <w:t xml:space="preserve">не </w:t>
      </w:r>
      <w:r w:rsidR="00692CEF" w:rsidRPr="003E49FA">
        <w:rPr>
          <w:sz w:val="28"/>
          <w:szCs w:val="28"/>
        </w:rPr>
        <w:t>превышающим проектную</w:t>
      </w:r>
      <w:r w:rsidR="00F601F2" w:rsidRPr="003E49FA">
        <w:rPr>
          <w:sz w:val="28"/>
          <w:szCs w:val="28"/>
        </w:rPr>
        <w:t xml:space="preserve"> мощность школы, и количеством 14 класс-комплектов занятия проходят в 1 смену. 2 класса начальной школы обучаются в подсмену (занятия начинаются в 11.20).</w:t>
      </w:r>
    </w:p>
    <w:p w:rsidR="00692CEF" w:rsidRPr="003E49FA" w:rsidRDefault="00692CEF" w:rsidP="00E71EE3">
      <w:pPr>
        <w:ind w:left="284" w:right="-1" w:firstLine="426"/>
        <w:jc w:val="both"/>
        <w:rPr>
          <w:sz w:val="28"/>
          <w:szCs w:val="28"/>
        </w:rPr>
      </w:pPr>
      <w:r w:rsidRPr="003E49FA">
        <w:rPr>
          <w:sz w:val="28"/>
          <w:szCs w:val="28"/>
        </w:rPr>
        <w:t>С 2021-2022 по 2022-2024 учебные года включительно учебное расписание составлено согласно требованиям к составлению расписания и в соответствии с Санитарными правилами «Санитарно-эпидемиологические требования к объектам образования», утвержденными приказом Министра здравоохранения Республики Казахстан от 16 августа 2017 года №611 (с изменениями и дополнениями согласно приказам МЗ РК №ҚР ДСМ-20 от 28 сентября 2018 года и №ҚР ДСМ-76 от 5 августа 2021 года). Про</w:t>
      </w:r>
      <w:r w:rsidR="00A2541A" w:rsidRPr="003E49FA">
        <w:rPr>
          <w:sz w:val="28"/>
          <w:szCs w:val="28"/>
        </w:rPr>
        <w:t>должительность урока во 2-11 классах</w:t>
      </w:r>
      <w:r w:rsidRPr="003E49FA">
        <w:rPr>
          <w:sz w:val="28"/>
          <w:szCs w:val="28"/>
        </w:rPr>
        <w:t xml:space="preserve"> – не превышает 45 минут. В первых классах осуществляется «ступенчатый» режим учебных занятий: в сентябре – три урока по 35 минут, с октября – по 45 минут с проведением на уроках физкультминуток и гимнастики для глаз. Продолжительность перемен между уроками для всех учащихся составляет </w:t>
      </w:r>
      <w:r w:rsidRPr="003E49FA">
        <w:rPr>
          <w:sz w:val="28"/>
          <w:szCs w:val="28"/>
        </w:rPr>
        <w:lastRenderedPageBreak/>
        <w:t>не менее 5 минут, после второго</w:t>
      </w:r>
      <w:r w:rsidR="00A2541A" w:rsidRPr="003E49FA">
        <w:rPr>
          <w:sz w:val="28"/>
          <w:szCs w:val="28"/>
        </w:rPr>
        <w:t>, третьего</w:t>
      </w:r>
      <w:r w:rsidRPr="003E49FA">
        <w:rPr>
          <w:sz w:val="28"/>
          <w:szCs w:val="28"/>
        </w:rPr>
        <w:t xml:space="preserve"> и четвертого уроков установлены перемены по 15 минут каждая. Перемены проводят при максимальном использовании свежего воздуха, в подвижных играх. </w:t>
      </w:r>
    </w:p>
    <w:p w:rsidR="00A2541A" w:rsidRPr="003E49FA" w:rsidRDefault="00692CEF" w:rsidP="00E71EE3">
      <w:pPr>
        <w:ind w:left="284" w:right="-1"/>
        <w:jc w:val="both"/>
        <w:rPr>
          <w:sz w:val="28"/>
          <w:szCs w:val="28"/>
        </w:rPr>
      </w:pPr>
      <w:r w:rsidRPr="003E49FA">
        <w:rPr>
          <w:sz w:val="28"/>
          <w:szCs w:val="28"/>
        </w:rPr>
        <w:tab/>
      </w:r>
      <w:r w:rsidRPr="003E49FA">
        <w:rPr>
          <w:sz w:val="28"/>
          <w:szCs w:val="28"/>
        </w:rPr>
        <w:tab/>
        <w:t>Расписание уроков за 3 года имеется в электронном журнале «Bilimal». Расписание утверждено директором школы и согласовано с попечительским советом.</w:t>
      </w:r>
    </w:p>
    <w:p w:rsidR="00236EA0" w:rsidRPr="003E49FA" w:rsidRDefault="00236EA0" w:rsidP="00E71EE3">
      <w:pPr>
        <w:ind w:right="-1" w:firstLine="720"/>
        <w:jc w:val="both"/>
        <w:rPr>
          <w:sz w:val="28"/>
          <w:szCs w:val="28"/>
        </w:rPr>
      </w:pPr>
    </w:p>
    <w:p w:rsidR="004C1249" w:rsidRPr="003E49FA" w:rsidRDefault="004C1249" w:rsidP="00E71EE3">
      <w:pPr>
        <w:widowControl/>
        <w:tabs>
          <w:tab w:val="left" w:pos="2977"/>
        </w:tabs>
        <w:autoSpaceDE/>
        <w:autoSpaceDN/>
        <w:ind w:left="142" w:firstLine="567"/>
        <w:jc w:val="both"/>
        <w:rPr>
          <w:b/>
          <w:bCs/>
          <w:i/>
          <w:sz w:val="28"/>
          <w:szCs w:val="28"/>
          <w:lang w:eastAsia="ru-RU"/>
        </w:rPr>
      </w:pPr>
      <w:r w:rsidRPr="003E49FA">
        <w:rPr>
          <w:b/>
          <w:bCs/>
          <w:i/>
          <w:sz w:val="28"/>
          <w:szCs w:val="28"/>
          <w:lang w:eastAsia="ru-RU"/>
        </w:rPr>
        <w:t>4.2 Уровень подготовки обучающихся по каждой образовательной области (и учебным предметам) соответствующего уровня образования в соответствии с типовыми учебными программами и требованиями ГОСО</w:t>
      </w:r>
    </w:p>
    <w:p w:rsidR="004C1249" w:rsidRPr="003E49FA" w:rsidRDefault="004C1249" w:rsidP="00E71EE3">
      <w:pPr>
        <w:widowControl/>
        <w:tabs>
          <w:tab w:val="left" w:pos="2977"/>
        </w:tabs>
        <w:autoSpaceDE/>
        <w:autoSpaceDN/>
        <w:ind w:left="142" w:firstLine="567"/>
        <w:jc w:val="both"/>
        <w:rPr>
          <w:sz w:val="28"/>
          <w:szCs w:val="28"/>
          <w:lang w:eastAsia="ru-RU"/>
        </w:rPr>
      </w:pPr>
    </w:p>
    <w:p w:rsidR="004C1249" w:rsidRPr="003E49FA" w:rsidRDefault="004C1249" w:rsidP="00E71EE3">
      <w:pPr>
        <w:widowControl/>
        <w:tabs>
          <w:tab w:val="left" w:pos="2977"/>
        </w:tabs>
        <w:autoSpaceDE/>
        <w:autoSpaceDN/>
        <w:ind w:left="142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Согласно приказа Министра образования и науки Республики Казахстан от 28 апреля 2021 года № 189 «О</w:t>
      </w:r>
      <w:r w:rsidR="00A2541A" w:rsidRPr="003E49FA">
        <w:rPr>
          <w:sz w:val="28"/>
          <w:szCs w:val="28"/>
          <w:lang w:eastAsia="ru-RU"/>
        </w:rPr>
        <w:t xml:space="preserve"> внесении изменений и дополнений</w:t>
      </w:r>
      <w:r w:rsidRPr="003E49FA">
        <w:rPr>
          <w:sz w:val="28"/>
          <w:szCs w:val="28"/>
          <w:lang w:eastAsia="ru-RU"/>
        </w:rPr>
        <w:t xml:space="preserve"> в приказ Министра образования и науки Республики Казахстан от 18 марта 2008 года № 125 «Об утверждении Типовых правил проведения текущего контроля успеваемости, промежуточной и итоговой аттестации обучающихся для организаций среднего, технического и профессионального, </w:t>
      </w:r>
      <w:proofErr w:type="spellStart"/>
      <w:r w:rsidRPr="003E49FA">
        <w:rPr>
          <w:sz w:val="28"/>
          <w:szCs w:val="28"/>
          <w:lang w:eastAsia="ru-RU"/>
        </w:rPr>
        <w:t>послесреднего</w:t>
      </w:r>
      <w:proofErr w:type="spellEnd"/>
      <w:r w:rsidRPr="003E49FA">
        <w:rPr>
          <w:sz w:val="28"/>
          <w:szCs w:val="28"/>
          <w:lang w:eastAsia="ru-RU"/>
        </w:rPr>
        <w:t xml:space="preserve"> образования» в КГУ ОШ </w:t>
      </w:r>
      <w:r w:rsidR="00A2541A" w:rsidRPr="003E49FA">
        <w:rPr>
          <w:sz w:val="28"/>
          <w:szCs w:val="28"/>
          <w:lang w:eastAsia="ru-RU"/>
        </w:rPr>
        <w:t>№1</w:t>
      </w:r>
      <w:r w:rsidRPr="003E49FA">
        <w:rPr>
          <w:sz w:val="28"/>
          <w:szCs w:val="28"/>
          <w:lang w:eastAsia="ru-RU"/>
        </w:rPr>
        <w:t xml:space="preserve"> проводится итоговая аттестация обучающихся. </w:t>
      </w:r>
    </w:p>
    <w:p w:rsidR="004C1249" w:rsidRPr="003E49FA" w:rsidRDefault="004C1249" w:rsidP="00E71EE3">
      <w:pPr>
        <w:widowControl/>
        <w:tabs>
          <w:tab w:val="left" w:pos="2977"/>
        </w:tabs>
        <w:autoSpaceDE/>
        <w:autoSpaceDN/>
        <w:ind w:left="142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 xml:space="preserve">В готовности учащихся к итоговой аттестации выделяют следующие составляющие: </w:t>
      </w:r>
    </w:p>
    <w:p w:rsidR="004C1249" w:rsidRPr="003E49FA" w:rsidRDefault="004C1249" w:rsidP="00E71EE3">
      <w:pPr>
        <w:widowControl/>
        <w:tabs>
          <w:tab w:val="left" w:pos="2977"/>
        </w:tabs>
        <w:autoSpaceDE/>
        <w:autoSpaceDN/>
        <w:ind w:left="142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 xml:space="preserve">• информационная готовность (владение информацией о подготовке и проведении итоговой аттестации в полном объеме); </w:t>
      </w:r>
    </w:p>
    <w:p w:rsidR="004C1249" w:rsidRPr="003E49FA" w:rsidRDefault="004C1249" w:rsidP="00E71EE3">
      <w:pPr>
        <w:widowControl/>
        <w:tabs>
          <w:tab w:val="left" w:pos="2977"/>
        </w:tabs>
        <w:autoSpaceDE/>
        <w:autoSpaceDN/>
        <w:ind w:left="142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 xml:space="preserve">• предметная готовность (готовность по определенному предмету, умение решать тестовые задания различного уровня сложности); </w:t>
      </w:r>
    </w:p>
    <w:p w:rsidR="004C1249" w:rsidRPr="003E49FA" w:rsidRDefault="004C1249" w:rsidP="00E71EE3">
      <w:pPr>
        <w:widowControl/>
        <w:tabs>
          <w:tab w:val="left" w:pos="2977"/>
        </w:tabs>
        <w:autoSpaceDE/>
        <w:autoSpaceDN/>
        <w:ind w:left="142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• психологическая готовность (состояние готовности или внутренняя настроенность на определенное поведение, ориентированность на целесообразные действия, актуализация и приспособление возможностей личности для успешных действий в процессе подготовки и ситуации сдачи экзамена).</w:t>
      </w:r>
    </w:p>
    <w:p w:rsidR="004C1249" w:rsidRPr="003E49FA" w:rsidRDefault="004C1249" w:rsidP="00E71EE3">
      <w:pPr>
        <w:widowControl/>
        <w:tabs>
          <w:tab w:val="left" w:pos="2977"/>
        </w:tabs>
        <w:autoSpaceDE/>
        <w:autoSpaceDN/>
        <w:ind w:left="142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Протоколы экзаменов итоговой аттестации за 2 года прилагаются:</w:t>
      </w:r>
    </w:p>
    <w:p w:rsidR="001B093C" w:rsidRPr="003E49FA" w:rsidRDefault="001B093C" w:rsidP="00E71EE3">
      <w:pPr>
        <w:widowControl/>
        <w:tabs>
          <w:tab w:val="left" w:pos="2977"/>
        </w:tabs>
        <w:autoSpaceDE/>
        <w:autoSpaceDN/>
        <w:ind w:left="142" w:firstLine="567"/>
        <w:jc w:val="both"/>
        <w:rPr>
          <w:sz w:val="28"/>
          <w:szCs w:val="28"/>
          <w:lang w:eastAsia="ru-RU"/>
        </w:rPr>
      </w:pPr>
    </w:p>
    <w:p w:rsidR="00692CEF" w:rsidRDefault="00700EA7" w:rsidP="00E71EE3">
      <w:pPr>
        <w:ind w:right="-1"/>
        <w:jc w:val="both"/>
      </w:pPr>
      <w:hyperlink r:id="rId36" w:history="1">
        <w:r w:rsidR="0041003C" w:rsidRPr="00AF6FA2">
          <w:rPr>
            <w:rStyle w:val="a5"/>
          </w:rPr>
          <w:t>https://krguo.edu.kz/loader/fromorg/291/4871</w:t>
        </w:r>
      </w:hyperlink>
    </w:p>
    <w:p w:rsidR="0041003C" w:rsidRPr="003E49FA" w:rsidRDefault="0041003C" w:rsidP="00E71EE3">
      <w:pPr>
        <w:ind w:right="-1"/>
        <w:jc w:val="both"/>
        <w:rPr>
          <w:sz w:val="28"/>
          <w:szCs w:val="28"/>
        </w:rPr>
      </w:pPr>
    </w:p>
    <w:p w:rsidR="00692CEF" w:rsidRPr="003E49FA" w:rsidRDefault="00692CEF" w:rsidP="00E71EE3">
      <w:pPr>
        <w:ind w:right="-1"/>
        <w:jc w:val="both"/>
        <w:rPr>
          <w:sz w:val="24"/>
          <w:szCs w:val="24"/>
        </w:rPr>
      </w:pPr>
      <w:r w:rsidRPr="003E49FA">
        <w:rPr>
          <w:color w:val="000000"/>
          <w:sz w:val="24"/>
          <w:szCs w:val="24"/>
        </w:rPr>
        <w:tab/>
      </w:r>
      <w:r w:rsidRPr="003E49FA">
        <w:rPr>
          <w:color w:val="000000"/>
          <w:sz w:val="24"/>
          <w:szCs w:val="24"/>
        </w:rPr>
        <w:tab/>
      </w:r>
    </w:p>
    <w:p w:rsidR="004C1249" w:rsidRPr="003E49FA" w:rsidRDefault="004C1249" w:rsidP="00E71EE3">
      <w:pPr>
        <w:widowControl/>
        <w:autoSpaceDE/>
        <w:autoSpaceDN/>
        <w:ind w:firstLine="567"/>
        <w:jc w:val="both"/>
        <w:rPr>
          <w:b/>
          <w:bCs/>
          <w:i/>
          <w:sz w:val="28"/>
          <w:szCs w:val="28"/>
        </w:rPr>
      </w:pPr>
      <w:r w:rsidRPr="003E49FA">
        <w:rPr>
          <w:b/>
          <w:bCs/>
          <w:i/>
          <w:sz w:val="28"/>
          <w:szCs w:val="28"/>
        </w:rPr>
        <w:t>4.3 Соблюдение требований к домашнему заданию с учетом возможности его выполнения для 2, 3, 4 классов</w:t>
      </w:r>
    </w:p>
    <w:p w:rsidR="004C1249" w:rsidRPr="003E49FA" w:rsidRDefault="004C1249" w:rsidP="00E71EE3">
      <w:pPr>
        <w:widowControl/>
        <w:autoSpaceDE/>
        <w:autoSpaceDN/>
        <w:ind w:left="142" w:firstLine="567"/>
        <w:jc w:val="both"/>
        <w:rPr>
          <w:b/>
          <w:bCs/>
          <w:sz w:val="28"/>
          <w:szCs w:val="28"/>
        </w:rPr>
      </w:pPr>
    </w:p>
    <w:p w:rsidR="004C1249" w:rsidRPr="003E49FA" w:rsidRDefault="004C1249" w:rsidP="00E71EE3">
      <w:pPr>
        <w:widowControl/>
        <w:autoSpaceDE/>
        <w:autoSpaceDN/>
        <w:ind w:left="142" w:firstLine="567"/>
        <w:jc w:val="both"/>
        <w:rPr>
          <w:sz w:val="28"/>
          <w:szCs w:val="28"/>
        </w:rPr>
      </w:pPr>
      <w:r w:rsidRPr="003E49FA">
        <w:rPr>
          <w:sz w:val="28"/>
          <w:szCs w:val="28"/>
        </w:rPr>
        <w:t xml:space="preserve">Соблюдение требований к домашнему заданию с учетом возможности его выполнения (в астрономических часах) для 2, 3, 4 классов осуществлялось в соответствии с Приказом Министра образования и науки РК от 24 апреля 2017 года № 182 «Методические рекомендации по организации и выполнению домашнего задания в организациях среднего образования Республики Казахстан». </w:t>
      </w:r>
    </w:p>
    <w:p w:rsidR="004C1249" w:rsidRPr="003E49FA" w:rsidRDefault="004C1249" w:rsidP="00E71EE3">
      <w:pPr>
        <w:widowControl/>
        <w:shd w:val="clear" w:color="auto" w:fill="FFFFFF"/>
        <w:tabs>
          <w:tab w:val="left" w:pos="2977"/>
        </w:tabs>
        <w:autoSpaceDE/>
        <w:autoSpaceDN/>
        <w:ind w:left="142" w:firstLine="567"/>
        <w:jc w:val="both"/>
        <w:textAlignment w:val="baseline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lastRenderedPageBreak/>
        <w:t>Основной целью требований к домашнему заданию является сбережение здоровья, недопущение перегрузок обучающихся, связанных с увеличением объема и интенсивности домашней учебной нагрузки, а также оказание методической помощи руководителям методических кабинетов, педагогическим работникам и руководителям организаций среднего образования, родителям по вопросам организации домашнего задания.</w:t>
      </w:r>
    </w:p>
    <w:p w:rsidR="004C1249" w:rsidRPr="003E49FA" w:rsidRDefault="008D5922" w:rsidP="00E71EE3">
      <w:pPr>
        <w:widowControl/>
        <w:shd w:val="clear" w:color="auto" w:fill="FFFFFF"/>
        <w:tabs>
          <w:tab w:val="left" w:pos="2977"/>
        </w:tabs>
        <w:autoSpaceDE/>
        <w:autoSpaceDN/>
        <w:ind w:left="142" w:firstLine="567"/>
        <w:jc w:val="both"/>
        <w:textAlignment w:val="baseline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В КГУ «Общеобразовательная школа №1</w:t>
      </w:r>
      <w:r w:rsidR="004C1249" w:rsidRPr="003E49FA">
        <w:rPr>
          <w:sz w:val="28"/>
          <w:szCs w:val="28"/>
          <w:lang w:eastAsia="ru-RU"/>
        </w:rPr>
        <w:t xml:space="preserve">» </w:t>
      </w:r>
      <w:r w:rsidRPr="003E49FA">
        <w:rPr>
          <w:sz w:val="28"/>
          <w:szCs w:val="28"/>
          <w:lang w:eastAsia="ru-RU"/>
        </w:rPr>
        <w:t xml:space="preserve">отдела образования города Темиртау управления образования Карагандинской области </w:t>
      </w:r>
      <w:r w:rsidR="004C1249" w:rsidRPr="003E49FA">
        <w:rPr>
          <w:sz w:val="28"/>
          <w:szCs w:val="28"/>
          <w:lang w:eastAsia="ru-RU"/>
        </w:rPr>
        <w:t xml:space="preserve">соблюдаются требования к домашнему заданию с учетом возможности его </w:t>
      </w:r>
      <w:proofErr w:type="spellStart"/>
      <w:r w:rsidR="004C1249" w:rsidRPr="003E49FA">
        <w:rPr>
          <w:sz w:val="28"/>
          <w:szCs w:val="28"/>
          <w:lang w:eastAsia="ru-RU"/>
        </w:rPr>
        <w:t>выполнения.Рекомендуемый</w:t>
      </w:r>
      <w:proofErr w:type="spellEnd"/>
      <w:r w:rsidR="004C1249" w:rsidRPr="003E49FA">
        <w:rPr>
          <w:sz w:val="28"/>
          <w:szCs w:val="28"/>
          <w:lang w:eastAsia="ru-RU"/>
        </w:rPr>
        <w:t xml:space="preserve"> объём домашнего задания (на один учебный день) с учётом затрат на его выполнение, не превышает: во 2-м классе - 50 минут, 3-4 классах - 70 минут.</w:t>
      </w:r>
    </w:p>
    <w:p w:rsidR="004C1249" w:rsidRPr="003E49FA" w:rsidRDefault="004C1249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 w:firstLine="567"/>
        <w:jc w:val="both"/>
        <w:textAlignment w:val="baseline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При организации домашнего задания учитываются:</w:t>
      </w:r>
    </w:p>
    <w:p w:rsidR="004C1249" w:rsidRPr="003E49FA" w:rsidRDefault="004C1249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 w:firstLine="567"/>
        <w:jc w:val="both"/>
        <w:textAlignment w:val="baseline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1) вид организации среднего образования и его контингент обучающихся;</w:t>
      </w:r>
    </w:p>
    <w:p w:rsidR="004C1249" w:rsidRPr="003E49FA" w:rsidRDefault="004C1249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 w:firstLine="567"/>
        <w:jc w:val="both"/>
        <w:textAlignment w:val="baseline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2) наличие и объем домашнего задания по другим предметам в соответствии с расписанием;</w:t>
      </w:r>
    </w:p>
    <w:p w:rsidR="004C1249" w:rsidRPr="003E49FA" w:rsidRDefault="004C1249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 w:firstLine="567"/>
        <w:jc w:val="both"/>
        <w:textAlignment w:val="baseline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 xml:space="preserve">3) возможность перехода от </w:t>
      </w:r>
      <w:proofErr w:type="spellStart"/>
      <w:r w:rsidRPr="003E49FA">
        <w:rPr>
          <w:sz w:val="28"/>
          <w:szCs w:val="28"/>
          <w:lang w:eastAsia="ru-RU"/>
        </w:rPr>
        <w:t>ежеурочного</w:t>
      </w:r>
      <w:proofErr w:type="spellEnd"/>
      <w:r w:rsidRPr="003E49FA">
        <w:rPr>
          <w:sz w:val="28"/>
          <w:szCs w:val="28"/>
          <w:lang w:eastAsia="ru-RU"/>
        </w:rPr>
        <w:t xml:space="preserve"> домашнего задания в старших классах к системе заданий на учебную четверть (или после завершения раздела);</w:t>
      </w:r>
    </w:p>
    <w:p w:rsidR="004C1249" w:rsidRPr="003E49FA" w:rsidRDefault="004C1249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 w:firstLine="567"/>
        <w:jc w:val="both"/>
        <w:textAlignment w:val="baseline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4) организация домашнего задания по отдельным предметам в форме учебных проектов на основе нескольких целей обучения;</w:t>
      </w:r>
    </w:p>
    <w:p w:rsidR="004C1249" w:rsidRPr="003E49FA" w:rsidRDefault="004C1249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 w:firstLine="567"/>
        <w:jc w:val="both"/>
        <w:textAlignment w:val="baseline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5) срок выполнения домашнего задания творческого характера (например, изготовление модели, подготовка проекта, написание киносценария, увлекательной истории, собственной сказки) в пределах не менее недели и не более одного задания в месяц на одного обучающегося.</w:t>
      </w:r>
    </w:p>
    <w:p w:rsidR="004C1249" w:rsidRPr="003E49FA" w:rsidRDefault="004C1249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 w:firstLine="567"/>
        <w:jc w:val="both"/>
        <w:textAlignment w:val="baseline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Домашнее задание по изобразительному искусству, художественному труду, музыке, трудовому обучению, технологии, начальной военной и технологической подготовке и физической культуре рекомендуется задавать в интеграции с другими предметами.</w:t>
      </w:r>
    </w:p>
    <w:p w:rsidR="004C1249" w:rsidRPr="003E49FA" w:rsidRDefault="004C1249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 w:firstLine="567"/>
        <w:jc w:val="both"/>
        <w:textAlignment w:val="baseline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При достижении обучающимся цели обучения на уроке («знает», «понимает», «применяет», «анализирует», «оценивает» и «синтезирует») потребность в выполнении домашнего задания отсутствует.</w:t>
      </w:r>
    </w:p>
    <w:p w:rsidR="004C1249" w:rsidRPr="003E49FA" w:rsidRDefault="004C1249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 w:firstLine="567"/>
        <w:jc w:val="both"/>
        <w:textAlignment w:val="baseline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Домашнее задание рекомендуется не задавать:</w:t>
      </w:r>
    </w:p>
    <w:p w:rsidR="004C1249" w:rsidRPr="003E49FA" w:rsidRDefault="004C1249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 w:firstLine="567"/>
        <w:jc w:val="both"/>
        <w:textAlignment w:val="baseline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1) на праздничные и каникулярные дни (кроме чтения художественной, дополнительной литературы для общего развития, проектной работы и решения задач для математических школ);</w:t>
      </w:r>
    </w:p>
    <w:p w:rsidR="004C1249" w:rsidRPr="003E49FA" w:rsidRDefault="004C1249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 w:firstLine="567"/>
        <w:jc w:val="both"/>
        <w:textAlignment w:val="baseline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2) после проведения контрольных работ;</w:t>
      </w:r>
    </w:p>
    <w:p w:rsidR="004C1249" w:rsidRPr="003E49FA" w:rsidRDefault="004C1249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 w:firstLine="567"/>
        <w:jc w:val="both"/>
        <w:textAlignment w:val="baseline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3) учащимся первых классов (со второго полугодия возможны задания по чтению, в объеме не более 20 минут).</w:t>
      </w:r>
    </w:p>
    <w:p w:rsidR="004C1249" w:rsidRPr="003E49FA" w:rsidRDefault="004C1249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 w:firstLine="567"/>
        <w:jc w:val="both"/>
        <w:textAlignment w:val="baseline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Объем домашнего задания (на один учебный день) с учетом затрат на его выполнение, не превышает: во 2-м классе¬ 50 мин, в 3-4 классах ¬ 70 минут.</w:t>
      </w:r>
    </w:p>
    <w:p w:rsidR="004C1249" w:rsidRPr="003E49FA" w:rsidRDefault="004C1249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 w:firstLine="567"/>
        <w:jc w:val="both"/>
        <w:textAlignment w:val="baseline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При организации домашнего задания учителя начальных классов, учителя-предметники стараются:</w:t>
      </w:r>
    </w:p>
    <w:p w:rsidR="004C1249" w:rsidRPr="003E49FA" w:rsidRDefault="004C1249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 w:firstLine="567"/>
        <w:jc w:val="both"/>
        <w:textAlignment w:val="baseline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lastRenderedPageBreak/>
        <w:t>1) информировать обучающихся о домашнем задании в рамках урока, до звонка;</w:t>
      </w:r>
    </w:p>
    <w:p w:rsidR="004C1249" w:rsidRPr="003E49FA" w:rsidRDefault="004C1249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 w:firstLine="567"/>
        <w:jc w:val="both"/>
        <w:textAlignment w:val="baseline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2) проводить инструктаж по выполнению домашнего задания;</w:t>
      </w:r>
    </w:p>
    <w:p w:rsidR="004C1249" w:rsidRPr="003E49FA" w:rsidRDefault="004C1249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 w:firstLine="567"/>
        <w:jc w:val="both"/>
        <w:textAlignment w:val="baseline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3) сочетать задания-минимум (обязательные для выполнения) и задания-максимум (для добровольного выполнения) обучающимися;</w:t>
      </w:r>
    </w:p>
    <w:p w:rsidR="004C1249" w:rsidRPr="003E49FA" w:rsidRDefault="004C1249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 w:firstLine="567"/>
        <w:jc w:val="both"/>
        <w:textAlignment w:val="baseline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4) проводить на уроке работу над ошибками в домашнем задании;</w:t>
      </w:r>
    </w:p>
    <w:p w:rsidR="004C1249" w:rsidRPr="003E49FA" w:rsidRDefault="004C1249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 w:firstLine="567"/>
        <w:jc w:val="both"/>
        <w:textAlignment w:val="baseline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5) записывать в электронном журнале в графе «Домашнее задание» содержание задания и характер его выполнения (чтение, пересказ, воспроизведение, наблюдение), страницы, номера задач и упражнений, с учетом времени, не превышающего указанного в приложении к настоящим Рекомендациям.</w:t>
      </w:r>
    </w:p>
    <w:p w:rsidR="004C1249" w:rsidRPr="003E49FA" w:rsidRDefault="004C1249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 w:firstLine="567"/>
        <w:jc w:val="both"/>
        <w:textAlignment w:val="baseline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6) указывать в электронном классном журнале время на выполнение домашнего задания</w:t>
      </w:r>
    </w:p>
    <w:p w:rsidR="004C1249" w:rsidRPr="003E49FA" w:rsidRDefault="004C1249" w:rsidP="00E71EE3">
      <w:pPr>
        <w:widowControl/>
        <w:shd w:val="clear" w:color="auto" w:fill="FFFFFF"/>
        <w:tabs>
          <w:tab w:val="left" w:pos="567"/>
        </w:tabs>
        <w:autoSpaceDE/>
        <w:autoSpaceDN/>
        <w:ind w:firstLine="567"/>
        <w:jc w:val="both"/>
        <w:textAlignment w:val="baseline"/>
        <w:rPr>
          <w:sz w:val="28"/>
          <w:szCs w:val="28"/>
          <w:lang w:eastAsia="ru-RU"/>
        </w:rPr>
      </w:pPr>
    </w:p>
    <w:p w:rsidR="00692CEF" w:rsidRPr="003E49FA" w:rsidRDefault="00692CEF" w:rsidP="00E71EE3">
      <w:pPr>
        <w:tabs>
          <w:tab w:val="left" w:pos="426"/>
        </w:tabs>
        <w:ind w:right="-1"/>
        <w:jc w:val="both"/>
        <w:rPr>
          <w:sz w:val="24"/>
          <w:szCs w:val="24"/>
        </w:rPr>
      </w:pPr>
    </w:p>
    <w:p w:rsidR="00710982" w:rsidRPr="003E49FA" w:rsidRDefault="00710982" w:rsidP="00E71EE3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autoSpaceDE/>
        <w:autoSpaceDN/>
        <w:ind w:left="142"/>
        <w:contextualSpacing/>
        <w:jc w:val="both"/>
        <w:rPr>
          <w:rFonts w:eastAsia="MS Mincho"/>
          <w:b/>
          <w:bCs/>
          <w:i/>
          <w:sz w:val="28"/>
          <w:szCs w:val="28"/>
          <w:lang w:eastAsia="ja-JP"/>
        </w:rPr>
      </w:pPr>
      <w:r w:rsidRPr="003E49FA">
        <w:rPr>
          <w:rFonts w:eastAsia="MS Mincho"/>
          <w:b/>
          <w:bCs/>
          <w:i/>
          <w:sz w:val="28"/>
          <w:szCs w:val="28"/>
          <w:lang w:eastAsia="ja-JP"/>
        </w:rPr>
        <w:t>4.</w:t>
      </w:r>
      <w:r w:rsidR="00601A2C" w:rsidRPr="003E49FA">
        <w:rPr>
          <w:rFonts w:eastAsia="MS Mincho"/>
          <w:b/>
          <w:bCs/>
          <w:i/>
          <w:sz w:val="28"/>
          <w:szCs w:val="28"/>
          <w:lang w:eastAsia="ja-JP"/>
        </w:rPr>
        <w:t>4</w:t>
      </w:r>
      <w:r w:rsidRPr="003E49FA">
        <w:rPr>
          <w:rFonts w:eastAsia="MS Mincho"/>
          <w:b/>
          <w:bCs/>
          <w:i/>
          <w:sz w:val="28"/>
          <w:szCs w:val="28"/>
          <w:lang w:eastAsia="ja-JP"/>
        </w:rPr>
        <w:t xml:space="preserve"> Осуществление оценки учебных достижений обучающихся в соответствии с критериями оценки знаний обучающихся, утвержденными Приказом Министра образования и науки РК от 21 января 2016 г. №52 и соблюдение требований формативного и суммативного оценивания</w:t>
      </w:r>
    </w:p>
    <w:p w:rsidR="00710982" w:rsidRPr="003E49FA" w:rsidRDefault="00710982" w:rsidP="00E71EE3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autoSpaceDE/>
        <w:autoSpaceDN/>
        <w:ind w:left="142"/>
        <w:contextualSpacing/>
        <w:jc w:val="both"/>
        <w:rPr>
          <w:rFonts w:eastAsia="MS Mincho"/>
          <w:b/>
          <w:bCs/>
          <w:sz w:val="28"/>
          <w:szCs w:val="28"/>
          <w:lang w:eastAsia="ja-JP"/>
        </w:rPr>
      </w:pPr>
    </w:p>
    <w:p w:rsidR="00526C3D" w:rsidRPr="003E49FA" w:rsidRDefault="00526C3D" w:rsidP="00E71EE3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autoSpaceDE/>
        <w:autoSpaceDN/>
        <w:ind w:left="142"/>
        <w:contextualSpacing/>
        <w:jc w:val="both"/>
        <w:rPr>
          <w:rFonts w:eastAsia="MS Mincho"/>
          <w:bCs/>
          <w:sz w:val="28"/>
          <w:szCs w:val="28"/>
          <w:lang w:eastAsia="ja-JP"/>
        </w:rPr>
      </w:pPr>
      <w:r w:rsidRPr="003E49FA">
        <w:rPr>
          <w:rFonts w:eastAsia="MS Mincho"/>
          <w:bCs/>
          <w:sz w:val="28"/>
          <w:szCs w:val="28"/>
          <w:lang w:eastAsia="ja-JP"/>
        </w:rPr>
        <w:tab/>
        <w:t>Согласно приказу министра образования и науки Республики Казахстан от 21 января 2016 года № 52 (зарегистрирован в Реестре государственной регистрации нормативных правовых актов под № 13137) в КГУ ОШ №11 реализуются Настоящие Критерии оценки знаний обучающихся (далее - Критерии) -  разработаны в соответствии с подпунктом 21-3) статьи 5 Закона Республики Казахстан от 27 июля 2007 года «Об образовании», которые определяют оценивание учебных достижений обучающихся в организациях начального, основного и общего среднего образования, независимо от их форм собственности и ведомственной подчиненности.</w:t>
      </w:r>
    </w:p>
    <w:p w:rsidR="00526C3D" w:rsidRPr="003E49FA" w:rsidRDefault="00526C3D" w:rsidP="00E71EE3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autoSpaceDE/>
        <w:autoSpaceDN/>
        <w:ind w:left="142"/>
        <w:contextualSpacing/>
        <w:jc w:val="both"/>
        <w:rPr>
          <w:rFonts w:eastAsia="MS Mincho"/>
          <w:bCs/>
          <w:sz w:val="28"/>
          <w:szCs w:val="28"/>
          <w:lang w:eastAsia="ja-JP"/>
        </w:rPr>
      </w:pPr>
      <w:r w:rsidRPr="003E49FA">
        <w:rPr>
          <w:rFonts w:eastAsia="MS Mincho"/>
          <w:b/>
          <w:bCs/>
          <w:sz w:val="28"/>
          <w:szCs w:val="28"/>
          <w:lang w:eastAsia="ja-JP"/>
        </w:rPr>
        <w:tab/>
      </w:r>
      <w:r w:rsidRPr="003E49FA">
        <w:rPr>
          <w:rFonts w:eastAsia="MS Mincho"/>
          <w:bCs/>
          <w:sz w:val="28"/>
          <w:szCs w:val="28"/>
          <w:lang w:eastAsia="ja-JP"/>
        </w:rPr>
        <w:t xml:space="preserve">Формативное оценивание – оценивание, определяющее текущий уровень освоения знаний и сформированности навыков обучающихся на уроке, дома, осуществляющее </w:t>
      </w:r>
      <w:proofErr w:type="spellStart"/>
      <w:r w:rsidRPr="003E49FA">
        <w:rPr>
          <w:rFonts w:eastAsia="MS Mincho"/>
          <w:bCs/>
          <w:sz w:val="28"/>
          <w:szCs w:val="28"/>
          <w:lang w:eastAsia="ja-JP"/>
        </w:rPr>
        <w:t>оперативнуювзаимосвязь</w:t>
      </w:r>
      <w:proofErr w:type="spellEnd"/>
      <w:r w:rsidRPr="003E49FA">
        <w:rPr>
          <w:rFonts w:eastAsia="MS Mincho"/>
          <w:bCs/>
          <w:sz w:val="28"/>
          <w:szCs w:val="28"/>
          <w:lang w:eastAsia="ja-JP"/>
        </w:rPr>
        <w:t xml:space="preserve"> между обучающимся и учителем в ходе обучения, позволяющее обучающимся понимать, насколько правильно они выполняют задания в период изучения нового материала и достигают целей обучения.</w:t>
      </w:r>
    </w:p>
    <w:p w:rsidR="00526C3D" w:rsidRPr="003E49FA" w:rsidRDefault="00526C3D" w:rsidP="00E71EE3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autoSpaceDE/>
        <w:autoSpaceDN/>
        <w:ind w:left="142"/>
        <w:contextualSpacing/>
        <w:jc w:val="both"/>
        <w:rPr>
          <w:rFonts w:eastAsia="MS Mincho"/>
          <w:bCs/>
          <w:sz w:val="28"/>
          <w:szCs w:val="28"/>
          <w:lang w:eastAsia="ja-JP"/>
        </w:rPr>
      </w:pPr>
      <w:r w:rsidRPr="003E49FA">
        <w:rPr>
          <w:rFonts w:eastAsia="MS Mincho"/>
          <w:bCs/>
          <w:sz w:val="28"/>
          <w:szCs w:val="28"/>
          <w:lang w:eastAsia="ja-JP"/>
        </w:rPr>
        <w:tab/>
        <w:t>Суммативное оценивание – оценивание, определяющее уровень освоения знаний и сформированности навыков обучающихся по завершении изучения разделов учебной программы в конце учебной четверти.</w:t>
      </w:r>
    </w:p>
    <w:p w:rsidR="00E33698" w:rsidRPr="003E49FA" w:rsidRDefault="00E33698" w:rsidP="00E71EE3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autoSpaceDE/>
        <w:autoSpaceDN/>
        <w:ind w:left="142"/>
        <w:contextualSpacing/>
        <w:jc w:val="both"/>
        <w:rPr>
          <w:rFonts w:eastAsia="MS Mincho"/>
          <w:bCs/>
          <w:sz w:val="28"/>
          <w:szCs w:val="28"/>
          <w:lang w:eastAsia="ja-JP"/>
        </w:rPr>
      </w:pPr>
      <w:r w:rsidRPr="003E49FA">
        <w:rPr>
          <w:rFonts w:eastAsia="MS Mincho"/>
          <w:bCs/>
          <w:sz w:val="28"/>
          <w:szCs w:val="28"/>
          <w:lang w:eastAsia="ja-JP"/>
        </w:rPr>
        <w:tab/>
        <w:t xml:space="preserve">Проведения текущего контроля успеваемости, промежуточной и итоговой аттестации обучающихся в «КГУ ОШ№11» проводится на  основании Типовых правил проведения текущего контроля успеваемости, промежуточной и итоговой аттестации обучающихся в организациях образования, реализующих общеобразовательные учебные программы начального, </w:t>
      </w:r>
      <w:r w:rsidRPr="003E49FA">
        <w:rPr>
          <w:rFonts w:eastAsia="MS Mincho"/>
          <w:bCs/>
          <w:sz w:val="28"/>
          <w:szCs w:val="28"/>
          <w:lang w:eastAsia="ja-JP"/>
        </w:rPr>
        <w:lastRenderedPageBreak/>
        <w:t>основного среднего, общего среднего образования, утвержденных приказом №125 Министра образования и науки от 18 марта 20008 г (с изменениями согласно приказу №193 от 12 мая 2022г).</w:t>
      </w:r>
    </w:p>
    <w:p w:rsidR="00526C3D" w:rsidRPr="003E49FA" w:rsidRDefault="00526C3D" w:rsidP="00E71EE3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autoSpaceDE/>
        <w:autoSpaceDN/>
        <w:ind w:left="142"/>
        <w:contextualSpacing/>
        <w:jc w:val="both"/>
        <w:rPr>
          <w:rFonts w:eastAsia="MS Mincho"/>
          <w:bCs/>
          <w:sz w:val="28"/>
          <w:szCs w:val="28"/>
          <w:lang w:eastAsia="ja-JP"/>
        </w:rPr>
      </w:pPr>
      <w:r w:rsidRPr="003E49FA">
        <w:rPr>
          <w:rFonts w:eastAsia="MS Mincho"/>
          <w:bCs/>
          <w:sz w:val="28"/>
          <w:szCs w:val="28"/>
          <w:lang w:eastAsia="ja-JP"/>
        </w:rPr>
        <w:tab/>
        <w:t>За отчетный период оценивание осуществляется во 2-11-х классах. В 1-м классе оценивание не проводится. Баллы формативного оценивания (ФО), суммативного оценивания за раздел (СОР) и за четверть (СОЧ) выставляются в электронных журналах «</w:t>
      </w:r>
      <w:proofErr w:type="spellStart"/>
      <w:r w:rsidRPr="003E49FA">
        <w:rPr>
          <w:rFonts w:eastAsia="MS Mincho"/>
          <w:bCs/>
          <w:sz w:val="28"/>
          <w:szCs w:val="28"/>
          <w:lang w:eastAsia="ja-JP"/>
        </w:rPr>
        <w:t>Білімал</w:t>
      </w:r>
      <w:proofErr w:type="spellEnd"/>
      <w:r w:rsidRPr="003E49FA">
        <w:rPr>
          <w:rFonts w:eastAsia="MS Mincho"/>
          <w:bCs/>
          <w:sz w:val="28"/>
          <w:szCs w:val="28"/>
          <w:lang w:eastAsia="ja-JP"/>
        </w:rPr>
        <w:t xml:space="preserve">». </w:t>
      </w:r>
    </w:p>
    <w:p w:rsidR="00526C3D" w:rsidRPr="003E49FA" w:rsidRDefault="00526C3D" w:rsidP="00E71EE3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autoSpaceDE/>
        <w:autoSpaceDN/>
        <w:ind w:left="142"/>
        <w:contextualSpacing/>
        <w:jc w:val="both"/>
        <w:rPr>
          <w:rFonts w:eastAsia="MS Mincho"/>
          <w:bCs/>
          <w:sz w:val="28"/>
          <w:szCs w:val="28"/>
          <w:lang w:eastAsia="ja-JP"/>
        </w:rPr>
      </w:pPr>
      <w:r w:rsidRPr="003E49FA">
        <w:rPr>
          <w:rFonts w:eastAsia="MS Mincho"/>
          <w:bCs/>
          <w:sz w:val="28"/>
          <w:szCs w:val="28"/>
          <w:lang w:eastAsia="ja-JP"/>
        </w:rPr>
        <w:tab/>
        <w:t xml:space="preserve">Во 2-11-х классах педагог проводит ФО, СОР и СОЧ по предметам согласно приказу МОН РК от 18 марта 2008 года № 125 «Об утверждении Типовых правил проведения текущего контроля успеваемости, промежуточной и итоговой аттестации обучающихся». Обязательным элементом урока должна стать обратная связь, которая позволяет корректировать действия педагога, направленные на поддержку обучающегося, и совершенствовать образовательный процесс. При </w:t>
      </w:r>
      <w:proofErr w:type="spellStart"/>
      <w:r w:rsidRPr="003E49FA">
        <w:rPr>
          <w:rFonts w:eastAsia="MS Mincho"/>
          <w:bCs/>
          <w:sz w:val="28"/>
          <w:szCs w:val="28"/>
          <w:lang w:eastAsia="ja-JP"/>
        </w:rPr>
        <w:t>формативном</w:t>
      </w:r>
      <w:proofErr w:type="spellEnd"/>
      <w:r w:rsidRPr="003E49FA">
        <w:rPr>
          <w:rFonts w:eastAsia="MS Mincho"/>
          <w:bCs/>
          <w:sz w:val="28"/>
          <w:szCs w:val="28"/>
          <w:lang w:eastAsia="ja-JP"/>
        </w:rPr>
        <w:t xml:space="preserve"> оценивании учителя самостоятельно определяют количество обучающихся и частоту предоставления обратной связи. Не проводится </w:t>
      </w:r>
      <w:proofErr w:type="spellStart"/>
      <w:r w:rsidRPr="003E49FA">
        <w:rPr>
          <w:rFonts w:eastAsia="MS Mincho"/>
          <w:bCs/>
          <w:sz w:val="28"/>
          <w:szCs w:val="28"/>
          <w:lang w:eastAsia="ja-JP"/>
        </w:rPr>
        <w:t>суммативное</w:t>
      </w:r>
      <w:proofErr w:type="spellEnd"/>
      <w:r w:rsidRPr="003E49FA">
        <w:rPr>
          <w:rFonts w:eastAsia="MS Mincho"/>
          <w:bCs/>
          <w:sz w:val="28"/>
          <w:szCs w:val="28"/>
          <w:lang w:eastAsia="ja-JP"/>
        </w:rPr>
        <w:t xml:space="preserve"> оценивание по учебным предметам «Художественный труд», «Музыка», «Физическая культура», «</w:t>
      </w:r>
      <w:r w:rsidR="008D5922" w:rsidRPr="003E49FA">
        <w:rPr>
          <w:rFonts w:eastAsia="MS Mincho"/>
          <w:bCs/>
          <w:sz w:val="28"/>
          <w:szCs w:val="28"/>
          <w:lang w:eastAsia="ja-JP"/>
        </w:rPr>
        <w:t>Глобальные компетенции</w:t>
      </w:r>
      <w:r w:rsidRPr="003E49FA">
        <w:rPr>
          <w:rFonts w:eastAsia="MS Mincho"/>
          <w:bCs/>
          <w:sz w:val="28"/>
          <w:szCs w:val="28"/>
          <w:lang w:eastAsia="ja-JP"/>
        </w:rPr>
        <w:t>» выставляются «зачет» («незачет»).</w:t>
      </w:r>
    </w:p>
    <w:p w:rsidR="00526C3D" w:rsidRPr="003E49FA" w:rsidRDefault="00526C3D" w:rsidP="00E71EE3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autoSpaceDE/>
        <w:autoSpaceDN/>
        <w:ind w:left="142"/>
        <w:contextualSpacing/>
        <w:jc w:val="both"/>
        <w:rPr>
          <w:rFonts w:eastAsia="MS Mincho"/>
          <w:bCs/>
          <w:sz w:val="28"/>
          <w:szCs w:val="28"/>
          <w:lang w:eastAsia="ja-JP"/>
        </w:rPr>
      </w:pPr>
      <w:r w:rsidRPr="003E49FA">
        <w:rPr>
          <w:rFonts w:eastAsia="MS Mincho"/>
          <w:bCs/>
          <w:sz w:val="28"/>
          <w:szCs w:val="28"/>
          <w:lang w:eastAsia="ja-JP"/>
        </w:rPr>
        <w:tab/>
        <w:t xml:space="preserve">Суммативное оценивание по предметам предполагает проведение конкретного количества </w:t>
      </w:r>
      <w:proofErr w:type="spellStart"/>
      <w:r w:rsidRPr="003E49FA">
        <w:rPr>
          <w:rFonts w:eastAsia="MS Mincho"/>
          <w:bCs/>
          <w:sz w:val="28"/>
          <w:szCs w:val="28"/>
          <w:lang w:eastAsia="ja-JP"/>
        </w:rPr>
        <w:t>суммативных</w:t>
      </w:r>
      <w:proofErr w:type="spellEnd"/>
      <w:r w:rsidRPr="003E49FA">
        <w:rPr>
          <w:rFonts w:eastAsia="MS Mincho"/>
          <w:bCs/>
          <w:sz w:val="28"/>
          <w:szCs w:val="28"/>
          <w:lang w:eastAsia="ja-JP"/>
        </w:rPr>
        <w:t xml:space="preserve"> </w:t>
      </w:r>
      <w:proofErr w:type="spellStart"/>
      <w:r w:rsidRPr="003E49FA">
        <w:rPr>
          <w:rFonts w:eastAsia="MS Mincho"/>
          <w:bCs/>
          <w:sz w:val="28"/>
          <w:szCs w:val="28"/>
          <w:lang w:eastAsia="ja-JP"/>
        </w:rPr>
        <w:t>оцениваний</w:t>
      </w:r>
      <w:proofErr w:type="spellEnd"/>
      <w:r w:rsidRPr="003E49FA">
        <w:rPr>
          <w:rFonts w:eastAsia="MS Mincho"/>
          <w:bCs/>
          <w:sz w:val="28"/>
          <w:szCs w:val="28"/>
          <w:lang w:eastAsia="ja-JP"/>
        </w:rPr>
        <w:t xml:space="preserve"> за раздел по всем предметам вариативного компонента. По языковым предметам в </w:t>
      </w:r>
      <w:proofErr w:type="spellStart"/>
      <w:r w:rsidRPr="003E49FA">
        <w:rPr>
          <w:rFonts w:eastAsia="MS Mincho"/>
          <w:bCs/>
          <w:sz w:val="28"/>
          <w:szCs w:val="28"/>
          <w:lang w:eastAsia="ja-JP"/>
        </w:rPr>
        <w:t>суммативном</w:t>
      </w:r>
      <w:proofErr w:type="spellEnd"/>
      <w:r w:rsidRPr="003E49FA">
        <w:rPr>
          <w:rFonts w:eastAsia="MS Mincho"/>
          <w:bCs/>
          <w:sz w:val="28"/>
          <w:szCs w:val="28"/>
          <w:lang w:eastAsia="ja-JP"/>
        </w:rPr>
        <w:t xml:space="preserve"> оценивании за раздел объединяются два вида речевой деятельности (например, аудирование и говорение, чтение и письмо). СОЧ предполагает проверку всех видов языковой деятельности: слушание, говорение, чтение и письмо. </w:t>
      </w:r>
    </w:p>
    <w:p w:rsidR="00526C3D" w:rsidRPr="003E49FA" w:rsidRDefault="00526C3D" w:rsidP="00E71EE3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autoSpaceDE/>
        <w:autoSpaceDN/>
        <w:ind w:left="142"/>
        <w:contextualSpacing/>
        <w:jc w:val="both"/>
        <w:rPr>
          <w:rFonts w:eastAsia="MS Mincho"/>
          <w:bCs/>
          <w:sz w:val="28"/>
          <w:szCs w:val="28"/>
          <w:lang w:eastAsia="ja-JP"/>
        </w:rPr>
      </w:pPr>
      <w:r w:rsidRPr="003E49FA">
        <w:rPr>
          <w:rFonts w:eastAsia="MS Mincho"/>
          <w:bCs/>
          <w:sz w:val="28"/>
          <w:szCs w:val="28"/>
          <w:lang w:eastAsia="ja-JP"/>
        </w:rPr>
        <w:tab/>
        <w:t>Для обеспечения учащихся качественными заданиями и объективным процессом оценивания соблюдаются следующие требования:</w:t>
      </w:r>
    </w:p>
    <w:p w:rsidR="00526C3D" w:rsidRPr="003E49FA" w:rsidRDefault="00526C3D" w:rsidP="00E71EE3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autoSpaceDE/>
        <w:autoSpaceDN/>
        <w:ind w:left="142"/>
        <w:contextualSpacing/>
        <w:jc w:val="both"/>
        <w:rPr>
          <w:rFonts w:eastAsia="MS Mincho"/>
          <w:bCs/>
          <w:sz w:val="28"/>
          <w:szCs w:val="28"/>
          <w:lang w:eastAsia="ja-JP"/>
        </w:rPr>
      </w:pPr>
      <w:r w:rsidRPr="003E49FA">
        <w:rPr>
          <w:rFonts w:eastAsia="MS Mincho"/>
          <w:bCs/>
          <w:sz w:val="28"/>
          <w:szCs w:val="28"/>
          <w:lang w:eastAsia="ja-JP"/>
        </w:rPr>
        <w:t>-задания должны соответствовать целям обучения, критериям оценивания и уровням мыслительных навыков,</w:t>
      </w:r>
    </w:p>
    <w:p w:rsidR="00526C3D" w:rsidRPr="003E49FA" w:rsidRDefault="00526C3D" w:rsidP="00E71EE3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autoSpaceDE/>
        <w:autoSpaceDN/>
        <w:ind w:left="142"/>
        <w:contextualSpacing/>
        <w:jc w:val="both"/>
        <w:rPr>
          <w:rFonts w:eastAsia="MS Mincho"/>
          <w:bCs/>
          <w:sz w:val="28"/>
          <w:szCs w:val="28"/>
          <w:lang w:eastAsia="ja-JP"/>
        </w:rPr>
      </w:pPr>
      <w:r w:rsidRPr="003E49FA">
        <w:rPr>
          <w:rFonts w:eastAsia="MS Mincho"/>
          <w:bCs/>
          <w:sz w:val="28"/>
          <w:szCs w:val="28"/>
          <w:lang w:eastAsia="ja-JP"/>
        </w:rPr>
        <w:t xml:space="preserve">- учитель самостоятельно разрабатывать задания для любого вида оценивания на основании методических рекомендаций по </w:t>
      </w:r>
      <w:proofErr w:type="spellStart"/>
      <w:r w:rsidRPr="003E49FA">
        <w:rPr>
          <w:rFonts w:eastAsia="MS Mincho"/>
          <w:bCs/>
          <w:sz w:val="28"/>
          <w:szCs w:val="28"/>
          <w:lang w:eastAsia="ja-JP"/>
        </w:rPr>
        <w:t>суммативному</w:t>
      </w:r>
      <w:proofErr w:type="spellEnd"/>
      <w:r w:rsidRPr="003E49FA">
        <w:rPr>
          <w:rFonts w:eastAsia="MS Mincho"/>
          <w:bCs/>
          <w:sz w:val="28"/>
          <w:szCs w:val="28"/>
          <w:lang w:eastAsia="ja-JP"/>
        </w:rPr>
        <w:t xml:space="preserve"> оцениванию,</w:t>
      </w:r>
    </w:p>
    <w:p w:rsidR="00526C3D" w:rsidRPr="003E49FA" w:rsidRDefault="00526C3D" w:rsidP="00E71EE3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autoSpaceDE/>
        <w:autoSpaceDN/>
        <w:ind w:left="142"/>
        <w:contextualSpacing/>
        <w:jc w:val="both"/>
        <w:rPr>
          <w:rFonts w:eastAsia="MS Mincho"/>
          <w:bCs/>
          <w:sz w:val="28"/>
          <w:szCs w:val="28"/>
          <w:lang w:eastAsia="ja-JP"/>
        </w:rPr>
      </w:pPr>
      <w:r w:rsidRPr="003E49FA">
        <w:rPr>
          <w:rFonts w:eastAsia="MS Mincho"/>
          <w:bCs/>
          <w:sz w:val="28"/>
          <w:szCs w:val="28"/>
          <w:lang w:eastAsia="ja-JP"/>
        </w:rPr>
        <w:t>-любое задание, которое выполняется на уроке и в качестве домашней работы, может быть использовано для формативного оценивания учащихся. По итогам формативного оценивания учитель предоставляет комментарии (обратная связь) на работы и ответы учащихся в письменной форме (в тетрадях и дневниках) или устно, выставляет баллы от 1 до 10 в электронный журнал,</w:t>
      </w:r>
    </w:p>
    <w:p w:rsidR="00526C3D" w:rsidRPr="003E49FA" w:rsidRDefault="00526C3D" w:rsidP="00E71EE3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autoSpaceDE/>
        <w:autoSpaceDN/>
        <w:ind w:left="142"/>
        <w:contextualSpacing/>
        <w:jc w:val="both"/>
        <w:rPr>
          <w:rFonts w:eastAsia="MS Mincho"/>
          <w:bCs/>
          <w:sz w:val="28"/>
          <w:szCs w:val="28"/>
          <w:lang w:eastAsia="ja-JP"/>
        </w:rPr>
      </w:pPr>
      <w:r w:rsidRPr="003E49FA">
        <w:rPr>
          <w:rFonts w:eastAsia="MS Mincho"/>
          <w:bCs/>
          <w:sz w:val="28"/>
          <w:szCs w:val="28"/>
          <w:lang w:eastAsia="ja-JP"/>
        </w:rPr>
        <w:t>-обратная связь носит конструктивный характер, оценивание проводится согласно дескрипторам,</w:t>
      </w:r>
    </w:p>
    <w:p w:rsidR="00526C3D" w:rsidRPr="003E49FA" w:rsidRDefault="00526C3D" w:rsidP="00E71EE3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autoSpaceDE/>
        <w:autoSpaceDN/>
        <w:ind w:left="142"/>
        <w:contextualSpacing/>
        <w:jc w:val="both"/>
        <w:rPr>
          <w:rFonts w:eastAsia="MS Mincho"/>
          <w:bCs/>
          <w:sz w:val="28"/>
          <w:szCs w:val="28"/>
          <w:lang w:eastAsia="ja-JP"/>
        </w:rPr>
      </w:pPr>
      <w:r w:rsidRPr="003E49FA">
        <w:rPr>
          <w:rFonts w:eastAsia="MS Mincho"/>
          <w:bCs/>
          <w:sz w:val="28"/>
          <w:szCs w:val="28"/>
          <w:lang w:eastAsia="ja-JP"/>
        </w:rPr>
        <w:t xml:space="preserve">- в результате формативного оценивания учитель корректирует учебный процесс, устраняет возможные пробелы и недочеты учащихся, готовит их к </w:t>
      </w:r>
      <w:proofErr w:type="spellStart"/>
      <w:r w:rsidRPr="003E49FA">
        <w:rPr>
          <w:rFonts w:eastAsia="MS Mincho"/>
          <w:bCs/>
          <w:sz w:val="28"/>
          <w:szCs w:val="28"/>
          <w:lang w:eastAsia="ja-JP"/>
        </w:rPr>
        <w:t>суммативному</w:t>
      </w:r>
      <w:proofErr w:type="spellEnd"/>
      <w:r w:rsidRPr="003E49FA">
        <w:rPr>
          <w:rFonts w:eastAsia="MS Mincho"/>
          <w:bCs/>
          <w:sz w:val="28"/>
          <w:szCs w:val="28"/>
          <w:lang w:eastAsia="ja-JP"/>
        </w:rPr>
        <w:t xml:space="preserve"> оцениванию. </w:t>
      </w:r>
    </w:p>
    <w:p w:rsidR="00526C3D" w:rsidRPr="003E49FA" w:rsidRDefault="00526C3D" w:rsidP="00E71EE3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autoSpaceDE/>
        <w:autoSpaceDN/>
        <w:ind w:left="142"/>
        <w:contextualSpacing/>
        <w:jc w:val="both"/>
        <w:rPr>
          <w:rFonts w:eastAsia="MS Mincho"/>
          <w:bCs/>
          <w:sz w:val="28"/>
          <w:szCs w:val="28"/>
          <w:lang w:eastAsia="ja-JP"/>
        </w:rPr>
      </w:pPr>
      <w:r w:rsidRPr="003E49FA">
        <w:rPr>
          <w:rFonts w:eastAsia="MS Mincho"/>
          <w:bCs/>
          <w:sz w:val="28"/>
          <w:szCs w:val="28"/>
          <w:lang w:eastAsia="ja-JP"/>
        </w:rPr>
        <w:tab/>
        <w:t xml:space="preserve">Суммативное оценивание за раздел/сквозную тему проводилось в отчетные периоды по завершению раздела или сквозной темы согласно учебным программам и планам. В результате данного вида суммативного оценивания учащимся </w:t>
      </w:r>
      <w:r w:rsidRPr="003E49FA">
        <w:rPr>
          <w:rFonts w:eastAsia="MS Mincho"/>
          <w:bCs/>
          <w:sz w:val="28"/>
          <w:szCs w:val="28"/>
          <w:lang w:eastAsia="ja-JP"/>
        </w:rPr>
        <w:lastRenderedPageBreak/>
        <w:t xml:space="preserve">выставляются баллы: в начальной школе баллы от 7 до 15, в среднем и старшем звене от 7 до 20 баллов. Количество </w:t>
      </w:r>
      <w:proofErr w:type="spellStart"/>
      <w:r w:rsidRPr="003E49FA">
        <w:rPr>
          <w:rFonts w:eastAsia="MS Mincho"/>
          <w:bCs/>
          <w:sz w:val="28"/>
          <w:szCs w:val="28"/>
          <w:lang w:eastAsia="ja-JP"/>
        </w:rPr>
        <w:t>суммативных</w:t>
      </w:r>
      <w:proofErr w:type="spellEnd"/>
      <w:r w:rsidRPr="003E49FA">
        <w:rPr>
          <w:rFonts w:eastAsia="MS Mincho"/>
          <w:bCs/>
          <w:sz w:val="28"/>
          <w:szCs w:val="28"/>
          <w:lang w:eastAsia="ja-JP"/>
        </w:rPr>
        <w:t xml:space="preserve"> работ за раздел соответствует разделам учебных программ.</w:t>
      </w:r>
    </w:p>
    <w:p w:rsidR="00526C3D" w:rsidRPr="003E49FA" w:rsidRDefault="00526C3D" w:rsidP="00E71EE3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autoSpaceDE/>
        <w:autoSpaceDN/>
        <w:ind w:left="142"/>
        <w:contextualSpacing/>
        <w:jc w:val="both"/>
        <w:rPr>
          <w:rFonts w:eastAsia="MS Mincho"/>
          <w:bCs/>
          <w:sz w:val="28"/>
          <w:szCs w:val="28"/>
          <w:lang w:eastAsia="ja-JP"/>
        </w:rPr>
      </w:pPr>
      <w:r w:rsidRPr="003E49FA">
        <w:rPr>
          <w:rFonts w:eastAsia="MS Mincho"/>
          <w:bCs/>
          <w:sz w:val="28"/>
          <w:szCs w:val="28"/>
          <w:lang w:eastAsia="ja-JP"/>
        </w:rPr>
        <w:tab/>
        <w:t xml:space="preserve">Заместителями директора </w:t>
      </w:r>
      <w:proofErr w:type="spellStart"/>
      <w:r w:rsidRPr="003E49FA">
        <w:rPr>
          <w:rFonts w:eastAsia="MS Mincho"/>
          <w:bCs/>
          <w:sz w:val="28"/>
          <w:szCs w:val="28"/>
          <w:lang w:eastAsia="ja-JP"/>
        </w:rPr>
        <w:t>ежечетвертно</w:t>
      </w:r>
      <w:proofErr w:type="spellEnd"/>
      <w:r w:rsidRPr="003E49FA">
        <w:rPr>
          <w:rFonts w:eastAsia="MS Mincho"/>
          <w:bCs/>
          <w:sz w:val="28"/>
          <w:szCs w:val="28"/>
          <w:lang w:eastAsia="ja-JP"/>
        </w:rPr>
        <w:t xml:space="preserve"> составляется график проведения </w:t>
      </w:r>
      <w:proofErr w:type="spellStart"/>
      <w:r w:rsidRPr="003E49FA">
        <w:rPr>
          <w:rFonts w:eastAsia="MS Mincho"/>
          <w:bCs/>
          <w:sz w:val="28"/>
          <w:szCs w:val="28"/>
          <w:lang w:eastAsia="ja-JP"/>
        </w:rPr>
        <w:t>суммативных</w:t>
      </w:r>
      <w:proofErr w:type="spellEnd"/>
      <w:r w:rsidRPr="003E49FA">
        <w:rPr>
          <w:rFonts w:eastAsia="MS Mincho"/>
          <w:bCs/>
          <w:sz w:val="28"/>
          <w:szCs w:val="28"/>
          <w:lang w:eastAsia="ja-JP"/>
        </w:rPr>
        <w:t xml:space="preserve"> работ за четверть, не допускалось проведения более трех таких работ в день.  </w:t>
      </w:r>
      <w:proofErr w:type="spellStart"/>
      <w:r w:rsidRPr="003E49FA">
        <w:rPr>
          <w:rFonts w:eastAsia="MS Mincho"/>
          <w:bCs/>
          <w:sz w:val="28"/>
          <w:szCs w:val="28"/>
          <w:lang w:eastAsia="ja-JP"/>
        </w:rPr>
        <w:t>Суммативные</w:t>
      </w:r>
      <w:proofErr w:type="spellEnd"/>
      <w:r w:rsidRPr="003E49FA">
        <w:rPr>
          <w:rFonts w:eastAsia="MS Mincho"/>
          <w:bCs/>
          <w:sz w:val="28"/>
          <w:szCs w:val="28"/>
          <w:lang w:eastAsia="ja-JP"/>
        </w:rPr>
        <w:t xml:space="preserve"> работы за четверть не проводились в последний день четверти, не допускалось проведение </w:t>
      </w:r>
      <w:proofErr w:type="spellStart"/>
      <w:r w:rsidRPr="003E49FA">
        <w:rPr>
          <w:rFonts w:eastAsia="MS Mincho"/>
          <w:bCs/>
          <w:sz w:val="28"/>
          <w:szCs w:val="28"/>
          <w:lang w:eastAsia="ja-JP"/>
        </w:rPr>
        <w:t>суммативных</w:t>
      </w:r>
      <w:proofErr w:type="spellEnd"/>
      <w:r w:rsidRPr="003E49FA">
        <w:rPr>
          <w:rFonts w:eastAsia="MS Mincho"/>
          <w:bCs/>
          <w:sz w:val="28"/>
          <w:szCs w:val="28"/>
          <w:lang w:eastAsia="ja-JP"/>
        </w:rPr>
        <w:t xml:space="preserve"> работ за раздел и четверть по одному и тому же предмету в один день.</w:t>
      </w:r>
    </w:p>
    <w:p w:rsidR="00526C3D" w:rsidRPr="003E49FA" w:rsidRDefault="00E33698" w:rsidP="00E71EE3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autoSpaceDE/>
        <w:autoSpaceDN/>
        <w:ind w:left="142"/>
        <w:contextualSpacing/>
        <w:jc w:val="both"/>
        <w:rPr>
          <w:rFonts w:eastAsia="MS Mincho"/>
          <w:bCs/>
          <w:sz w:val="28"/>
          <w:szCs w:val="28"/>
          <w:lang w:eastAsia="ja-JP"/>
        </w:rPr>
      </w:pPr>
      <w:r w:rsidRPr="003E49FA">
        <w:rPr>
          <w:rFonts w:eastAsia="MS Mincho"/>
          <w:bCs/>
          <w:sz w:val="28"/>
          <w:szCs w:val="28"/>
          <w:lang w:eastAsia="ja-JP"/>
        </w:rPr>
        <w:tab/>
      </w:r>
      <w:r w:rsidR="00526C3D" w:rsidRPr="003E49FA">
        <w:rPr>
          <w:rFonts w:eastAsia="MS Mincho"/>
          <w:bCs/>
          <w:sz w:val="28"/>
          <w:szCs w:val="28"/>
          <w:lang w:eastAsia="ja-JP"/>
        </w:rPr>
        <w:t xml:space="preserve">После каждой четверти учитель проводит анализ </w:t>
      </w:r>
      <w:proofErr w:type="spellStart"/>
      <w:r w:rsidR="00526C3D" w:rsidRPr="003E49FA">
        <w:rPr>
          <w:rFonts w:eastAsia="MS Mincho"/>
          <w:bCs/>
          <w:sz w:val="28"/>
          <w:szCs w:val="28"/>
          <w:lang w:eastAsia="ja-JP"/>
        </w:rPr>
        <w:t>суммативных</w:t>
      </w:r>
      <w:proofErr w:type="spellEnd"/>
      <w:r w:rsidR="00526C3D" w:rsidRPr="003E49FA">
        <w:rPr>
          <w:rFonts w:eastAsia="MS Mincho"/>
          <w:bCs/>
          <w:sz w:val="28"/>
          <w:szCs w:val="28"/>
          <w:lang w:eastAsia="ja-JP"/>
        </w:rPr>
        <w:t xml:space="preserve"> работ в электронном журнале. По результатам СОЧ каждым предметником составляется анализ согласно приказу МОН Республики Казахстан от 16 сентября 2021 года №472.На основании данного анализа на методических объединениях рассматривается вопрос по корректировке деятельности учителей в обучении и оценивании.</w:t>
      </w:r>
    </w:p>
    <w:p w:rsidR="00526C3D" w:rsidRPr="003E49FA" w:rsidRDefault="00526C3D" w:rsidP="00E71EE3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autoSpaceDE/>
        <w:autoSpaceDN/>
        <w:ind w:left="142"/>
        <w:contextualSpacing/>
        <w:jc w:val="both"/>
        <w:rPr>
          <w:rFonts w:eastAsia="MS Mincho"/>
          <w:bCs/>
          <w:sz w:val="28"/>
          <w:szCs w:val="28"/>
          <w:lang w:eastAsia="ja-JP"/>
        </w:rPr>
      </w:pPr>
    </w:p>
    <w:p w:rsidR="009F0696" w:rsidRPr="003E49FA" w:rsidRDefault="00866F0B" w:rsidP="00E71EE3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autoSpaceDE/>
        <w:autoSpaceDN/>
        <w:ind w:left="142"/>
        <w:contextualSpacing/>
        <w:jc w:val="both"/>
        <w:rPr>
          <w:rFonts w:eastAsia="MS Mincho"/>
          <w:b/>
          <w:bCs/>
          <w:i/>
          <w:sz w:val="28"/>
          <w:szCs w:val="28"/>
          <w:lang w:eastAsia="ja-JP"/>
        </w:rPr>
      </w:pPr>
      <w:r w:rsidRPr="003E49FA">
        <w:rPr>
          <w:rFonts w:eastAsia="MS Mincho"/>
          <w:b/>
          <w:bCs/>
          <w:i/>
          <w:sz w:val="28"/>
          <w:szCs w:val="28"/>
          <w:lang w:eastAsia="ja-JP"/>
        </w:rPr>
        <w:t>4.</w:t>
      </w:r>
      <w:r w:rsidR="00601A2C" w:rsidRPr="003E49FA">
        <w:rPr>
          <w:rFonts w:eastAsia="MS Mincho"/>
          <w:b/>
          <w:bCs/>
          <w:i/>
          <w:sz w:val="28"/>
          <w:szCs w:val="28"/>
          <w:lang w:eastAsia="ja-JP"/>
        </w:rPr>
        <w:t>5</w:t>
      </w:r>
      <w:r w:rsidRPr="003E49FA">
        <w:rPr>
          <w:rFonts w:eastAsia="MS Mincho"/>
          <w:b/>
          <w:bCs/>
          <w:i/>
          <w:sz w:val="28"/>
          <w:szCs w:val="28"/>
          <w:lang w:eastAsia="ja-JP"/>
        </w:rPr>
        <w:t xml:space="preserve"> Реализация воспитательной работы</w:t>
      </w:r>
    </w:p>
    <w:p w:rsidR="00866F0B" w:rsidRPr="003E49FA" w:rsidRDefault="00866F0B" w:rsidP="00E71EE3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autoSpaceDE/>
        <w:autoSpaceDN/>
        <w:ind w:left="142"/>
        <w:contextualSpacing/>
        <w:jc w:val="both"/>
        <w:rPr>
          <w:rFonts w:eastAsia="MS Mincho"/>
          <w:bCs/>
          <w:sz w:val="28"/>
          <w:szCs w:val="28"/>
          <w:lang w:eastAsia="ja-JP"/>
        </w:rPr>
      </w:pPr>
    </w:p>
    <w:p w:rsidR="0041003C" w:rsidRDefault="006A5E6D" w:rsidP="0041003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autoSpaceDE/>
        <w:autoSpaceDN/>
        <w:ind w:left="142"/>
        <w:contextualSpacing/>
        <w:jc w:val="both"/>
        <w:rPr>
          <w:rFonts w:eastAsia="MS Mincho"/>
          <w:bCs/>
          <w:sz w:val="28"/>
          <w:szCs w:val="28"/>
          <w:lang w:eastAsia="ja-JP"/>
        </w:rPr>
      </w:pPr>
      <w:r w:rsidRPr="003E49FA">
        <w:rPr>
          <w:rFonts w:eastAsia="MS Mincho"/>
          <w:bCs/>
          <w:sz w:val="28"/>
          <w:szCs w:val="28"/>
          <w:lang w:eastAsia="ja-JP"/>
        </w:rPr>
        <w:tab/>
      </w:r>
      <w:hyperlink r:id="rId37" w:history="1">
        <w:r w:rsidR="0041003C" w:rsidRPr="00AF6FA2">
          <w:rPr>
            <w:rStyle w:val="a5"/>
            <w:rFonts w:eastAsia="MS Mincho"/>
            <w:bCs/>
            <w:sz w:val="28"/>
            <w:szCs w:val="28"/>
            <w:lang w:eastAsia="ja-JP"/>
          </w:rPr>
          <w:t>https://krguo.edu.kz/blogs/fromorg/291/1271</w:t>
        </w:r>
      </w:hyperlink>
    </w:p>
    <w:p w:rsidR="006A5E6D" w:rsidRPr="003E49FA" w:rsidRDefault="008D5922" w:rsidP="0041003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autoSpaceDE/>
        <w:autoSpaceDN/>
        <w:ind w:left="142"/>
        <w:contextualSpacing/>
        <w:jc w:val="both"/>
        <w:rPr>
          <w:rFonts w:eastAsia="MS Mincho"/>
          <w:bCs/>
          <w:sz w:val="28"/>
          <w:szCs w:val="28"/>
          <w:lang w:eastAsia="ja-JP"/>
        </w:rPr>
      </w:pPr>
      <w:r w:rsidRPr="003E49FA">
        <w:rPr>
          <w:rFonts w:eastAsia="MS Mincho"/>
          <w:bCs/>
          <w:sz w:val="28"/>
          <w:szCs w:val="28"/>
          <w:lang w:eastAsia="ja-JP"/>
        </w:rPr>
        <w:t xml:space="preserve">Воспитательная работа ОШ № </w:t>
      </w:r>
      <w:r w:rsidR="006A5E6D" w:rsidRPr="003E49FA">
        <w:rPr>
          <w:rFonts w:eastAsia="MS Mincho"/>
          <w:bCs/>
          <w:sz w:val="28"/>
          <w:szCs w:val="28"/>
          <w:lang w:eastAsia="ja-JP"/>
        </w:rPr>
        <w:t xml:space="preserve">1 г. </w:t>
      </w:r>
      <w:r w:rsidRPr="003E49FA">
        <w:rPr>
          <w:rFonts w:eastAsia="MS Mincho"/>
          <w:bCs/>
          <w:sz w:val="28"/>
          <w:szCs w:val="28"/>
          <w:lang w:eastAsia="ja-JP"/>
        </w:rPr>
        <w:t>Темиртау</w:t>
      </w:r>
      <w:r w:rsidR="006A5E6D" w:rsidRPr="003E49FA">
        <w:rPr>
          <w:rFonts w:eastAsia="MS Mincho"/>
          <w:bCs/>
          <w:sz w:val="28"/>
          <w:szCs w:val="28"/>
          <w:lang w:eastAsia="ja-JP"/>
        </w:rPr>
        <w:t xml:space="preserve"> нацелена на развитие интеллектуальной, нравственной и эмоционально-волевой сферы личности воспитанников.</w:t>
      </w:r>
    </w:p>
    <w:p w:rsidR="006A5E6D" w:rsidRPr="003E49FA" w:rsidRDefault="006A5E6D" w:rsidP="00E71EE3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autoSpaceDE/>
        <w:autoSpaceDN/>
        <w:ind w:left="142"/>
        <w:contextualSpacing/>
        <w:jc w:val="both"/>
        <w:rPr>
          <w:rFonts w:eastAsia="MS Mincho"/>
          <w:bCs/>
          <w:sz w:val="28"/>
          <w:szCs w:val="28"/>
          <w:lang w:eastAsia="ja-JP"/>
        </w:rPr>
      </w:pPr>
      <w:r w:rsidRPr="003E49FA">
        <w:rPr>
          <w:rFonts w:eastAsia="MS Mincho"/>
          <w:bCs/>
          <w:sz w:val="28"/>
          <w:szCs w:val="28"/>
          <w:lang w:eastAsia="ja-JP"/>
        </w:rPr>
        <w:tab/>
        <w:t>Воспитательные задачи, содержание и формы работы педагогического коллектива определяются запросами, интересами, потребностями детей и их родителей, условиями образовательного учреждения, социума.</w:t>
      </w:r>
    </w:p>
    <w:p w:rsidR="002030F5" w:rsidRPr="003E49FA" w:rsidRDefault="002030F5" w:rsidP="00E71EE3">
      <w:pPr>
        <w:widowControl/>
        <w:autoSpaceDE/>
        <w:autoSpaceDN/>
        <w:spacing w:line="259" w:lineRule="auto"/>
        <w:jc w:val="both"/>
        <w:rPr>
          <w:b/>
          <w:bCs/>
          <w:color w:val="000000"/>
          <w:sz w:val="24"/>
          <w:szCs w:val="24"/>
          <w:lang w:val="kk-KZ" w:eastAsia="ru-RU"/>
        </w:rPr>
      </w:pPr>
      <w:r w:rsidRPr="003E49FA">
        <w:rPr>
          <w:b/>
          <w:bCs/>
          <w:color w:val="000000"/>
          <w:sz w:val="24"/>
          <w:szCs w:val="24"/>
          <w:lang w:eastAsia="ru-RU"/>
        </w:rPr>
        <w:t xml:space="preserve">Анализ воспитательной работы </w:t>
      </w:r>
      <w:r w:rsidRPr="003E49FA">
        <w:rPr>
          <w:b/>
          <w:bCs/>
          <w:color w:val="000000"/>
          <w:sz w:val="24"/>
          <w:szCs w:val="24"/>
          <w:lang w:val="kk-KZ" w:eastAsia="ru-RU"/>
        </w:rPr>
        <w:t>КГ</w:t>
      </w:r>
      <w:r w:rsidR="003E49FA">
        <w:rPr>
          <w:b/>
          <w:bCs/>
          <w:color w:val="000000"/>
          <w:sz w:val="24"/>
          <w:szCs w:val="24"/>
          <w:lang w:val="kk-KZ" w:eastAsia="ru-RU"/>
        </w:rPr>
        <w:t>У «ОШ № 1»</w:t>
      </w:r>
      <w:r w:rsidR="009A5EE1" w:rsidRPr="003E49FA">
        <w:rPr>
          <w:b/>
          <w:bCs/>
          <w:color w:val="000000"/>
          <w:sz w:val="24"/>
          <w:szCs w:val="24"/>
          <w:lang w:val="kk-KZ" w:eastAsia="ru-RU"/>
        </w:rPr>
        <w:t xml:space="preserve"> </w:t>
      </w:r>
      <w:r w:rsidR="003E49FA">
        <w:rPr>
          <w:b/>
          <w:bCs/>
          <w:color w:val="000000"/>
          <w:sz w:val="24"/>
          <w:szCs w:val="24"/>
          <w:lang w:eastAsia="ru-RU"/>
        </w:rPr>
        <w:t xml:space="preserve">за </w:t>
      </w:r>
      <w:r w:rsidRPr="003E49FA">
        <w:rPr>
          <w:b/>
          <w:bCs/>
          <w:color w:val="000000"/>
          <w:sz w:val="24"/>
          <w:szCs w:val="24"/>
          <w:lang w:eastAsia="ru-RU"/>
        </w:rPr>
        <w:t>2023-2024 учебный год</w:t>
      </w:r>
    </w:p>
    <w:p w:rsidR="002030F5" w:rsidRPr="003E49FA" w:rsidRDefault="002030F5" w:rsidP="00E71EE3">
      <w:pPr>
        <w:widowControl/>
        <w:autoSpaceDE/>
        <w:autoSpaceDN/>
        <w:jc w:val="both"/>
        <w:rPr>
          <w:bCs/>
          <w:sz w:val="24"/>
          <w:szCs w:val="24"/>
          <w:lang w:eastAsia="ru-RU"/>
        </w:rPr>
      </w:pPr>
      <w:r w:rsidRPr="003E49FA">
        <w:rPr>
          <w:bCs/>
          <w:sz w:val="24"/>
          <w:szCs w:val="24"/>
          <w:lang w:eastAsia="ru-RU"/>
        </w:rPr>
        <w:t xml:space="preserve">ЦЕЛЬ: Дать каждому ученику возможность найти и выразить себя сообразно своим особенностям. </w:t>
      </w:r>
    </w:p>
    <w:p w:rsidR="002030F5" w:rsidRPr="003E49FA" w:rsidRDefault="002030F5" w:rsidP="00E71EE3">
      <w:pPr>
        <w:widowControl/>
        <w:autoSpaceDE/>
        <w:autoSpaceDN/>
        <w:jc w:val="both"/>
        <w:rPr>
          <w:bCs/>
          <w:sz w:val="24"/>
          <w:szCs w:val="24"/>
          <w:lang w:eastAsia="ru-RU"/>
        </w:rPr>
      </w:pPr>
      <w:r w:rsidRPr="003E49FA">
        <w:rPr>
          <w:bCs/>
          <w:sz w:val="24"/>
          <w:szCs w:val="24"/>
          <w:lang w:eastAsia="ru-RU"/>
        </w:rPr>
        <w:t>ЗАДАЧИ:</w:t>
      </w:r>
    </w:p>
    <w:p w:rsidR="002030F5" w:rsidRPr="003E49FA" w:rsidRDefault="002030F5" w:rsidP="00E71EE3">
      <w:pPr>
        <w:widowControl/>
        <w:autoSpaceDE/>
        <w:autoSpaceDN/>
        <w:jc w:val="both"/>
        <w:rPr>
          <w:bCs/>
          <w:sz w:val="24"/>
          <w:szCs w:val="24"/>
          <w:lang w:eastAsia="ru-RU"/>
        </w:rPr>
      </w:pPr>
      <w:r w:rsidRPr="003E49FA">
        <w:rPr>
          <w:bCs/>
          <w:sz w:val="24"/>
          <w:szCs w:val="24"/>
          <w:lang w:eastAsia="ru-RU"/>
        </w:rPr>
        <w:t>1. Формировать умения и прививать навыки уважения родителей, взрослых, прислушиваться к их назиданиям, ценить семейный лад, достойно исполнять свои обязанности перед семьёй.</w:t>
      </w:r>
    </w:p>
    <w:p w:rsidR="002030F5" w:rsidRPr="003E49FA" w:rsidRDefault="002030F5" w:rsidP="00E71EE3">
      <w:pPr>
        <w:widowControl/>
        <w:autoSpaceDE/>
        <w:autoSpaceDN/>
        <w:jc w:val="both"/>
        <w:rPr>
          <w:bCs/>
          <w:sz w:val="24"/>
          <w:szCs w:val="24"/>
          <w:lang w:eastAsia="ru-RU"/>
        </w:rPr>
      </w:pPr>
      <w:r w:rsidRPr="003E49FA">
        <w:rPr>
          <w:bCs/>
          <w:sz w:val="24"/>
          <w:szCs w:val="24"/>
          <w:lang w:eastAsia="ru-RU"/>
        </w:rPr>
        <w:t xml:space="preserve">2. Прививать такие качества, как доброта, честь, совесть, достоинство, ответственность, чувство заботы и справедливости, формировать трудолюбие и правовую культуры. </w:t>
      </w:r>
    </w:p>
    <w:p w:rsidR="002030F5" w:rsidRPr="003E49FA" w:rsidRDefault="002030F5" w:rsidP="00E71EE3">
      <w:pPr>
        <w:widowControl/>
        <w:autoSpaceDE/>
        <w:autoSpaceDN/>
        <w:jc w:val="both"/>
        <w:rPr>
          <w:bCs/>
          <w:sz w:val="24"/>
          <w:szCs w:val="24"/>
          <w:lang w:eastAsia="ru-RU"/>
        </w:rPr>
      </w:pPr>
      <w:r w:rsidRPr="003E49FA">
        <w:rPr>
          <w:bCs/>
          <w:sz w:val="24"/>
          <w:szCs w:val="24"/>
          <w:lang w:eastAsia="ru-RU"/>
        </w:rPr>
        <w:t>3. Беречь национальное достояние, уважать казахский язык, национальные символы, сохранять мир, согласие, сплочённость и национальное единство, воспитывать патриотизм и государственность.</w:t>
      </w:r>
    </w:p>
    <w:p w:rsidR="002030F5" w:rsidRPr="003E49FA" w:rsidRDefault="002030F5" w:rsidP="00E71EE3">
      <w:pPr>
        <w:widowControl/>
        <w:autoSpaceDE/>
        <w:autoSpaceDN/>
        <w:jc w:val="both"/>
        <w:rPr>
          <w:bCs/>
          <w:sz w:val="24"/>
          <w:szCs w:val="24"/>
          <w:lang w:eastAsia="ru-RU"/>
        </w:rPr>
      </w:pPr>
      <w:r w:rsidRPr="003E49FA">
        <w:rPr>
          <w:bCs/>
          <w:sz w:val="24"/>
          <w:szCs w:val="24"/>
          <w:lang w:eastAsia="ru-RU"/>
        </w:rPr>
        <w:t xml:space="preserve">4. Ценить здоровье, здоровый образ жизни, чистоту ума и эмоциональную устойчивость. </w:t>
      </w:r>
    </w:p>
    <w:p w:rsidR="002030F5" w:rsidRPr="003E49FA" w:rsidRDefault="002030F5" w:rsidP="00E71EE3">
      <w:pPr>
        <w:widowControl/>
        <w:autoSpaceDE/>
        <w:autoSpaceDN/>
        <w:jc w:val="both"/>
        <w:rPr>
          <w:bCs/>
          <w:sz w:val="24"/>
          <w:szCs w:val="24"/>
          <w:lang w:eastAsia="ru-RU"/>
        </w:rPr>
      </w:pPr>
      <w:r w:rsidRPr="003E49FA">
        <w:rPr>
          <w:bCs/>
          <w:sz w:val="24"/>
          <w:szCs w:val="24"/>
          <w:lang w:eastAsia="ru-RU"/>
        </w:rPr>
        <w:t>5. Воспитать бережное отношение к природе, национальному и культурному наследию, экономному и эффективному использованию природных ресурсов.</w:t>
      </w:r>
    </w:p>
    <w:p w:rsidR="002030F5" w:rsidRPr="003E49FA" w:rsidRDefault="002030F5" w:rsidP="00E71EE3">
      <w:pPr>
        <w:widowControl/>
        <w:autoSpaceDE/>
        <w:autoSpaceDN/>
        <w:spacing w:line="259" w:lineRule="auto"/>
        <w:ind w:firstLine="708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color w:val="000000"/>
          <w:sz w:val="24"/>
          <w:szCs w:val="24"/>
          <w:lang w:eastAsia="ru-RU"/>
        </w:rPr>
        <w:t>Воспитательная работа в школе на 2023-2024 учебный год была составлена на основе программы целостного воспитания «</w:t>
      </w:r>
      <w:proofErr w:type="spellStart"/>
      <w:r w:rsidRPr="003E49FA">
        <w:rPr>
          <w:bCs/>
          <w:color w:val="000000"/>
          <w:sz w:val="24"/>
          <w:szCs w:val="24"/>
          <w:lang w:eastAsia="ru-RU"/>
        </w:rPr>
        <w:t>Біртұтас</w:t>
      </w:r>
      <w:proofErr w:type="spellEnd"/>
      <w:r w:rsidRPr="003E49FA">
        <w:rPr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3E49FA">
        <w:rPr>
          <w:bCs/>
          <w:color w:val="000000"/>
          <w:sz w:val="24"/>
          <w:szCs w:val="24"/>
          <w:lang w:eastAsia="ru-RU"/>
        </w:rPr>
        <w:t>тәрбие</w:t>
      </w:r>
      <w:proofErr w:type="spellEnd"/>
      <w:r w:rsidRPr="003E49FA">
        <w:rPr>
          <w:bCs/>
          <w:color w:val="000000"/>
          <w:sz w:val="24"/>
          <w:szCs w:val="24"/>
          <w:lang w:eastAsia="ru-RU"/>
        </w:rPr>
        <w:t>»</w:t>
      </w:r>
      <w:r w:rsidRPr="003E49FA">
        <w:rPr>
          <w:bCs/>
          <w:sz w:val="24"/>
          <w:szCs w:val="24"/>
          <w:lang w:eastAsia="ru-RU"/>
        </w:rPr>
        <w:t>.</w:t>
      </w:r>
      <w:r w:rsidR="003E49FA">
        <w:rPr>
          <w:bCs/>
          <w:sz w:val="24"/>
          <w:szCs w:val="24"/>
          <w:lang w:eastAsia="ru-RU"/>
        </w:rPr>
        <w:t xml:space="preserve"> </w:t>
      </w:r>
      <w:r w:rsidRPr="003E49FA">
        <w:rPr>
          <w:bCs/>
          <w:sz w:val="24"/>
          <w:szCs w:val="24"/>
          <w:lang w:eastAsia="ru-RU"/>
        </w:rPr>
        <w:t xml:space="preserve">Программа основана на </w:t>
      </w:r>
      <w:r w:rsidRPr="003E49FA">
        <w:rPr>
          <w:bCs/>
          <w:color w:val="000000"/>
          <w:sz w:val="24"/>
          <w:szCs w:val="24"/>
          <w:lang w:eastAsia="ru-RU"/>
        </w:rPr>
        <w:t xml:space="preserve"> 3 ключевы</w:t>
      </w:r>
      <w:r w:rsidRPr="003E49FA">
        <w:rPr>
          <w:bCs/>
          <w:sz w:val="24"/>
          <w:szCs w:val="24"/>
          <w:lang w:eastAsia="ru-RU"/>
        </w:rPr>
        <w:t>х</w:t>
      </w:r>
      <w:r w:rsidRPr="003E49FA">
        <w:rPr>
          <w:bCs/>
          <w:color w:val="000000"/>
          <w:sz w:val="24"/>
          <w:szCs w:val="24"/>
          <w:lang w:eastAsia="ru-RU"/>
        </w:rPr>
        <w:t xml:space="preserve"> ценност</w:t>
      </w:r>
      <w:r w:rsidRPr="003E49FA">
        <w:rPr>
          <w:bCs/>
          <w:sz w:val="24"/>
          <w:szCs w:val="24"/>
          <w:lang w:eastAsia="ru-RU"/>
        </w:rPr>
        <w:t>ях</w:t>
      </w:r>
      <w:r w:rsidRPr="003E49FA">
        <w:rPr>
          <w:bCs/>
          <w:color w:val="000000"/>
          <w:sz w:val="24"/>
          <w:szCs w:val="24"/>
          <w:lang w:eastAsia="ru-RU"/>
        </w:rPr>
        <w:t xml:space="preserve"> воспитания: национальный интерес, совесть, стремление. Все ценности реализуются через республиканские и областные проекты: </w:t>
      </w:r>
    </w:p>
    <w:p w:rsidR="002030F5" w:rsidRPr="003E49FA" w:rsidRDefault="002030F5" w:rsidP="00E71EE3">
      <w:pPr>
        <w:widowControl/>
        <w:numPr>
          <w:ilvl w:val="0"/>
          <w:numId w:val="22"/>
        </w:numPr>
        <w:autoSpaceDE/>
        <w:autoSpaceDN/>
        <w:spacing w:after="160" w:line="259" w:lineRule="auto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color w:val="000000"/>
          <w:sz w:val="24"/>
          <w:szCs w:val="24"/>
          <w:lang w:eastAsia="ru-RU"/>
        </w:rPr>
        <w:t xml:space="preserve">«Школьный парламент» </w:t>
      </w:r>
    </w:p>
    <w:p w:rsidR="002030F5" w:rsidRPr="003E49FA" w:rsidRDefault="002030F5" w:rsidP="00E71EE3">
      <w:pPr>
        <w:widowControl/>
        <w:numPr>
          <w:ilvl w:val="0"/>
          <w:numId w:val="22"/>
        </w:numPr>
        <w:autoSpaceDE/>
        <w:autoSpaceDN/>
        <w:spacing w:after="160" w:line="259" w:lineRule="auto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color w:val="000000"/>
          <w:sz w:val="24"/>
          <w:szCs w:val="24"/>
          <w:lang w:eastAsia="ru-RU"/>
        </w:rPr>
        <w:lastRenderedPageBreak/>
        <w:t>«</w:t>
      </w:r>
      <w:proofErr w:type="spellStart"/>
      <w:r w:rsidRPr="003E49FA">
        <w:rPr>
          <w:bCs/>
          <w:color w:val="000000"/>
          <w:sz w:val="24"/>
          <w:szCs w:val="24"/>
          <w:lang w:eastAsia="ru-RU"/>
        </w:rPr>
        <w:t>Дебатное</w:t>
      </w:r>
      <w:proofErr w:type="spellEnd"/>
      <w:r w:rsidRPr="003E49FA">
        <w:rPr>
          <w:bCs/>
          <w:color w:val="000000"/>
          <w:sz w:val="24"/>
          <w:szCs w:val="24"/>
          <w:lang w:eastAsia="ru-RU"/>
        </w:rPr>
        <w:t xml:space="preserve"> движение»</w:t>
      </w:r>
    </w:p>
    <w:p w:rsidR="002030F5" w:rsidRPr="003E49FA" w:rsidRDefault="002030F5" w:rsidP="00E71EE3">
      <w:pPr>
        <w:widowControl/>
        <w:numPr>
          <w:ilvl w:val="0"/>
          <w:numId w:val="22"/>
        </w:numPr>
        <w:autoSpaceDE/>
        <w:autoSpaceDN/>
        <w:spacing w:after="160" w:line="259" w:lineRule="auto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color w:val="000000"/>
          <w:sz w:val="24"/>
          <w:szCs w:val="24"/>
          <w:lang w:eastAsia="ru-RU"/>
        </w:rPr>
        <w:t>«Читающая школа»</w:t>
      </w:r>
    </w:p>
    <w:p w:rsidR="002030F5" w:rsidRPr="003E49FA" w:rsidRDefault="002030F5" w:rsidP="00E71EE3">
      <w:pPr>
        <w:widowControl/>
        <w:numPr>
          <w:ilvl w:val="0"/>
          <w:numId w:val="22"/>
        </w:numPr>
        <w:autoSpaceDE/>
        <w:autoSpaceDN/>
        <w:spacing w:after="160" w:line="259" w:lineRule="auto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color w:val="000000"/>
          <w:sz w:val="24"/>
          <w:szCs w:val="24"/>
          <w:lang w:eastAsia="ru-RU"/>
        </w:rPr>
        <w:t>«</w:t>
      </w:r>
      <w:proofErr w:type="spellStart"/>
      <w:r w:rsidRPr="003E49FA">
        <w:rPr>
          <w:bCs/>
          <w:color w:val="000000"/>
          <w:sz w:val="24"/>
          <w:szCs w:val="24"/>
          <w:lang w:eastAsia="ru-RU"/>
        </w:rPr>
        <w:t>Балалар</w:t>
      </w:r>
      <w:proofErr w:type="spellEnd"/>
      <w:r w:rsidRPr="003E49FA">
        <w:rPr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3E49FA">
        <w:rPr>
          <w:bCs/>
          <w:color w:val="000000"/>
          <w:sz w:val="24"/>
          <w:szCs w:val="24"/>
          <w:lang w:eastAsia="ru-RU"/>
        </w:rPr>
        <w:t>кітапханасы</w:t>
      </w:r>
      <w:proofErr w:type="spellEnd"/>
      <w:r w:rsidRPr="003E49FA">
        <w:rPr>
          <w:bCs/>
          <w:color w:val="000000"/>
          <w:sz w:val="24"/>
          <w:szCs w:val="24"/>
          <w:lang w:eastAsia="ru-RU"/>
        </w:rPr>
        <w:t xml:space="preserve">» </w:t>
      </w:r>
    </w:p>
    <w:p w:rsidR="002030F5" w:rsidRPr="003E49FA" w:rsidRDefault="002030F5" w:rsidP="00E71EE3">
      <w:pPr>
        <w:widowControl/>
        <w:numPr>
          <w:ilvl w:val="0"/>
          <w:numId w:val="22"/>
        </w:numPr>
        <w:autoSpaceDE/>
        <w:autoSpaceDN/>
        <w:spacing w:after="160" w:line="259" w:lineRule="auto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color w:val="000000"/>
          <w:sz w:val="24"/>
          <w:szCs w:val="24"/>
          <w:lang w:eastAsia="ru-RU"/>
        </w:rPr>
        <w:t>«</w:t>
      </w:r>
      <w:proofErr w:type="spellStart"/>
      <w:r w:rsidRPr="003E49FA">
        <w:rPr>
          <w:bCs/>
          <w:color w:val="000000"/>
          <w:sz w:val="24"/>
          <w:szCs w:val="24"/>
          <w:lang w:eastAsia="ru-RU"/>
        </w:rPr>
        <w:t>Еңбегі</w:t>
      </w:r>
      <w:proofErr w:type="spellEnd"/>
      <w:r w:rsidRPr="003E49FA">
        <w:rPr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3E49FA">
        <w:rPr>
          <w:bCs/>
          <w:color w:val="000000"/>
          <w:sz w:val="24"/>
          <w:szCs w:val="24"/>
          <w:lang w:eastAsia="ru-RU"/>
        </w:rPr>
        <w:t>адал</w:t>
      </w:r>
      <w:proofErr w:type="spellEnd"/>
      <w:r w:rsidRPr="003E49FA">
        <w:rPr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3E49FA">
        <w:rPr>
          <w:bCs/>
          <w:color w:val="000000"/>
          <w:sz w:val="24"/>
          <w:szCs w:val="24"/>
          <w:lang w:eastAsia="ru-RU"/>
        </w:rPr>
        <w:t>жас</w:t>
      </w:r>
      <w:proofErr w:type="spellEnd"/>
      <w:r w:rsidRPr="003E49FA">
        <w:rPr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3E49FA">
        <w:rPr>
          <w:bCs/>
          <w:color w:val="000000"/>
          <w:sz w:val="24"/>
          <w:szCs w:val="24"/>
          <w:lang w:eastAsia="ru-RU"/>
        </w:rPr>
        <w:t>өрен</w:t>
      </w:r>
      <w:proofErr w:type="spellEnd"/>
      <w:r w:rsidRPr="003E49FA">
        <w:rPr>
          <w:bCs/>
          <w:color w:val="000000"/>
          <w:sz w:val="24"/>
          <w:szCs w:val="24"/>
          <w:lang w:eastAsia="ru-RU"/>
        </w:rPr>
        <w:t>»</w:t>
      </w:r>
    </w:p>
    <w:p w:rsidR="002030F5" w:rsidRPr="003E49FA" w:rsidRDefault="002030F5" w:rsidP="00E71EE3">
      <w:pPr>
        <w:widowControl/>
        <w:numPr>
          <w:ilvl w:val="0"/>
          <w:numId w:val="22"/>
        </w:numPr>
        <w:autoSpaceDE/>
        <w:autoSpaceDN/>
        <w:spacing w:after="160" w:line="259" w:lineRule="auto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color w:val="000000"/>
          <w:sz w:val="24"/>
          <w:szCs w:val="24"/>
          <w:lang w:eastAsia="ru-RU"/>
        </w:rPr>
        <w:t>«</w:t>
      </w:r>
      <w:proofErr w:type="spellStart"/>
      <w:r w:rsidRPr="003E49FA">
        <w:rPr>
          <w:bCs/>
          <w:color w:val="000000"/>
          <w:sz w:val="24"/>
          <w:szCs w:val="24"/>
          <w:lang w:eastAsia="ru-RU"/>
        </w:rPr>
        <w:t>Жеткіншектің</w:t>
      </w:r>
      <w:proofErr w:type="spellEnd"/>
      <w:r w:rsidRPr="003E49FA">
        <w:rPr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3E49FA">
        <w:rPr>
          <w:bCs/>
          <w:color w:val="000000"/>
          <w:sz w:val="24"/>
          <w:szCs w:val="24"/>
          <w:lang w:eastAsia="ru-RU"/>
        </w:rPr>
        <w:t>жеті</w:t>
      </w:r>
      <w:proofErr w:type="spellEnd"/>
      <w:r w:rsidRPr="003E49FA">
        <w:rPr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3E49FA">
        <w:rPr>
          <w:bCs/>
          <w:color w:val="000000"/>
          <w:sz w:val="24"/>
          <w:szCs w:val="24"/>
          <w:lang w:eastAsia="ru-RU"/>
        </w:rPr>
        <w:t>жарғысы</w:t>
      </w:r>
      <w:proofErr w:type="spellEnd"/>
      <w:r w:rsidRPr="003E49FA">
        <w:rPr>
          <w:bCs/>
          <w:color w:val="000000"/>
          <w:sz w:val="24"/>
          <w:szCs w:val="24"/>
          <w:lang w:eastAsia="ru-RU"/>
        </w:rPr>
        <w:t>»</w:t>
      </w:r>
    </w:p>
    <w:p w:rsidR="002030F5" w:rsidRPr="003E49FA" w:rsidRDefault="002030F5" w:rsidP="00E71EE3">
      <w:pPr>
        <w:widowControl/>
        <w:numPr>
          <w:ilvl w:val="0"/>
          <w:numId w:val="22"/>
        </w:numPr>
        <w:autoSpaceDE/>
        <w:autoSpaceDN/>
        <w:spacing w:after="160" w:line="259" w:lineRule="auto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color w:val="000000"/>
          <w:sz w:val="24"/>
          <w:szCs w:val="24"/>
          <w:lang w:eastAsia="ru-RU"/>
        </w:rPr>
        <w:t>«</w:t>
      </w:r>
      <w:proofErr w:type="spellStart"/>
      <w:r w:rsidRPr="003E49FA">
        <w:rPr>
          <w:bCs/>
          <w:color w:val="000000"/>
          <w:sz w:val="24"/>
          <w:szCs w:val="24"/>
          <w:lang w:eastAsia="ru-RU"/>
        </w:rPr>
        <w:t>Ұлттық</w:t>
      </w:r>
      <w:proofErr w:type="spellEnd"/>
      <w:r w:rsidRPr="003E49FA">
        <w:rPr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3E49FA">
        <w:rPr>
          <w:bCs/>
          <w:color w:val="000000"/>
          <w:sz w:val="24"/>
          <w:szCs w:val="24"/>
          <w:lang w:eastAsia="ru-RU"/>
        </w:rPr>
        <w:t>мектеп</w:t>
      </w:r>
      <w:proofErr w:type="spellEnd"/>
      <w:r w:rsidRPr="003E49FA">
        <w:rPr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3E49FA">
        <w:rPr>
          <w:bCs/>
          <w:color w:val="000000"/>
          <w:sz w:val="24"/>
          <w:szCs w:val="24"/>
          <w:lang w:eastAsia="ru-RU"/>
        </w:rPr>
        <w:t>лигасы</w:t>
      </w:r>
      <w:proofErr w:type="spellEnd"/>
      <w:r w:rsidRPr="003E49FA">
        <w:rPr>
          <w:bCs/>
          <w:color w:val="000000"/>
          <w:sz w:val="24"/>
          <w:szCs w:val="24"/>
          <w:lang w:eastAsia="ru-RU"/>
        </w:rPr>
        <w:t>»</w:t>
      </w:r>
    </w:p>
    <w:p w:rsidR="002030F5" w:rsidRPr="003E49FA" w:rsidRDefault="002030F5" w:rsidP="00E71EE3">
      <w:pPr>
        <w:widowControl/>
        <w:numPr>
          <w:ilvl w:val="0"/>
          <w:numId w:val="22"/>
        </w:numPr>
        <w:autoSpaceDE/>
        <w:autoSpaceDN/>
        <w:spacing w:after="160" w:line="259" w:lineRule="auto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color w:val="000000"/>
          <w:sz w:val="24"/>
          <w:szCs w:val="24"/>
          <w:lang w:eastAsia="ru-RU"/>
        </w:rPr>
        <w:t>«Дети и театр»</w:t>
      </w:r>
    </w:p>
    <w:p w:rsidR="002030F5" w:rsidRPr="003E49FA" w:rsidRDefault="002030F5" w:rsidP="00E71EE3">
      <w:pPr>
        <w:widowControl/>
        <w:numPr>
          <w:ilvl w:val="0"/>
          <w:numId w:val="22"/>
        </w:numPr>
        <w:autoSpaceDE/>
        <w:autoSpaceDN/>
        <w:spacing w:after="160" w:line="259" w:lineRule="auto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color w:val="000000"/>
          <w:sz w:val="24"/>
          <w:szCs w:val="24"/>
          <w:lang w:eastAsia="ru-RU"/>
        </w:rPr>
        <w:t>«</w:t>
      </w:r>
      <w:proofErr w:type="spellStart"/>
      <w:r w:rsidRPr="003E49FA">
        <w:rPr>
          <w:bCs/>
          <w:color w:val="000000"/>
          <w:sz w:val="24"/>
          <w:szCs w:val="24"/>
          <w:lang w:eastAsia="ru-RU"/>
        </w:rPr>
        <w:t>Төрт</w:t>
      </w:r>
      <w:proofErr w:type="spellEnd"/>
      <w:r w:rsidRPr="003E49FA">
        <w:rPr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3E49FA">
        <w:rPr>
          <w:bCs/>
          <w:color w:val="000000"/>
          <w:sz w:val="24"/>
          <w:szCs w:val="24"/>
          <w:lang w:eastAsia="ru-RU"/>
        </w:rPr>
        <w:t>тоқсан</w:t>
      </w:r>
      <w:proofErr w:type="spellEnd"/>
      <w:r w:rsidRPr="003E49FA">
        <w:rPr>
          <w:bCs/>
          <w:color w:val="000000"/>
          <w:sz w:val="24"/>
          <w:szCs w:val="24"/>
          <w:lang w:eastAsia="ru-RU"/>
        </w:rPr>
        <w:t xml:space="preserve"> – </w:t>
      </w:r>
      <w:proofErr w:type="spellStart"/>
      <w:r w:rsidRPr="003E49FA">
        <w:rPr>
          <w:bCs/>
          <w:color w:val="000000"/>
          <w:sz w:val="24"/>
          <w:szCs w:val="24"/>
          <w:lang w:eastAsia="ru-RU"/>
        </w:rPr>
        <w:t>Төрт</w:t>
      </w:r>
      <w:proofErr w:type="spellEnd"/>
      <w:r w:rsidRPr="003E49FA">
        <w:rPr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3E49FA">
        <w:rPr>
          <w:bCs/>
          <w:color w:val="000000"/>
          <w:sz w:val="24"/>
          <w:szCs w:val="24"/>
          <w:lang w:eastAsia="ru-RU"/>
        </w:rPr>
        <w:t>өнер</w:t>
      </w:r>
      <w:proofErr w:type="spellEnd"/>
      <w:r w:rsidRPr="003E49FA">
        <w:rPr>
          <w:bCs/>
          <w:color w:val="000000"/>
          <w:sz w:val="24"/>
          <w:szCs w:val="24"/>
          <w:lang w:eastAsia="ru-RU"/>
        </w:rPr>
        <w:t>»</w:t>
      </w:r>
    </w:p>
    <w:p w:rsidR="002030F5" w:rsidRPr="003E49FA" w:rsidRDefault="002030F5" w:rsidP="00E71EE3">
      <w:pPr>
        <w:widowControl/>
        <w:numPr>
          <w:ilvl w:val="0"/>
          <w:numId w:val="22"/>
        </w:numPr>
        <w:autoSpaceDE/>
        <w:autoSpaceDN/>
        <w:spacing w:after="160" w:line="259" w:lineRule="auto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color w:val="000000"/>
          <w:sz w:val="24"/>
          <w:szCs w:val="24"/>
          <w:lang w:eastAsia="ru-RU"/>
        </w:rPr>
        <w:t>«</w:t>
      </w:r>
      <w:proofErr w:type="spellStart"/>
      <w:r w:rsidRPr="003E49FA">
        <w:rPr>
          <w:bCs/>
          <w:color w:val="000000"/>
          <w:sz w:val="24"/>
          <w:szCs w:val="24"/>
          <w:lang w:eastAsia="ru-RU"/>
        </w:rPr>
        <w:t>Тоғыз</w:t>
      </w:r>
      <w:proofErr w:type="spellEnd"/>
      <w:r w:rsidRPr="003E49FA">
        <w:rPr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3E49FA">
        <w:rPr>
          <w:bCs/>
          <w:color w:val="000000"/>
          <w:sz w:val="24"/>
          <w:szCs w:val="24"/>
          <w:lang w:eastAsia="ru-RU"/>
        </w:rPr>
        <w:t>айға</w:t>
      </w:r>
      <w:proofErr w:type="spellEnd"/>
      <w:r w:rsidRPr="003E49FA">
        <w:rPr>
          <w:bCs/>
          <w:color w:val="000000"/>
          <w:sz w:val="24"/>
          <w:szCs w:val="24"/>
          <w:lang w:eastAsia="ru-RU"/>
        </w:rPr>
        <w:t xml:space="preserve"> 9 </w:t>
      </w:r>
      <w:proofErr w:type="spellStart"/>
      <w:r w:rsidRPr="003E49FA">
        <w:rPr>
          <w:bCs/>
          <w:color w:val="000000"/>
          <w:sz w:val="24"/>
          <w:szCs w:val="24"/>
          <w:lang w:eastAsia="ru-RU"/>
        </w:rPr>
        <w:t>іс</w:t>
      </w:r>
      <w:proofErr w:type="spellEnd"/>
      <w:r w:rsidRPr="003E49FA">
        <w:rPr>
          <w:bCs/>
          <w:color w:val="000000"/>
          <w:sz w:val="24"/>
          <w:szCs w:val="24"/>
          <w:lang w:eastAsia="ru-RU"/>
        </w:rPr>
        <w:t>-шара»</w:t>
      </w:r>
    </w:p>
    <w:p w:rsidR="002030F5" w:rsidRPr="003E49FA" w:rsidRDefault="002030F5" w:rsidP="00E71EE3">
      <w:pPr>
        <w:widowControl/>
        <w:numPr>
          <w:ilvl w:val="0"/>
          <w:numId w:val="22"/>
        </w:numPr>
        <w:autoSpaceDE/>
        <w:autoSpaceDN/>
        <w:spacing w:after="160" w:line="259" w:lineRule="auto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color w:val="000000"/>
          <w:sz w:val="24"/>
          <w:szCs w:val="24"/>
          <w:lang w:eastAsia="ru-RU"/>
        </w:rPr>
        <w:t>«</w:t>
      </w:r>
      <w:proofErr w:type="spellStart"/>
      <w:r w:rsidRPr="003E49FA">
        <w:rPr>
          <w:bCs/>
          <w:color w:val="000000"/>
          <w:sz w:val="24"/>
          <w:szCs w:val="24"/>
          <w:lang w:eastAsia="ru-RU"/>
        </w:rPr>
        <w:t>Үндестік</w:t>
      </w:r>
      <w:proofErr w:type="spellEnd"/>
      <w:r w:rsidRPr="003E49FA">
        <w:rPr>
          <w:bCs/>
          <w:color w:val="000000"/>
          <w:sz w:val="24"/>
          <w:szCs w:val="24"/>
          <w:lang w:eastAsia="ru-RU"/>
        </w:rPr>
        <w:t>» (по взаимодействию семьи и школы)</w:t>
      </w:r>
    </w:p>
    <w:p w:rsidR="002030F5" w:rsidRPr="003E49FA" w:rsidRDefault="002030F5" w:rsidP="00E71EE3">
      <w:pPr>
        <w:widowControl/>
        <w:numPr>
          <w:ilvl w:val="0"/>
          <w:numId w:val="22"/>
        </w:numPr>
        <w:autoSpaceDE/>
        <w:autoSpaceDN/>
        <w:spacing w:after="160" w:line="259" w:lineRule="auto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color w:val="000000"/>
          <w:sz w:val="24"/>
          <w:szCs w:val="24"/>
          <w:lang w:eastAsia="ru-RU"/>
        </w:rPr>
        <w:t>«Центр педагогической поддержки родителей» (сокращенно ЦППР)</w:t>
      </w:r>
    </w:p>
    <w:p w:rsidR="002030F5" w:rsidRPr="003E49FA" w:rsidRDefault="002030F5" w:rsidP="00E71EE3">
      <w:pPr>
        <w:widowControl/>
        <w:autoSpaceDE/>
        <w:autoSpaceDN/>
        <w:spacing w:line="259" w:lineRule="auto"/>
        <w:ind w:left="720"/>
        <w:jc w:val="both"/>
        <w:rPr>
          <w:bCs/>
          <w:color w:val="000000"/>
          <w:sz w:val="24"/>
          <w:szCs w:val="24"/>
          <w:lang w:eastAsia="ru-RU"/>
        </w:rPr>
      </w:pPr>
    </w:p>
    <w:p w:rsidR="002030F5" w:rsidRPr="003E49FA" w:rsidRDefault="002030F5" w:rsidP="00E71EE3">
      <w:pPr>
        <w:widowControl/>
        <w:autoSpaceDE/>
        <w:autoSpaceDN/>
        <w:spacing w:after="160" w:line="259" w:lineRule="auto"/>
        <w:ind w:left="720"/>
        <w:jc w:val="both"/>
        <w:rPr>
          <w:b/>
          <w:bCs/>
          <w:color w:val="000000"/>
          <w:sz w:val="24"/>
          <w:szCs w:val="24"/>
          <w:lang w:eastAsia="ru-RU"/>
        </w:rPr>
      </w:pPr>
      <w:r w:rsidRPr="003E49FA">
        <w:rPr>
          <w:b/>
          <w:bCs/>
          <w:color w:val="000000"/>
          <w:sz w:val="24"/>
          <w:szCs w:val="24"/>
          <w:lang w:eastAsia="ru-RU"/>
        </w:rPr>
        <w:t>Национальный интерес</w:t>
      </w:r>
    </w:p>
    <w:p w:rsidR="002030F5" w:rsidRPr="003E49FA" w:rsidRDefault="002030F5" w:rsidP="00E71EE3">
      <w:pPr>
        <w:widowControl/>
        <w:autoSpaceDE/>
        <w:autoSpaceDN/>
        <w:ind w:firstLine="708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i/>
          <w:color w:val="000000"/>
          <w:sz w:val="24"/>
          <w:szCs w:val="24"/>
          <w:lang w:eastAsia="ru-RU"/>
        </w:rPr>
        <w:t xml:space="preserve">Основными индикаторами </w:t>
      </w:r>
      <w:r w:rsidRPr="003E49FA">
        <w:rPr>
          <w:bCs/>
          <w:color w:val="000000"/>
          <w:sz w:val="24"/>
          <w:szCs w:val="24"/>
          <w:lang w:eastAsia="ru-RU"/>
        </w:rPr>
        <w:t xml:space="preserve">данной </w:t>
      </w:r>
      <w:proofErr w:type="spellStart"/>
      <w:r w:rsidRPr="003E49FA">
        <w:rPr>
          <w:bCs/>
          <w:color w:val="000000"/>
          <w:sz w:val="24"/>
          <w:szCs w:val="24"/>
          <w:lang w:eastAsia="ru-RU"/>
        </w:rPr>
        <w:t>ценностиявляются</w:t>
      </w:r>
      <w:proofErr w:type="spellEnd"/>
      <w:r w:rsidRPr="003E49FA">
        <w:rPr>
          <w:bCs/>
          <w:color w:val="000000"/>
          <w:sz w:val="24"/>
          <w:szCs w:val="24"/>
          <w:lang w:eastAsia="ru-RU"/>
        </w:rPr>
        <w:t xml:space="preserve">: </w:t>
      </w:r>
    </w:p>
    <w:p w:rsidR="002030F5" w:rsidRPr="003E49FA" w:rsidRDefault="002030F5" w:rsidP="00E71EE3">
      <w:pPr>
        <w:widowControl/>
        <w:numPr>
          <w:ilvl w:val="0"/>
          <w:numId w:val="23"/>
        </w:numPr>
        <w:autoSpaceDE/>
        <w:autoSpaceDN/>
        <w:spacing w:after="160" w:line="259" w:lineRule="auto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color w:val="000000"/>
          <w:sz w:val="24"/>
          <w:szCs w:val="24"/>
          <w:lang w:eastAsia="ru-RU"/>
        </w:rPr>
        <w:t>участие в укреплении государственности Казахстана;</w:t>
      </w:r>
    </w:p>
    <w:p w:rsidR="002030F5" w:rsidRPr="003E49FA" w:rsidRDefault="002030F5" w:rsidP="00E71EE3">
      <w:pPr>
        <w:widowControl/>
        <w:numPr>
          <w:ilvl w:val="0"/>
          <w:numId w:val="23"/>
        </w:numPr>
        <w:autoSpaceDE/>
        <w:autoSpaceDN/>
        <w:spacing w:after="160" w:line="259" w:lineRule="auto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color w:val="000000"/>
          <w:sz w:val="24"/>
          <w:szCs w:val="24"/>
          <w:lang w:eastAsia="ru-RU"/>
        </w:rPr>
        <w:t>готовность служить национальным интересам Казахстана;</w:t>
      </w:r>
    </w:p>
    <w:p w:rsidR="002030F5" w:rsidRPr="003E49FA" w:rsidRDefault="002030F5" w:rsidP="00E71EE3">
      <w:pPr>
        <w:widowControl/>
        <w:numPr>
          <w:ilvl w:val="0"/>
          <w:numId w:val="23"/>
        </w:numPr>
        <w:autoSpaceDE/>
        <w:autoSpaceDN/>
        <w:spacing w:after="160" w:line="259" w:lineRule="auto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color w:val="000000"/>
          <w:sz w:val="24"/>
          <w:szCs w:val="24"/>
          <w:lang w:eastAsia="ru-RU"/>
        </w:rPr>
        <w:t>служение во благо общества;</w:t>
      </w:r>
    </w:p>
    <w:p w:rsidR="002030F5" w:rsidRPr="003E49FA" w:rsidRDefault="002030F5" w:rsidP="00E71EE3">
      <w:pPr>
        <w:widowControl/>
        <w:numPr>
          <w:ilvl w:val="0"/>
          <w:numId w:val="23"/>
        </w:numPr>
        <w:autoSpaceDE/>
        <w:autoSpaceDN/>
        <w:spacing w:after="160" w:line="259" w:lineRule="auto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color w:val="000000"/>
          <w:sz w:val="24"/>
          <w:szCs w:val="24"/>
          <w:lang w:eastAsia="ru-RU"/>
        </w:rPr>
        <w:t>активно способствовать формированию казахстанского имиджа;</w:t>
      </w:r>
    </w:p>
    <w:p w:rsidR="002030F5" w:rsidRPr="003E49FA" w:rsidRDefault="002030F5" w:rsidP="00E71EE3">
      <w:pPr>
        <w:widowControl/>
        <w:numPr>
          <w:ilvl w:val="0"/>
          <w:numId w:val="23"/>
        </w:numPr>
        <w:autoSpaceDE/>
        <w:autoSpaceDN/>
        <w:spacing w:after="160" w:line="259" w:lineRule="auto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color w:val="000000"/>
          <w:sz w:val="24"/>
          <w:szCs w:val="24"/>
          <w:lang w:eastAsia="ru-RU"/>
        </w:rPr>
        <w:t>быть готовым обеспечить безопасность Казахстана;</w:t>
      </w:r>
    </w:p>
    <w:p w:rsidR="002030F5" w:rsidRPr="003E49FA" w:rsidRDefault="002030F5" w:rsidP="00E71EE3">
      <w:pPr>
        <w:widowControl/>
        <w:numPr>
          <w:ilvl w:val="0"/>
          <w:numId w:val="23"/>
        </w:numPr>
        <w:autoSpaceDE/>
        <w:autoSpaceDN/>
        <w:spacing w:after="160" w:line="259" w:lineRule="auto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color w:val="000000"/>
          <w:sz w:val="24"/>
          <w:szCs w:val="24"/>
          <w:lang w:eastAsia="ru-RU"/>
        </w:rPr>
        <w:t>бережно относиться к национальному наследию;</w:t>
      </w:r>
    </w:p>
    <w:p w:rsidR="002030F5" w:rsidRPr="003E49FA" w:rsidRDefault="002030F5" w:rsidP="00E71EE3">
      <w:pPr>
        <w:widowControl/>
        <w:numPr>
          <w:ilvl w:val="0"/>
          <w:numId w:val="23"/>
        </w:numPr>
        <w:autoSpaceDE/>
        <w:autoSpaceDN/>
        <w:spacing w:after="160" w:line="259" w:lineRule="auto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color w:val="000000"/>
          <w:sz w:val="24"/>
          <w:szCs w:val="24"/>
          <w:lang w:eastAsia="ru-RU"/>
        </w:rPr>
        <w:t>проявлять национальную культуру;</w:t>
      </w:r>
    </w:p>
    <w:p w:rsidR="002030F5" w:rsidRPr="003E49FA" w:rsidRDefault="002030F5" w:rsidP="00E71EE3">
      <w:pPr>
        <w:widowControl/>
        <w:numPr>
          <w:ilvl w:val="0"/>
          <w:numId w:val="23"/>
        </w:numPr>
        <w:autoSpaceDE/>
        <w:autoSpaceDN/>
        <w:spacing w:after="160" w:line="259" w:lineRule="auto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color w:val="000000"/>
          <w:sz w:val="24"/>
          <w:szCs w:val="24"/>
          <w:lang w:eastAsia="ru-RU"/>
        </w:rPr>
        <w:t>расширять сферы применения казахского языка.</w:t>
      </w:r>
    </w:p>
    <w:p w:rsidR="002030F5" w:rsidRPr="003E49FA" w:rsidRDefault="002030F5" w:rsidP="00E71EE3">
      <w:pPr>
        <w:widowControl/>
        <w:autoSpaceDE/>
        <w:autoSpaceDN/>
        <w:spacing w:line="259" w:lineRule="auto"/>
        <w:ind w:firstLine="708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i/>
          <w:color w:val="000000"/>
          <w:sz w:val="24"/>
          <w:szCs w:val="24"/>
          <w:lang w:eastAsia="ru-RU"/>
        </w:rPr>
        <w:t>Ожидаемый результат</w:t>
      </w:r>
    </w:p>
    <w:p w:rsidR="002030F5" w:rsidRPr="003E49FA" w:rsidRDefault="002030F5" w:rsidP="00E71EE3">
      <w:pPr>
        <w:widowControl/>
        <w:numPr>
          <w:ilvl w:val="0"/>
          <w:numId w:val="24"/>
        </w:numPr>
        <w:autoSpaceDE/>
        <w:autoSpaceDN/>
        <w:spacing w:after="160" w:line="259" w:lineRule="auto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color w:val="000000"/>
          <w:sz w:val="24"/>
          <w:szCs w:val="24"/>
          <w:lang w:eastAsia="ru-RU"/>
        </w:rPr>
        <w:lastRenderedPageBreak/>
        <w:t>патриот, чувство гордости за свою Родину;</w:t>
      </w:r>
    </w:p>
    <w:p w:rsidR="002030F5" w:rsidRPr="003E49FA" w:rsidRDefault="002030F5" w:rsidP="00E71EE3">
      <w:pPr>
        <w:widowControl/>
        <w:numPr>
          <w:ilvl w:val="0"/>
          <w:numId w:val="24"/>
        </w:numPr>
        <w:autoSpaceDE/>
        <w:autoSpaceDN/>
        <w:spacing w:after="160" w:line="259" w:lineRule="auto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color w:val="000000"/>
          <w:sz w:val="24"/>
          <w:szCs w:val="24"/>
          <w:lang w:eastAsia="ru-RU"/>
        </w:rPr>
        <w:t>уважает государственную символику;</w:t>
      </w:r>
    </w:p>
    <w:p w:rsidR="002030F5" w:rsidRPr="003E49FA" w:rsidRDefault="002030F5" w:rsidP="00E71EE3">
      <w:pPr>
        <w:widowControl/>
        <w:numPr>
          <w:ilvl w:val="0"/>
          <w:numId w:val="24"/>
        </w:numPr>
        <w:autoSpaceDE/>
        <w:autoSpaceDN/>
        <w:spacing w:after="160" w:line="259" w:lineRule="auto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color w:val="000000"/>
          <w:sz w:val="24"/>
          <w:szCs w:val="24"/>
          <w:lang w:eastAsia="ru-RU"/>
        </w:rPr>
        <w:t>ценит историю страны;</w:t>
      </w:r>
    </w:p>
    <w:p w:rsidR="002030F5" w:rsidRPr="003E49FA" w:rsidRDefault="002030F5" w:rsidP="00E71EE3">
      <w:pPr>
        <w:widowControl/>
        <w:numPr>
          <w:ilvl w:val="0"/>
          <w:numId w:val="24"/>
        </w:numPr>
        <w:autoSpaceDE/>
        <w:autoSpaceDN/>
        <w:spacing w:after="160" w:line="259" w:lineRule="auto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color w:val="000000"/>
          <w:sz w:val="24"/>
          <w:szCs w:val="24"/>
          <w:lang w:eastAsia="ru-RU"/>
        </w:rPr>
        <w:t>гордится национальным наследием и культурой;</w:t>
      </w:r>
    </w:p>
    <w:p w:rsidR="002030F5" w:rsidRPr="003E49FA" w:rsidRDefault="002030F5" w:rsidP="00E71EE3">
      <w:pPr>
        <w:widowControl/>
        <w:numPr>
          <w:ilvl w:val="0"/>
          <w:numId w:val="24"/>
        </w:numPr>
        <w:autoSpaceDE/>
        <w:autoSpaceDN/>
        <w:spacing w:after="160" w:line="259" w:lineRule="auto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color w:val="000000"/>
          <w:sz w:val="24"/>
          <w:szCs w:val="24"/>
          <w:lang w:eastAsia="ru-RU"/>
        </w:rPr>
        <w:t>имеет представление о правовой и экологической культурах.</w:t>
      </w:r>
    </w:p>
    <w:p w:rsidR="002030F5" w:rsidRPr="003E49FA" w:rsidRDefault="002030F5" w:rsidP="00E71EE3">
      <w:pPr>
        <w:widowControl/>
        <w:autoSpaceDE/>
        <w:autoSpaceDN/>
        <w:spacing w:line="259" w:lineRule="auto"/>
        <w:ind w:firstLine="708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color w:val="000000"/>
          <w:sz w:val="24"/>
          <w:szCs w:val="24"/>
          <w:lang w:eastAsia="ru-RU"/>
        </w:rPr>
        <w:t>В</w:t>
      </w:r>
      <w:r w:rsidRPr="003E49FA">
        <w:rPr>
          <w:bCs/>
          <w:sz w:val="24"/>
          <w:szCs w:val="24"/>
          <w:lang w:eastAsia="ru-RU"/>
        </w:rPr>
        <w:t xml:space="preserve"> целях</w:t>
      </w:r>
      <w:r w:rsidRPr="003E49FA">
        <w:rPr>
          <w:bCs/>
          <w:color w:val="000000"/>
          <w:sz w:val="24"/>
          <w:szCs w:val="24"/>
          <w:lang w:eastAsia="ru-RU"/>
        </w:rPr>
        <w:t xml:space="preserve"> привития у обучающихся данной ценности </w:t>
      </w:r>
      <w:r w:rsidRPr="003E49FA">
        <w:rPr>
          <w:bCs/>
          <w:sz w:val="24"/>
          <w:szCs w:val="24"/>
          <w:lang w:eastAsia="ru-RU"/>
        </w:rPr>
        <w:t>проведены</w:t>
      </w:r>
      <w:r w:rsidRPr="003E49FA">
        <w:rPr>
          <w:bCs/>
          <w:color w:val="000000"/>
          <w:sz w:val="24"/>
          <w:szCs w:val="24"/>
          <w:lang w:eastAsia="ru-RU"/>
        </w:rPr>
        <w:t xml:space="preserve"> общешкольные мероприятия:</w:t>
      </w:r>
    </w:p>
    <w:p w:rsidR="002030F5" w:rsidRPr="003E49FA" w:rsidRDefault="002030F5" w:rsidP="00E71EE3">
      <w:pPr>
        <w:widowControl/>
        <w:autoSpaceDE/>
        <w:autoSpaceDN/>
        <w:spacing w:line="259" w:lineRule="auto"/>
        <w:ind w:firstLine="708"/>
        <w:jc w:val="both"/>
        <w:rPr>
          <w:bCs/>
          <w:sz w:val="24"/>
          <w:szCs w:val="24"/>
          <w:lang w:eastAsia="ru-RU"/>
        </w:rPr>
      </w:pPr>
    </w:p>
    <w:p w:rsidR="002030F5" w:rsidRPr="003E49FA" w:rsidRDefault="002030F5" w:rsidP="00E71EE3">
      <w:pPr>
        <w:widowControl/>
        <w:autoSpaceDE/>
        <w:autoSpaceDN/>
        <w:ind w:firstLine="708"/>
        <w:jc w:val="both"/>
        <w:rPr>
          <w:rFonts w:eastAsia="Calibri"/>
          <w:bCs/>
          <w:sz w:val="24"/>
          <w:szCs w:val="24"/>
        </w:rPr>
      </w:pPr>
      <w:r w:rsidRPr="003E49FA">
        <w:rPr>
          <w:rFonts w:eastAsia="Calibri"/>
          <w:bCs/>
          <w:color w:val="000000"/>
          <w:sz w:val="24"/>
          <w:szCs w:val="24"/>
          <w:shd w:val="clear" w:color="auto" w:fill="F8FCFE"/>
        </w:rPr>
        <w:t>Праздник День Знаний - 1 сентября прошло массово и интересно на тему: «Мектеп-</w:t>
      </w:r>
      <w:r w:rsidRPr="003E49FA">
        <w:rPr>
          <w:rFonts w:eastAsia="Calibri"/>
          <w:bCs/>
          <w:color w:val="000000"/>
          <w:sz w:val="24"/>
          <w:szCs w:val="24"/>
          <w:shd w:val="clear" w:color="auto" w:fill="F8FCFE"/>
          <w:lang w:val="kk-KZ"/>
        </w:rPr>
        <w:t>мейірім мекені</w:t>
      </w:r>
      <w:r w:rsidRPr="003E49FA">
        <w:rPr>
          <w:rFonts w:eastAsia="Calibri"/>
          <w:bCs/>
          <w:color w:val="000000"/>
          <w:sz w:val="24"/>
          <w:szCs w:val="24"/>
          <w:shd w:val="clear" w:color="auto" w:fill="F8FCFE"/>
        </w:rPr>
        <w:t>» (охват 256 учащихся). После торжественной линейки во всех классах прошли классные часы, где классные руководители рассказывали о Конституции Республики Казахстан – о главном законе страны, о достижениях нашего независимого Казахстана, об истории школы, о достижениях учащихся.</w:t>
      </w:r>
    </w:p>
    <w:p w:rsidR="002030F5" w:rsidRPr="003E49FA" w:rsidRDefault="002030F5" w:rsidP="00E71EE3">
      <w:pPr>
        <w:widowControl/>
        <w:autoSpaceDE/>
        <w:autoSpaceDN/>
        <w:ind w:firstLine="708"/>
        <w:jc w:val="both"/>
        <w:rPr>
          <w:rFonts w:eastAsia="Calibri"/>
          <w:bCs/>
          <w:color w:val="000000"/>
          <w:sz w:val="24"/>
          <w:szCs w:val="24"/>
        </w:rPr>
      </w:pPr>
      <w:r w:rsidRPr="003E49FA">
        <w:rPr>
          <w:rFonts w:eastAsia="Calibri"/>
          <w:bCs/>
          <w:sz w:val="24"/>
          <w:szCs w:val="24"/>
        </w:rPr>
        <w:t xml:space="preserve"> В подготовке и проведении Дня языков РК приняли участие школьное методическое объединение учителей казах</w:t>
      </w:r>
      <w:r w:rsidR="003E49FA">
        <w:rPr>
          <w:rFonts w:eastAsia="Calibri"/>
          <w:bCs/>
          <w:sz w:val="24"/>
          <w:szCs w:val="24"/>
        </w:rPr>
        <w:t xml:space="preserve">ского, русского и иностранного языков. </w:t>
      </w:r>
      <w:r w:rsidRPr="003E49FA">
        <w:rPr>
          <w:rFonts w:eastAsia="Calibri"/>
          <w:bCs/>
          <w:sz w:val="24"/>
          <w:szCs w:val="24"/>
        </w:rPr>
        <w:t xml:space="preserve">С хорошим воспитательным потенциалом </w:t>
      </w:r>
      <w:r w:rsidRPr="003E49FA">
        <w:rPr>
          <w:rFonts w:eastAsia="Calibri"/>
          <w:bCs/>
          <w:color w:val="000000"/>
          <w:sz w:val="24"/>
          <w:szCs w:val="24"/>
        </w:rPr>
        <w:t>прошла праздничная неделя «Язык – золотой клад народа» (охват 211 учащихся). Во всех классах прошли классные часы, познавательные уроки, конкурс чтецов «</w:t>
      </w:r>
      <w:proofErr w:type="spellStart"/>
      <w:r w:rsidRPr="003E49FA">
        <w:rPr>
          <w:rFonts w:eastAsia="Calibri"/>
          <w:bCs/>
          <w:color w:val="000000"/>
          <w:sz w:val="24"/>
          <w:szCs w:val="24"/>
        </w:rPr>
        <w:t>Тіл</w:t>
      </w:r>
      <w:proofErr w:type="spellEnd"/>
      <w:r w:rsidRPr="003E49FA">
        <w:rPr>
          <w:rFonts w:eastAsia="Calibri"/>
          <w:bCs/>
          <w:color w:val="000000"/>
          <w:sz w:val="24"/>
          <w:szCs w:val="24"/>
        </w:rPr>
        <w:t xml:space="preserve"> </w:t>
      </w:r>
      <w:proofErr w:type="spellStart"/>
      <w:r w:rsidRPr="003E49FA">
        <w:rPr>
          <w:rFonts w:eastAsia="Calibri"/>
          <w:bCs/>
          <w:color w:val="000000"/>
          <w:sz w:val="24"/>
          <w:szCs w:val="24"/>
        </w:rPr>
        <w:t>тазалығы</w:t>
      </w:r>
      <w:proofErr w:type="spellEnd"/>
      <w:r w:rsidRPr="003E49FA">
        <w:rPr>
          <w:rFonts w:eastAsia="Calibri"/>
          <w:bCs/>
          <w:color w:val="000000"/>
          <w:sz w:val="24"/>
          <w:szCs w:val="24"/>
        </w:rPr>
        <w:t>», «Язык душа народа», «День языков народа Казахстана», «</w:t>
      </w:r>
      <w:proofErr w:type="spellStart"/>
      <w:r w:rsidRPr="003E49FA">
        <w:rPr>
          <w:rFonts w:eastAsia="Calibri"/>
          <w:bCs/>
          <w:color w:val="000000"/>
          <w:sz w:val="24"/>
          <w:szCs w:val="24"/>
        </w:rPr>
        <w:t>Ахмет</w:t>
      </w:r>
      <w:proofErr w:type="spellEnd"/>
      <w:r w:rsidRPr="003E49FA">
        <w:rPr>
          <w:rFonts w:eastAsia="Calibri"/>
          <w:bCs/>
          <w:color w:val="000000"/>
          <w:sz w:val="24"/>
          <w:szCs w:val="24"/>
        </w:rPr>
        <w:t xml:space="preserve"> </w:t>
      </w:r>
      <w:proofErr w:type="spellStart"/>
      <w:r w:rsidRPr="003E49FA">
        <w:rPr>
          <w:rFonts w:eastAsia="Calibri"/>
          <w:bCs/>
          <w:color w:val="000000"/>
          <w:sz w:val="24"/>
          <w:szCs w:val="24"/>
        </w:rPr>
        <w:t>Байтұрсынұлы-ұлт</w:t>
      </w:r>
      <w:proofErr w:type="spellEnd"/>
      <w:r w:rsidRPr="003E49FA">
        <w:rPr>
          <w:rFonts w:eastAsia="Calibri"/>
          <w:bCs/>
          <w:color w:val="000000"/>
          <w:sz w:val="24"/>
          <w:szCs w:val="24"/>
        </w:rPr>
        <w:t xml:space="preserve"> </w:t>
      </w:r>
      <w:proofErr w:type="spellStart"/>
      <w:r w:rsidRPr="003E49FA">
        <w:rPr>
          <w:rFonts w:eastAsia="Calibri"/>
          <w:bCs/>
          <w:color w:val="000000"/>
          <w:sz w:val="24"/>
          <w:szCs w:val="24"/>
        </w:rPr>
        <w:t>ұстазы</w:t>
      </w:r>
      <w:proofErr w:type="spellEnd"/>
      <w:r w:rsidRPr="003E49FA">
        <w:rPr>
          <w:rFonts w:eastAsia="Calibri"/>
          <w:bCs/>
          <w:color w:val="000000"/>
          <w:sz w:val="24"/>
          <w:szCs w:val="24"/>
        </w:rPr>
        <w:t>».</w:t>
      </w:r>
    </w:p>
    <w:p w:rsidR="002030F5" w:rsidRPr="003E49FA" w:rsidRDefault="002030F5" w:rsidP="00E71EE3">
      <w:pPr>
        <w:widowControl/>
        <w:autoSpaceDE/>
        <w:autoSpaceDN/>
        <w:jc w:val="both"/>
        <w:rPr>
          <w:bCs/>
          <w:color w:val="000000"/>
          <w:sz w:val="24"/>
          <w:szCs w:val="24"/>
          <w:shd w:val="clear" w:color="auto" w:fill="F8FCFE"/>
          <w:lang w:eastAsia="ru-RU"/>
        </w:rPr>
      </w:pPr>
      <w:r w:rsidRPr="003E49FA">
        <w:rPr>
          <w:bCs/>
          <w:sz w:val="24"/>
          <w:szCs w:val="24"/>
          <w:lang w:eastAsia="ru-RU"/>
        </w:rPr>
        <w:tab/>
      </w:r>
    </w:p>
    <w:p w:rsidR="002030F5" w:rsidRPr="003E49FA" w:rsidRDefault="003E49FA" w:rsidP="00E71EE3">
      <w:pPr>
        <w:widowControl/>
        <w:autoSpaceDE/>
        <w:autoSpaceDN/>
        <w:jc w:val="both"/>
        <w:rPr>
          <w:rFonts w:eastAsia="Calibri"/>
          <w:bCs/>
          <w:sz w:val="24"/>
          <w:szCs w:val="24"/>
        </w:rPr>
      </w:pPr>
      <w:r>
        <w:rPr>
          <w:rFonts w:eastAsia="Calibri"/>
          <w:bCs/>
          <w:sz w:val="24"/>
          <w:szCs w:val="24"/>
        </w:rPr>
        <w:t xml:space="preserve"> Празднованию Дня </w:t>
      </w:r>
      <w:r w:rsidR="002030F5" w:rsidRPr="003E49FA">
        <w:rPr>
          <w:rFonts w:eastAsia="Calibri"/>
          <w:bCs/>
          <w:sz w:val="24"/>
          <w:szCs w:val="24"/>
        </w:rPr>
        <w:t>Республики Казахстан был посвящен период с 23 октября по 27 октября 2023 года.</w:t>
      </w:r>
    </w:p>
    <w:p w:rsidR="002030F5" w:rsidRPr="003E49FA" w:rsidRDefault="002030F5" w:rsidP="00E71EE3">
      <w:pPr>
        <w:widowControl/>
        <w:autoSpaceDE/>
        <w:autoSpaceDN/>
        <w:jc w:val="both"/>
        <w:rPr>
          <w:rFonts w:eastAsia="Calibri"/>
          <w:bCs/>
          <w:sz w:val="24"/>
          <w:szCs w:val="24"/>
        </w:rPr>
      </w:pPr>
      <w:r w:rsidRPr="003E49FA">
        <w:rPr>
          <w:rFonts w:eastAsia="Calibri"/>
          <w:bCs/>
          <w:sz w:val="24"/>
          <w:szCs w:val="24"/>
        </w:rPr>
        <w:t xml:space="preserve">    В рамках празднования Дня Республики Казахстан в школе №1 были проведены следующие мероприятия:</w:t>
      </w:r>
    </w:p>
    <w:p w:rsidR="002030F5" w:rsidRPr="003E49FA" w:rsidRDefault="002030F5" w:rsidP="00E71EE3">
      <w:pPr>
        <w:widowControl/>
        <w:numPr>
          <w:ilvl w:val="0"/>
          <w:numId w:val="31"/>
        </w:numPr>
        <w:autoSpaceDE/>
        <w:autoSpaceDN/>
        <w:spacing w:after="160" w:line="259" w:lineRule="auto"/>
        <w:jc w:val="both"/>
        <w:rPr>
          <w:rFonts w:eastAsia="Calibri"/>
          <w:bCs/>
          <w:sz w:val="24"/>
          <w:szCs w:val="24"/>
        </w:rPr>
      </w:pPr>
      <w:r w:rsidRPr="003E49FA">
        <w:rPr>
          <w:rFonts w:eastAsia="Calibri"/>
          <w:bCs/>
          <w:sz w:val="24"/>
          <w:szCs w:val="24"/>
        </w:rPr>
        <w:t xml:space="preserve">С 23 октября на первом этаже школы для учащихся, родителей и педагогов оформлен тематический стенд «Моя Республика». </w:t>
      </w:r>
    </w:p>
    <w:p w:rsidR="002030F5" w:rsidRPr="003E49FA" w:rsidRDefault="002030F5" w:rsidP="00E71EE3">
      <w:pPr>
        <w:widowControl/>
        <w:numPr>
          <w:ilvl w:val="0"/>
          <w:numId w:val="31"/>
        </w:numPr>
        <w:autoSpaceDE/>
        <w:autoSpaceDN/>
        <w:spacing w:after="160" w:line="259" w:lineRule="auto"/>
        <w:jc w:val="both"/>
        <w:rPr>
          <w:rFonts w:eastAsia="Calibri"/>
          <w:bCs/>
          <w:sz w:val="24"/>
          <w:szCs w:val="24"/>
        </w:rPr>
      </w:pPr>
      <w:r w:rsidRPr="003E49FA">
        <w:rPr>
          <w:rFonts w:eastAsia="Calibri"/>
          <w:bCs/>
          <w:sz w:val="24"/>
          <w:szCs w:val="24"/>
        </w:rPr>
        <w:t xml:space="preserve">«Мой Казахстан» - под таким названием в школьной библиотеке прошла книжная выставка. </w:t>
      </w:r>
    </w:p>
    <w:p w:rsidR="002030F5" w:rsidRPr="003E49FA" w:rsidRDefault="003E49FA" w:rsidP="00E71EE3">
      <w:pPr>
        <w:widowControl/>
        <w:numPr>
          <w:ilvl w:val="0"/>
          <w:numId w:val="31"/>
        </w:numPr>
        <w:autoSpaceDE/>
        <w:autoSpaceDN/>
        <w:spacing w:after="160" w:line="259" w:lineRule="auto"/>
        <w:jc w:val="both"/>
        <w:rPr>
          <w:rFonts w:eastAsia="Calibri"/>
          <w:bCs/>
          <w:sz w:val="24"/>
          <w:szCs w:val="24"/>
        </w:rPr>
      </w:pPr>
      <w:r>
        <w:rPr>
          <w:rFonts w:eastAsia="Calibri"/>
          <w:bCs/>
          <w:sz w:val="24"/>
          <w:szCs w:val="24"/>
        </w:rPr>
        <w:t xml:space="preserve">С 23 октября </w:t>
      </w:r>
      <w:r w:rsidR="002030F5" w:rsidRPr="003E49FA">
        <w:rPr>
          <w:rFonts w:eastAsia="Calibri"/>
          <w:bCs/>
          <w:sz w:val="24"/>
          <w:szCs w:val="24"/>
        </w:rPr>
        <w:t xml:space="preserve">учащиеся школы участвовали в Республиканском </w:t>
      </w:r>
      <w:proofErr w:type="spellStart"/>
      <w:r w:rsidR="002030F5" w:rsidRPr="003E49FA">
        <w:rPr>
          <w:rFonts w:eastAsia="Calibri"/>
          <w:bCs/>
          <w:sz w:val="24"/>
          <w:szCs w:val="24"/>
        </w:rPr>
        <w:t>челлендже</w:t>
      </w:r>
      <w:proofErr w:type="spellEnd"/>
      <w:r w:rsidR="002030F5" w:rsidRPr="003E49FA">
        <w:rPr>
          <w:rFonts w:eastAsia="Calibri"/>
          <w:bCs/>
          <w:sz w:val="24"/>
          <w:szCs w:val="24"/>
        </w:rPr>
        <w:t xml:space="preserve"> в исполнении гимна</w:t>
      </w:r>
    </w:p>
    <w:p w:rsidR="002030F5" w:rsidRPr="003E49FA" w:rsidRDefault="002030F5" w:rsidP="00E71EE3">
      <w:pPr>
        <w:widowControl/>
        <w:numPr>
          <w:ilvl w:val="0"/>
          <w:numId w:val="31"/>
        </w:numPr>
        <w:autoSpaceDE/>
        <w:autoSpaceDN/>
        <w:spacing w:after="160" w:line="259" w:lineRule="auto"/>
        <w:jc w:val="both"/>
        <w:rPr>
          <w:rFonts w:eastAsia="Calibri"/>
          <w:bCs/>
          <w:sz w:val="24"/>
          <w:szCs w:val="24"/>
        </w:rPr>
      </w:pPr>
      <w:r w:rsidRPr="003E49FA">
        <w:rPr>
          <w:rFonts w:eastAsia="Calibri"/>
          <w:bCs/>
          <w:sz w:val="24"/>
          <w:szCs w:val="24"/>
        </w:rPr>
        <w:t xml:space="preserve">  24 октября учитель истории Нагметова И.Б. провела познавательный урок «Мой Казахстан» в 9 «А» классе (охват 19 учащихся) . Учащиеся смогли проявить свои знания о Казахстане, о ее бескрайных просторах. </w:t>
      </w:r>
    </w:p>
    <w:p w:rsidR="002030F5" w:rsidRPr="003E49FA" w:rsidRDefault="002030F5" w:rsidP="00E71EE3">
      <w:pPr>
        <w:widowControl/>
        <w:numPr>
          <w:ilvl w:val="0"/>
          <w:numId w:val="31"/>
        </w:numPr>
        <w:autoSpaceDE/>
        <w:autoSpaceDN/>
        <w:spacing w:after="160" w:line="259" w:lineRule="auto"/>
        <w:jc w:val="both"/>
        <w:rPr>
          <w:rFonts w:eastAsia="Calibri"/>
          <w:bCs/>
          <w:sz w:val="24"/>
          <w:szCs w:val="24"/>
        </w:rPr>
      </w:pPr>
      <w:r w:rsidRPr="003E49FA">
        <w:rPr>
          <w:rFonts w:eastAsia="Calibri"/>
          <w:bCs/>
          <w:sz w:val="24"/>
          <w:szCs w:val="24"/>
        </w:rPr>
        <w:t>С 23.10 по 25.10.2022г. проведен конкурс рисунков «Мой любимый Казахстан» среди учащихся 1-6 классов, в конкурсе приняло участие более 32 учащихся, лучшие работы были выставлены на 1 этаже школы.</w:t>
      </w:r>
    </w:p>
    <w:p w:rsidR="002030F5" w:rsidRPr="003E49FA" w:rsidRDefault="002030F5" w:rsidP="00E71EE3">
      <w:pPr>
        <w:widowControl/>
        <w:numPr>
          <w:ilvl w:val="0"/>
          <w:numId w:val="31"/>
        </w:numPr>
        <w:autoSpaceDE/>
        <w:autoSpaceDN/>
        <w:spacing w:after="160" w:line="259" w:lineRule="auto"/>
        <w:jc w:val="both"/>
        <w:rPr>
          <w:rFonts w:eastAsia="Calibri"/>
          <w:bCs/>
          <w:sz w:val="24"/>
          <w:szCs w:val="24"/>
        </w:rPr>
      </w:pPr>
      <w:r w:rsidRPr="003E49FA">
        <w:rPr>
          <w:rFonts w:eastAsia="Calibri"/>
          <w:bCs/>
          <w:sz w:val="24"/>
          <w:szCs w:val="24"/>
        </w:rPr>
        <w:t>24 октября состоялся праздничный концерт, посвященный Дню Республики Казахстан.</w:t>
      </w:r>
    </w:p>
    <w:p w:rsidR="002030F5" w:rsidRPr="003E49FA" w:rsidRDefault="002030F5" w:rsidP="00E71EE3">
      <w:pPr>
        <w:widowControl/>
        <w:adjustRightInd w:val="0"/>
        <w:jc w:val="both"/>
        <w:rPr>
          <w:rFonts w:eastAsia="Calibri"/>
          <w:bCs/>
          <w:color w:val="000000"/>
          <w:sz w:val="24"/>
          <w:szCs w:val="24"/>
          <w:lang w:eastAsia="ru-RU"/>
        </w:rPr>
      </w:pPr>
      <w:r w:rsidRPr="003E49FA">
        <w:rPr>
          <w:rFonts w:eastAsia="Calibri"/>
          <w:bCs/>
          <w:sz w:val="24"/>
          <w:szCs w:val="24"/>
        </w:rPr>
        <w:t xml:space="preserve">              Основной целью празднования Дня Независимости РК является воспитание гражданственности, толерантности, формирование интереса к истории и культуре Казахстана. Все мероприятия, проводимые школой в данный период, были направлены на пропаганду идей независимости, укрепления единства между народами. В рамках празднования Дня Независимости Республики Казахстан в школе были проведены следу</w:t>
      </w:r>
      <w:r w:rsidR="003E49FA">
        <w:rPr>
          <w:rFonts w:eastAsia="Calibri"/>
          <w:bCs/>
          <w:sz w:val="24"/>
          <w:szCs w:val="24"/>
        </w:rPr>
        <w:t xml:space="preserve">ющие мероприятия: 12 декабря в </w:t>
      </w:r>
      <w:r w:rsidRPr="003E49FA">
        <w:rPr>
          <w:rFonts w:eastAsia="Calibri"/>
          <w:bCs/>
          <w:sz w:val="24"/>
          <w:szCs w:val="24"/>
        </w:rPr>
        <w:t xml:space="preserve">школы прошла общешкольная линейка под девизом «Я горжусь тобой, мой Казахстан» для учащихся 1-11 классов. (охват </w:t>
      </w:r>
      <w:r w:rsidRPr="003E49FA">
        <w:rPr>
          <w:rFonts w:eastAsia="Calibri"/>
          <w:bCs/>
          <w:sz w:val="24"/>
          <w:szCs w:val="24"/>
        </w:rPr>
        <w:lastRenderedPageBreak/>
        <w:t>258 учащихся). На линейке внимание учащихся было обращено на то, что летопись современного Казахстана начинается с 16 декабря 1991 года. В этот день Казахстан объявил себя Независимым суверенным государством.</w:t>
      </w:r>
    </w:p>
    <w:p w:rsidR="002030F5" w:rsidRPr="003E49FA" w:rsidRDefault="002030F5" w:rsidP="00E71EE3">
      <w:pPr>
        <w:widowControl/>
        <w:adjustRightInd w:val="0"/>
        <w:jc w:val="both"/>
        <w:rPr>
          <w:rFonts w:eastAsia="Calibri"/>
          <w:bCs/>
          <w:color w:val="000000"/>
          <w:sz w:val="23"/>
          <w:szCs w:val="23"/>
          <w:lang w:eastAsia="ru-RU"/>
        </w:rPr>
      </w:pPr>
      <w:r w:rsidRPr="003E49FA">
        <w:rPr>
          <w:rFonts w:eastAsia="Calibri"/>
          <w:bCs/>
          <w:color w:val="000000"/>
          <w:sz w:val="23"/>
          <w:szCs w:val="23"/>
          <w:lang w:eastAsia="ru-RU"/>
        </w:rPr>
        <w:t xml:space="preserve">Систематически осуществляется </w:t>
      </w:r>
      <w:r w:rsidRPr="003E49FA">
        <w:rPr>
          <w:rFonts w:eastAsia="Calibri"/>
          <w:bCs/>
          <w:i/>
          <w:iCs/>
          <w:color w:val="000000"/>
          <w:sz w:val="23"/>
          <w:szCs w:val="23"/>
          <w:lang w:eastAsia="ru-RU"/>
        </w:rPr>
        <w:t xml:space="preserve">пропаганда государственной символики </w:t>
      </w:r>
      <w:r w:rsidRPr="003E49FA">
        <w:rPr>
          <w:rFonts w:eastAsia="Calibri"/>
          <w:bCs/>
          <w:color w:val="000000"/>
          <w:sz w:val="23"/>
          <w:szCs w:val="23"/>
          <w:lang w:eastAsia="ru-RU"/>
        </w:rPr>
        <w:t xml:space="preserve">на всех ступенях обучения с использованием разнообразных форм работы. В соответствии с Правилами использования Государственных символов Государственный Флаг установлен на здании школы, в кабинете директора, в фойе оформлен уголок Государственной символики. Государственная символика используется на мероприятиях, посвящённых государственным праздникам, началу и окончанию учебного года. Прошел конкурс исполнения гимна. Для учащихся 4-11 классов проведено анкетирование «Знаешь ли ты символы РК». Анкетирование показало, что 64% учащихся знают текст гимна, 62 % учащихся знают авторов государственной символики. Учителя начальных классов провели беседу «Символы Республики Казахстан - наша гордость.» и блиц –опрос. На такие вопросы, как: - Кто является авторами символики? - Что олицетворяет символика? - Что символизирует голубой цвет Флага? - Что символизирует солнце на Флаге? - Что символизируют мифические кони на Гербе? дети отвечали без труда. </w:t>
      </w:r>
    </w:p>
    <w:p w:rsidR="002030F5" w:rsidRPr="003E49FA" w:rsidRDefault="002030F5" w:rsidP="00E71EE3">
      <w:pPr>
        <w:widowControl/>
        <w:adjustRightInd w:val="0"/>
        <w:jc w:val="both"/>
        <w:rPr>
          <w:rFonts w:eastAsia="Calibri"/>
          <w:bCs/>
          <w:color w:val="000000"/>
          <w:sz w:val="23"/>
          <w:szCs w:val="23"/>
          <w:lang w:eastAsia="ru-RU"/>
        </w:rPr>
      </w:pPr>
      <w:r w:rsidRPr="003E49FA">
        <w:rPr>
          <w:rFonts w:eastAsia="Calibri"/>
          <w:bCs/>
          <w:color w:val="000000"/>
          <w:sz w:val="23"/>
          <w:szCs w:val="23"/>
          <w:lang w:eastAsia="ru-RU"/>
        </w:rPr>
        <w:t xml:space="preserve">Ведется работа по пропаганде уважения к Государственным символам РК среди родителей (в рамках родительских собраний). </w:t>
      </w:r>
    </w:p>
    <w:p w:rsidR="002030F5" w:rsidRPr="003E49FA" w:rsidRDefault="002030F5" w:rsidP="00E71EE3">
      <w:pPr>
        <w:widowControl/>
        <w:adjustRightInd w:val="0"/>
        <w:jc w:val="both"/>
        <w:rPr>
          <w:rFonts w:eastAsia="Calibri"/>
          <w:bCs/>
          <w:color w:val="000000"/>
          <w:sz w:val="23"/>
          <w:szCs w:val="23"/>
          <w:lang w:eastAsia="ru-RU"/>
        </w:rPr>
      </w:pPr>
      <w:r w:rsidRPr="003E49FA">
        <w:rPr>
          <w:rFonts w:eastAsia="Calibri"/>
          <w:bCs/>
          <w:color w:val="000000"/>
          <w:sz w:val="23"/>
          <w:szCs w:val="23"/>
          <w:lang w:eastAsia="ru-RU"/>
        </w:rPr>
        <w:t xml:space="preserve">Профилактическая работа в школе по предупреждению правонарушений среди несовершеннолетних проводится через реализацию закона Республики Казахстан «О профилактике правонарушений и предупреждения детской безнадзорности». </w:t>
      </w:r>
    </w:p>
    <w:p w:rsidR="002030F5" w:rsidRPr="003E49FA" w:rsidRDefault="002030F5" w:rsidP="00E71EE3">
      <w:pPr>
        <w:widowControl/>
        <w:adjustRightInd w:val="0"/>
        <w:jc w:val="both"/>
        <w:rPr>
          <w:rFonts w:eastAsia="Calibri"/>
          <w:bCs/>
          <w:color w:val="000000"/>
          <w:sz w:val="23"/>
          <w:szCs w:val="23"/>
          <w:lang w:eastAsia="ru-RU"/>
        </w:rPr>
      </w:pPr>
      <w:r w:rsidRPr="003E49FA">
        <w:rPr>
          <w:rFonts w:eastAsia="Calibri"/>
          <w:bCs/>
          <w:color w:val="000000"/>
          <w:sz w:val="23"/>
          <w:szCs w:val="23"/>
          <w:lang w:eastAsia="ru-RU"/>
        </w:rPr>
        <w:t xml:space="preserve">Ежемесячно с 7-14 числа проводятся недели права, на которых учащиеся были ознакомлены со следующими документами «Конституция РК», «Конвенция о правах ребенка», «Закон об образовании», статьями Административного и Уголовного кодекса РК. Благодаря целенаправленной деятельности работников школы, удалось внести определенную стабильность поведения учащихся. </w:t>
      </w:r>
    </w:p>
    <w:p w:rsidR="002030F5" w:rsidRPr="003E49FA" w:rsidRDefault="002030F5" w:rsidP="00E71EE3">
      <w:pPr>
        <w:widowControl/>
        <w:adjustRightInd w:val="0"/>
        <w:jc w:val="both"/>
        <w:rPr>
          <w:rFonts w:eastAsia="Calibri"/>
          <w:bCs/>
          <w:color w:val="000000"/>
          <w:sz w:val="23"/>
          <w:szCs w:val="23"/>
          <w:lang w:eastAsia="ru-RU"/>
        </w:rPr>
      </w:pPr>
      <w:r w:rsidRPr="003E49FA">
        <w:rPr>
          <w:rFonts w:eastAsia="Calibri"/>
          <w:bCs/>
          <w:color w:val="000000"/>
          <w:sz w:val="23"/>
          <w:szCs w:val="23"/>
          <w:lang w:eastAsia="ru-RU"/>
        </w:rPr>
        <w:t>Для более успешного участия детей Казахстана в общественной жизни любимой Родины создано общественное объединение «Республиканская единая детско-юношеская организация «</w:t>
      </w:r>
      <w:proofErr w:type="spellStart"/>
      <w:r w:rsidRPr="003E49FA">
        <w:rPr>
          <w:rFonts w:eastAsia="Calibri"/>
          <w:bCs/>
          <w:color w:val="000000"/>
          <w:sz w:val="23"/>
          <w:szCs w:val="23"/>
          <w:lang w:eastAsia="ru-RU"/>
        </w:rPr>
        <w:t>Жас</w:t>
      </w:r>
      <w:proofErr w:type="spellEnd"/>
      <w:r w:rsidRPr="003E49FA">
        <w:rPr>
          <w:rFonts w:eastAsia="Calibri"/>
          <w:bCs/>
          <w:color w:val="000000"/>
          <w:sz w:val="23"/>
          <w:szCs w:val="23"/>
          <w:lang w:eastAsia="ru-RU"/>
        </w:rPr>
        <w:t xml:space="preserve"> </w:t>
      </w:r>
      <w:proofErr w:type="spellStart"/>
      <w:r w:rsidRPr="003E49FA">
        <w:rPr>
          <w:rFonts w:eastAsia="Calibri"/>
          <w:bCs/>
          <w:color w:val="000000"/>
          <w:sz w:val="23"/>
          <w:szCs w:val="23"/>
          <w:lang w:eastAsia="ru-RU"/>
        </w:rPr>
        <w:t>Ұлан</w:t>
      </w:r>
      <w:proofErr w:type="spellEnd"/>
      <w:r w:rsidRPr="003E49FA">
        <w:rPr>
          <w:rFonts w:eastAsia="Calibri"/>
          <w:bCs/>
          <w:color w:val="000000"/>
          <w:sz w:val="23"/>
          <w:szCs w:val="23"/>
          <w:lang w:eastAsia="ru-RU"/>
        </w:rPr>
        <w:t>» и «</w:t>
      </w:r>
      <w:proofErr w:type="spellStart"/>
      <w:r w:rsidRPr="003E49FA">
        <w:rPr>
          <w:rFonts w:eastAsia="Calibri"/>
          <w:bCs/>
          <w:color w:val="000000"/>
          <w:sz w:val="23"/>
          <w:szCs w:val="23"/>
          <w:lang w:eastAsia="ru-RU"/>
        </w:rPr>
        <w:t>Жас</w:t>
      </w:r>
      <w:proofErr w:type="spellEnd"/>
      <w:r w:rsidRPr="003E49FA">
        <w:rPr>
          <w:rFonts w:eastAsia="Calibri"/>
          <w:bCs/>
          <w:color w:val="000000"/>
          <w:sz w:val="23"/>
          <w:szCs w:val="23"/>
          <w:lang w:eastAsia="ru-RU"/>
        </w:rPr>
        <w:t xml:space="preserve"> </w:t>
      </w:r>
      <w:proofErr w:type="spellStart"/>
      <w:r w:rsidRPr="003E49FA">
        <w:rPr>
          <w:rFonts w:eastAsia="Calibri"/>
          <w:bCs/>
          <w:color w:val="000000"/>
          <w:sz w:val="23"/>
          <w:szCs w:val="23"/>
          <w:lang w:eastAsia="ru-RU"/>
        </w:rPr>
        <w:t>Қыран</w:t>
      </w:r>
      <w:proofErr w:type="spellEnd"/>
      <w:r w:rsidRPr="003E49FA">
        <w:rPr>
          <w:rFonts w:eastAsia="Calibri"/>
          <w:bCs/>
          <w:color w:val="000000"/>
          <w:sz w:val="23"/>
          <w:szCs w:val="23"/>
          <w:lang w:eastAsia="ru-RU"/>
        </w:rPr>
        <w:t xml:space="preserve">». </w:t>
      </w:r>
    </w:p>
    <w:p w:rsidR="002030F5" w:rsidRPr="003E49FA" w:rsidRDefault="002030F5" w:rsidP="00E71EE3">
      <w:pPr>
        <w:widowControl/>
        <w:adjustRightInd w:val="0"/>
        <w:jc w:val="both"/>
        <w:rPr>
          <w:rFonts w:eastAsia="Calibri"/>
          <w:bCs/>
          <w:color w:val="000000"/>
          <w:sz w:val="23"/>
          <w:szCs w:val="23"/>
          <w:lang w:eastAsia="ru-RU"/>
        </w:rPr>
      </w:pPr>
      <w:r w:rsidRPr="003E49FA">
        <w:rPr>
          <w:rFonts w:eastAsia="Calibri"/>
          <w:bCs/>
          <w:color w:val="000000"/>
          <w:sz w:val="23"/>
          <w:szCs w:val="23"/>
          <w:lang w:eastAsia="ru-RU"/>
        </w:rPr>
        <w:t>Цели и задачи «</w:t>
      </w:r>
      <w:proofErr w:type="spellStart"/>
      <w:r w:rsidRPr="003E49FA">
        <w:rPr>
          <w:rFonts w:eastAsia="Calibri"/>
          <w:bCs/>
          <w:color w:val="000000"/>
          <w:sz w:val="23"/>
          <w:szCs w:val="23"/>
          <w:lang w:eastAsia="ru-RU"/>
        </w:rPr>
        <w:t>Жас</w:t>
      </w:r>
      <w:proofErr w:type="spellEnd"/>
      <w:r w:rsidRPr="003E49FA">
        <w:rPr>
          <w:rFonts w:eastAsia="Calibri"/>
          <w:bCs/>
          <w:color w:val="000000"/>
          <w:sz w:val="23"/>
          <w:szCs w:val="23"/>
          <w:lang w:eastAsia="ru-RU"/>
        </w:rPr>
        <w:t xml:space="preserve"> </w:t>
      </w:r>
      <w:proofErr w:type="spellStart"/>
      <w:r w:rsidRPr="003E49FA">
        <w:rPr>
          <w:rFonts w:eastAsia="Calibri"/>
          <w:bCs/>
          <w:color w:val="000000"/>
          <w:sz w:val="23"/>
          <w:szCs w:val="23"/>
          <w:lang w:eastAsia="ru-RU"/>
        </w:rPr>
        <w:t>Ұлан</w:t>
      </w:r>
      <w:proofErr w:type="spellEnd"/>
      <w:r w:rsidRPr="003E49FA">
        <w:rPr>
          <w:rFonts w:eastAsia="Calibri"/>
          <w:bCs/>
          <w:color w:val="000000"/>
          <w:sz w:val="23"/>
          <w:szCs w:val="23"/>
          <w:lang w:eastAsia="ru-RU"/>
        </w:rPr>
        <w:t>» и «</w:t>
      </w:r>
      <w:proofErr w:type="spellStart"/>
      <w:r w:rsidRPr="003E49FA">
        <w:rPr>
          <w:rFonts w:eastAsia="Calibri"/>
          <w:bCs/>
          <w:color w:val="000000"/>
          <w:sz w:val="23"/>
          <w:szCs w:val="23"/>
          <w:lang w:eastAsia="ru-RU"/>
        </w:rPr>
        <w:t>Жас</w:t>
      </w:r>
      <w:proofErr w:type="spellEnd"/>
      <w:r w:rsidRPr="003E49FA">
        <w:rPr>
          <w:rFonts w:eastAsia="Calibri"/>
          <w:bCs/>
          <w:color w:val="000000"/>
          <w:sz w:val="23"/>
          <w:szCs w:val="23"/>
          <w:lang w:eastAsia="ru-RU"/>
        </w:rPr>
        <w:t xml:space="preserve"> </w:t>
      </w:r>
      <w:proofErr w:type="spellStart"/>
      <w:r w:rsidRPr="003E49FA">
        <w:rPr>
          <w:rFonts w:eastAsia="Calibri"/>
          <w:bCs/>
          <w:color w:val="000000"/>
          <w:sz w:val="23"/>
          <w:szCs w:val="23"/>
          <w:lang w:eastAsia="ru-RU"/>
        </w:rPr>
        <w:t>Қыран</w:t>
      </w:r>
      <w:proofErr w:type="spellEnd"/>
      <w:r w:rsidRPr="003E49FA">
        <w:rPr>
          <w:rFonts w:eastAsia="Calibri"/>
          <w:bCs/>
          <w:color w:val="000000"/>
          <w:sz w:val="23"/>
          <w:szCs w:val="23"/>
          <w:lang w:eastAsia="ru-RU"/>
        </w:rPr>
        <w:t xml:space="preserve">»: - формирование у подрастающего поколения чувства патриотизма, стремления к знаниям и самосовершенствованию; ответственного отношения к делу; сопричастности к истории страны, к настоящему и будущему Независимого Казахстана; формирование духовно-нравственного потенциала подрастающего поколения на основе знания истории, культуры, языка народа Казахстана; повышение гражданской активности и сознательности детей и подростков; стимулирование познавательной деятельности; создание позитивных условий для интеллектуального, творческого и социального развития детей и подростков; развитие личностных качеств ребенка, направленных на формирование его ответственности и трудолюбия, раскрытие лидерского потенциала и организаторских способностей. </w:t>
      </w:r>
    </w:p>
    <w:p w:rsidR="002030F5" w:rsidRPr="003E49FA" w:rsidRDefault="002030F5" w:rsidP="00E71EE3">
      <w:pPr>
        <w:widowControl/>
        <w:adjustRightInd w:val="0"/>
        <w:jc w:val="both"/>
        <w:rPr>
          <w:rFonts w:eastAsia="Calibri"/>
          <w:bCs/>
          <w:color w:val="000000"/>
          <w:sz w:val="23"/>
          <w:szCs w:val="23"/>
          <w:lang w:eastAsia="ru-RU"/>
        </w:rPr>
      </w:pPr>
      <w:r w:rsidRPr="003E49FA">
        <w:rPr>
          <w:rFonts w:eastAsia="Calibri"/>
          <w:bCs/>
          <w:color w:val="000000"/>
          <w:sz w:val="23"/>
          <w:szCs w:val="23"/>
          <w:lang w:eastAsia="ru-RU"/>
        </w:rPr>
        <w:t>На начало года в КГУ «ОШ №1» ОО г.Темиртау УОКО - 85 человек (43 мальчика, 42 девочки) являются членами РЕДЮО «</w:t>
      </w:r>
      <w:proofErr w:type="spellStart"/>
      <w:r w:rsidRPr="003E49FA">
        <w:rPr>
          <w:rFonts w:eastAsia="Calibri"/>
          <w:bCs/>
          <w:color w:val="000000"/>
          <w:sz w:val="23"/>
          <w:szCs w:val="23"/>
          <w:lang w:eastAsia="ru-RU"/>
        </w:rPr>
        <w:t>Жас</w:t>
      </w:r>
      <w:proofErr w:type="spellEnd"/>
      <w:r w:rsidRPr="003E49FA">
        <w:rPr>
          <w:rFonts w:eastAsia="Calibri"/>
          <w:bCs/>
          <w:color w:val="000000"/>
          <w:sz w:val="23"/>
          <w:szCs w:val="23"/>
          <w:lang w:eastAsia="ru-RU"/>
        </w:rPr>
        <w:t xml:space="preserve"> </w:t>
      </w:r>
      <w:proofErr w:type="spellStart"/>
      <w:r w:rsidRPr="003E49FA">
        <w:rPr>
          <w:rFonts w:eastAsia="Calibri"/>
          <w:bCs/>
          <w:color w:val="000000"/>
          <w:sz w:val="23"/>
          <w:szCs w:val="23"/>
          <w:lang w:eastAsia="ru-RU"/>
        </w:rPr>
        <w:t>Ұлан</w:t>
      </w:r>
      <w:proofErr w:type="spellEnd"/>
      <w:r w:rsidRPr="003E49FA">
        <w:rPr>
          <w:rFonts w:eastAsia="Calibri"/>
          <w:bCs/>
          <w:color w:val="000000"/>
          <w:sz w:val="23"/>
          <w:szCs w:val="23"/>
          <w:lang w:eastAsia="ru-RU"/>
        </w:rPr>
        <w:t>» и  «</w:t>
      </w:r>
      <w:proofErr w:type="spellStart"/>
      <w:r w:rsidRPr="003E49FA">
        <w:rPr>
          <w:rFonts w:eastAsia="Calibri"/>
          <w:bCs/>
          <w:color w:val="000000"/>
          <w:sz w:val="23"/>
          <w:szCs w:val="23"/>
          <w:lang w:eastAsia="ru-RU"/>
        </w:rPr>
        <w:t>Жас</w:t>
      </w:r>
      <w:proofErr w:type="spellEnd"/>
      <w:r w:rsidRPr="003E49FA">
        <w:rPr>
          <w:rFonts w:eastAsia="Calibri"/>
          <w:bCs/>
          <w:color w:val="000000"/>
          <w:sz w:val="23"/>
          <w:szCs w:val="23"/>
          <w:lang w:eastAsia="ru-RU"/>
        </w:rPr>
        <w:t xml:space="preserve"> </w:t>
      </w:r>
      <w:proofErr w:type="spellStart"/>
      <w:r w:rsidRPr="003E49FA">
        <w:rPr>
          <w:rFonts w:eastAsia="Calibri"/>
          <w:bCs/>
          <w:color w:val="000000"/>
          <w:sz w:val="23"/>
          <w:szCs w:val="23"/>
          <w:lang w:eastAsia="ru-RU"/>
        </w:rPr>
        <w:t>Қыран</w:t>
      </w:r>
      <w:proofErr w:type="spellEnd"/>
      <w:r w:rsidRPr="003E49FA">
        <w:rPr>
          <w:rFonts w:eastAsia="Calibri"/>
          <w:bCs/>
          <w:color w:val="000000"/>
          <w:sz w:val="23"/>
          <w:szCs w:val="23"/>
          <w:lang w:eastAsia="ru-RU"/>
        </w:rPr>
        <w:t xml:space="preserve">» - 42 человек (22 мальчиков, 20 девочек). </w:t>
      </w:r>
    </w:p>
    <w:p w:rsidR="002030F5" w:rsidRPr="003E49FA" w:rsidRDefault="002030F5" w:rsidP="00E71EE3">
      <w:pPr>
        <w:widowControl/>
        <w:adjustRightInd w:val="0"/>
        <w:jc w:val="both"/>
        <w:rPr>
          <w:rFonts w:eastAsia="Calibri"/>
          <w:bCs/>
          <w:color w:val="000000"/>
          <w:sz w:val="23"/>
          <w:szCs w:val="23"/>
          <w:lang w:eastAsia="ru-RU"/>
        </w:rPr>
      </w:pPr>
      <w:r w:rsidRPr="003E49FA">
        <w:rPr>
          <w:rFonts w:eastAsia="Calibri"/>
          <w:bCs/>
          <w:color w:val="000000"/>
          <w:sz w:val="23"/>
          <w:szCs w:val="23"/>
          <w:lang w:eastAsia="ru-RU"/>
        </w:rPr>
        <w:t>Итого в ДОО: 127 человека (65 мальчиков, 62 девочки).</w:t>
      </w:r>
    </w:p>
    <w:p w:rsidR="002030F5" w:rsidRPr="003E49FA" w:rsidRDefault="002030F5" w:rsidP="00E71EE3">
      <w:pPr>
        <w:widowControl/>
        <w:autoSpaceDE/>
        <w:autoSpaceDN/>
        <w:spacing w:line="259" w:lineRule="auto"/>
        <w:ind w:firstLine="708"/>
        <w:jc w:val="both"/>
        <w:rPr>
          <w:bCs/>
          <w:sz w:val="24"/>
          <w:szCs w:val="24"/>
          <w:lang w:eastAsia="ru-RU"/>
        </w:rPr>
      </w:pPr>
    </w:p>
    <w:p w:rsidR="002030F5" w:rsidRPr="003E49FA" w:rsidRDefault="002030F5" w:rsidP="00E71EE3">
      <w:pPr>
        <w:widowControl/>
        <w:autoSpaceDE/>
        <w:autoSpaceDN/>
        <w:spacing w:line="259" w:lineRule="auto"/>
        <w:ind w:firstLine="708"/>
        <w:jc w:val="both"/>
        <w:rPr>
          <w:bCs/>
          <w:sz w:val="24"/>
          <w:szCs w:val="24"/>
          <w:lang w:eastAsia="ru-RU"/>
        </w:rPr>
      </w:pPr>
    </w:p>
    <w:tbl>
      <w:tblPr>
        <w:tblStyle w:val="Style10"/>
        <w:tblW w:w="15876" w:type="dxa"/>
        <w:tblInd w:w="-2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693"/>
        <w:gridCol w:w="4252"/>
        <w:gridCol w:w="1414"/>
        <w:gridCol w:w="1138"/>
        <w:gridCol w:w="992"/>
        <w:gridCol w:w="4819"/>
      </w:tblGrid>
      <w:tr w:rsidR="002030F5" w:rsidRPr="003E49FA" w:rsidTr="009A5EE1">
        <w:trPr>
          <w:trHeight w:val="876"/>
        </w:trPr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spacing w:line="259" w:lineRule="auto"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№ п/п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tabs>
                <w:tab w:val="left" w:pos="639"/>
                <w:tab w:val="center" w:pos="1601"/>
              </w:tabs>
              <w:autoSpaceDE/>
              <w:autoSpaceDN/>
              <w:spacing w:line="259" w:lineRule="auto"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ab/>
            </w:r>
            <w:r w:rsidRPr="003E49FA">
              <w:rPr>
                <w:bCs/>
                <w:sz w:val="24"/>
                <w:szCs w:val="24"/>
              </w:rPr>
              <w:tab/>
              <w:t>Проект</w:t>
            </w:r>
          </w:p>
        </w:tc>
        <w:tc>
          <w:tcPr>
            <w:tcW w:w="4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spacing w:line="259" w:lineRule="auto"/>
              <w:ind w:left="41" w:hanging="41"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4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spacing w:line="259" w:lineRule="auto"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Дата проведения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spacing w:line="259" w:lineRule="auto"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Категория участников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spacing w:line="259" w:lineRule="auto"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Охват</w:t>
            </w: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spacing w:line="259" w:lineRule="auto"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 xml:space="preserve">Ссылка на публикацию 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  <w:r w:rsidRPr="003E49FA">
              <w:rPr>
                <w:bCs/>
                <w:sz w:val="24"/>
                <w:szCs w:val="24"/>
              </w:rPr>
              <w:t>«</w:t>
            </w:r>
            <w:r w:rsidRPr="003E49FA">
              <w:rPr>
                <w:bCs/>
                <w:sz w:val="24"/>
                <w:szCs w:val="24"/>
                <w:lang w:val="kk-KZ"/>
              </w:rPr>
              <w:t>Ұрпаққа аманат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4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42"/>
            </w:tblGrid>
            <w:tr w:rsidR="002030F5" w:rsidRPr="003E49FA" w:rsidTr="006670AE">
              <w:trPr>
                <w:trHeight w:val="385"/>
              </w:trPr>
              <w:tc>
                <w:tcPr>
                  <w:tcW w:w="1842" w:type="dxa"/>
                </w:tcPr>
                <w:p w:rsidR="002030F5" w:rsidRPr="003E49FA" w:rsidRDefault="002030F5" w:rsidP="00E71EE3">
                  <w:pPr>
                    <w:widowControl/>
                    <w:adjustRightInd w:val="0"/>
                    <w:jc w:val="both"/>
                    <w:rPr>
                      <w:rFonts w:eastAsia="Calibri"/>
                      <w:bCs/>
                      <w:color w:val="000000"/>
                      <w:sz w:val="23"/>
                      <w:szCs w:val="23"/>
                      <w:lang w:eastAsia="ru-RU"/>
                    </w:rPr>
                  </w:pPr>
                  <w:r w:rsidRPr="003E49FA">
                    <w:rPr>
                      <w:rFonts w:eastAsia="Calibri"/>
                      <w:bCs/>
                      <w:color w:val="000000"/>
                      <w:sz w:val="23"/>
                      <w:szCs w:val="23"/>
                      <w:lang w:val="kk-KZ" w:eastAsia="ru-RU"/>
                    </w:rPr>
                    <w:t>1</w:t>
                  </w:r>
                  <w:r w:rsidRPr="003E49FA">
                    <w:rPr>
                      <w:rFonts w:eastAsia="Calibri"/>
                      <w:bCs/>
                      <w:color w:val="000000"/>
                      <w:sz w:val="23"/>
                      <w:szCs w:val="23"/>
                      <w:lang w:eastAsia="ru-RU"/>
                    </w:rPr>
                    <w:t>сентября – День знаний «</w:t>
                  </w:r>
                  <w:proofErr w:type="spellStart"/>
                  <w:r w:rsidRPr="003E49FA">
                    <w:rPr>
                      <w:rFonts w:eastAsia="Calibri"/>
                      <w:bCs/>
                      <w:color w:val="000000"/>
                      <w:sz w:val="23"/>
                      <w:szCs w:val="23"/>
                      <w:lang w:eastAsia="ru-RU"/>
                    </w:rPr>
                    <w:t>Мектеп</w:t>
                  </w:r>
                  <w:proofErr w:type="spellEnd"/>
                  <w:r w:rsidRPr="003E49FA">
                    <w:rPr>
                      <w:rFonts w:eastAsia="Calibri"/>
                      <w:bCs/>
                      <w:color w:val="000000"/>
                      <w:sz w:val="23"/>
                      <w:szCs w:val="23"/>
                      <w:lang w:eastAsia="ru-RU"/>
                    </w:rPr>
                    <w:t xml:space="preserve"> - </w:t>
                  </w:r>
                  <w:proofErr w:type="spellStart"/>
                  <w:r w:rsidRPr="003E49FA">
                    <w:rPr>
                      <w:rFonts w:eastAsia="Calibri"/>
                      <w:bCs/>
                      <w:color w:val="000000"/>
                      <w:sz w:val="23"/>
                      <w:szCs w:val="23"/>
                      <w:lang w:eastAsia="ru-RU"/>
                    </w:rPr>
                    <w:lastRenderedPageBreak/>
                    <w:t>мейірім</w:t>
                  </w:r>
                  <w:proofErr w:type="spellEnd"/>
                  <w:r w:rsidRPr="003E49FA">
                    <w:rPr>
                      <w:rFonts w:eastAsia="Calibri"/>
                      <w:bCs/>
                      <w:color w:val="000000"/>
                      <w:sz w:val="23"/>
                      <w:szCs w:val="23"/>
                      <w:lang w:eastAsia="ru-RU"/>
                    </w:rPr>
                    <w:t xml:space="preserve"> </w:t>
                  </w:r>
                  <w:proofErr w:type="spellStart"/>
                  <w:r w:rsidRPr="003E49FA">
                    <w:rPr>
                      <w:rFonts w:eastAsia="Calibri"/>
                      <w:bCs/>
                      <w:color w:val="000000"/>
                      <w:sz w:val="23"/>
                      <w:szCs w:val="23"/>
                      <w:lang w:eastAsia="ru-RU"/>
                    </w:rPr>
                    <w:t>мекені</w:t>
                  </w:r>
                  <w:proofErr w:type="spellEnd"/>
                  <w:r w:rsidRPr="003E49FA">
                    <w:rPr>
                      <w:rFonts w:eastAsia="Calibri"/>
                      <w:bCs/>
                      <w:color w:val="000000"/>
                      <w:sz w:val="23"/>
                      <w:szCs w:val="23"/>
                      <w:lang w:eastAsia="ru-RU"/>
                    </w:rPr>
                    <w:t xml:space="preserve">» </w:t>
                  </w:r>
                </w:p>
              </w:tc>
            </w:tr>
          </w:tbl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4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lastRenderedPageBreak/>
              <w:t>01.09.2023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 xml:space="preserve">1-11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256</w:t>
            </w: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https://www.instagram.com/p/CwowqhuI7-1/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lastRenderedPageBreak/>
              <w:t>2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«Е</w:t>
            </w:r>
            <w:r w:rsidRPr="003E49FA">
              <w:rPr>
                <w:bCs/>
                <w:sz w:val="24"/>
                <w:szCs w:val="24"/>
                <w:lang w:val="kk-KZ"/>
              </w:rPr>
              <w:t>ңбегі адал жас өрен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4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adjustRightInd w:val="0"/>
              <w:jc w:val="both"/>
              <w:rPr>
                <w:rFonts w:eastAsia="Calibri"/>
                <w:bCs/>
                <w:color w:val="000000"/>
                <w:sz w:val="23"/>
                <w:szCs w:val="23"/>
                <w:lang w:val="kk-KZ"/>
              </w:rPr>
            </w:pPr>
            <w:r w:rsidRPr="003E49FA">
              <w:rPr>
                <w:rFonts w:eastAsia="Calibri"/>
                <w:bCs/>
                <w:color w:val="000000"/>
                <w:sz w:val="23"/>
                <w:szCs w:val="23"/>
                <w:lang w:val="kk-KZ"/>
              </w:rPr>
              <w:t>Областной открытый диктант</w:t>
            </w:r>
          </w:p>
        </w:tc>
        <w:tc>
          <w:tcPr>
            <w:tcW w:w="14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t>05.09.2023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3-11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182</w:t>
            </w: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https://www.instagram.com/p/CwzfMq0oQE-/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t>3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«Е</w:t>
            </w:r>
            <w:r w:rsidRPr="003E49FA">
              <w:rPr>
                <w:bCs/>
                <w:sz w:val="24"/>
                <w:szCs w:val="24"/>
                <w:lang w:val="kk-KZ"/>
              </w:rPr>
              <w:t>ңбегі адал жас өрен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4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adjustRightInd w:val="0"/>
              <w:jc w:val="both"/>
              <w:rPr>
                <w:rFonts w:eastAsia="Calibri"/>
                <w:bCs/>
                <w:color w:val="000000"/>
                <w:sz w:val="23"/>
                <w:szCs w:val="23"/>
              </w:rPr>
            </w:pPr>
            <w:r w:rsidRPr="003E49FA">
              <w:rPr>
                <w:rFonts w:eastAsia="Calibri"/>
                <w:bCs/>
                <w:color w:val="000000"/>
                <w:sz w:val="23"/>
                <w:szCs w:val="23"/>
                <w:lang w:val="kk-KZ"/>
              </w:rPr>
              <w:t>«Ахмет Байтұрсынұлы- ұлт ұстазы» көрме</w:t>
            </w:r>
          </w:p>
        </w:tc>
        <w:tc>
          <w:tcPr>
            <w:tcW w:w="14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t>08.09.2023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1-11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256</w:t>
            </w: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https://www.instagram.com/reel/Cw5ph9oo60s/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t>4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«Е</w:t>
            </w:r>
            <w:r w:rsidRPr="003E49FA">
              <w:rPr>
                <w:bCs/>
                <w:sz w:val="24"/>
                <w:szCs w:val="24"/>
                <w:lang w:val="kk-KZ"/>
              </w:rPr>
              <w:t>ңбегі адал жас өрен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4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adjustRightInd w:val="0"/>
              <w:jc w:val="both"/>
              <w:rPr>
                <w:rFonts w:eastAsia="Calibri"/>
                <w:bCs/>
                <w:color w:val="000000"/>
                <w:sz w:val="23"/>
                <w:szCs w:val="23"/>
                <w:lang w:val="kk-KZ"/>
              </w:rPr>
            </w:pPr>
            <w:r w:rsidRPr="003E49FA">
              <w:rPr>
                <w:rFonts w:eastAsia="Calibri"/>
                <w:bCs/>
                <w:color w:val="000000"/>
                <w:sz w:val="23"/>
                <w:szCs w:val="23"/>
                <w:lang w:val="kk-KZ"/>
              </w:rPr>
              <w:t>«Тіл тазалығы» атты А№Байтұрсынұлының туған күніне арналған мәнерлеп оқу сайысы</w:t>
            </w:r>
          </w:p>
        </w:tc>
        <w:tc>
          <w:tcPr>
            <w:tcW w:w="14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t>12</w:t>
            </w:r>
            <w:r w:rsidRPr="003E49FA">
              <w:rPr>
                <w:bCs/>
                <w:sz w:val="24"/>
                <w:szCs w:val="24"/>
              </w:rPr>
              <w:t>.09.2023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5-11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28</w:t>
            </w: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https://www.instagram.com/p/Cw7Xlp4ILip/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438"/>
            </w:tblGrid>
            <w:tr w:rsidR="002030F5" w:rsidRPr="003E49FA" w:rsidTr="006670AE">
              <w:trPr>
                <w:trHeight w:val="385"/>
              </w:trPr>
              <w:tc>
                <w:tcPr>
                  <w:tcW w:w="1438" w:type="dxa"/>
                </w:tcPr>
                <w:p w:rsidR="002030F5" w:rsidRPr="003E49FA" w:rsidRDefault="002030F5" w:rsidP="00E71EE3">
                  <w:pPr>
                    <w:widowControl/>
                    <w:adjustRightInd w:val="0"/>
                    <w:jc w:val="both"/>
                    <w:rPr>
                      <w:rFonts w:eastAsia="Calibri"/>
                      <w:bCs/>
                      <w:color w:val="000000"/>
                      <w:sz w:val="23"/>
                      <w:szCs w:val="23"/>
                      <w:lang w:eastAsia="ru-RU"/>
                    </w:rPr>
                  </w:pPr>
                  <w:r w:rsidRPr="003E49FA">
                    <w:rPr>
                      <w:rFonts w:eastAsia="Calibri"/>
                      <w:bCs/>
                      <w:color w:val="000000"/>
                      <w:sz w:val="23"/>
                      <w:szCs w:val="23"/>
                      <w:lang w:eastAsia="ru-RU"/>
                    </w:rPr>
                    <w:t>«</w:t>
                  </w:r>
                  <w:proofErr w:type="spellStart"/>
                  <w:r w:rsidRPr="003E49FA">
                    <w:rPr>
                      <w:rFonts w:eastAsia="Calibri"/>
                      <w:bCs/>
                      <w:color w:val="000000"/>
                      <w:sz w:val="23"/>
                      <w:szCs w:val="23"/>
                      <w:lang w:eastAsia="ru-RU"/>
                    </w:rPr>
                    <w:t>Жеткіншектің</w:t>
                  </w:r>
                  <w:proofErr w:type="spellEnd"/>
                  <w:r w:rsidRPr="003E49FA">
                    <w:rPr>
                      <w:rFonts w:eastAsia="Calibri"/>
                      <w:bCs/>
                      <w:color w:val="000000"/>
                      <w:sz w:val="23"/>
                      <w:szCs w:val="23"/>
                      <w:lang w:eastAsia="ru-RU"/>
                    </w:rPr>
                    <w:t xml:space="preserve"> </w:t>
                  </w:r>
                  <w:proofErr w:type="spellStart"/>
                  <w:r w:rsidRPr="003E49FA">
                    <w:rPr>
                      <w:rFonts w:eastAsia="Calibri"/>
                      <w:bCs/>
                      <w:color w:val="000000"/>
                      <w:sz w:val="23"/>
                      <w:szCs w:val="23"/>
                      <w:lang w:eastAsia="ru-RU"/>
                    </w:rPr>
                    <w:t>Жеті</w:t>
                  </w:r>
                  <w:proofErr w:type="spellEnd"/>
                  <w:r w:rsidRPr="003E49FA">
                    <w:rPr>
                      <w:rFonts w:eastAsia="Calibri"/>
                      <w:bCs/>
                      <w:color w:val="000000"/>
                      <w:sz w:val="23"/>
                      <w:szCs w:val="23"/>
                      <w:lang w:eastAsia="ru-RU"/>
                    </w:rPr>
                    <w:t xml:space="preserve"> </w:t>
                  </w:r>
                  <w:proofErr w:type="spellStart"/>
                  <w:r w:rsidRPr="003E49FA">
                    <w:rPr>
                      <w:rFonts w:eastAsia="Calibri"/>
                      <w:bCs/>
                      <w:color w:val="000000"/>
                      <w:sz w:val="23"/>
                      <w:szCs w:val="23"/>
                      <w:lang w:eastAsia="ru-RU"/>
                    </w:rPr>
                    <w:t>жарғысы</w:t>
                  </w:r>
                  <w:proofErr w:type="spellEnd"/>
                  <w:r w:rsidRPr="003E49FA">
                    <w:rPr>
                      <w:rFonts w:eastAsia="Calibri"/>
                      <w:bCs/>
                      <w:color w:val="000000"/>
                      <w:sz w:val="23"/>
                      <w:szCs w:val="23"/>
                      <w:lang w:eastAsia="ru-RU"/>
                    </w:rPr>
                    <w:t xml:space="preserve">» </w:t>
                  </w:r>
                </w:p>
              </w:tc>
            </w:tr>
          </w:tbl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adjustRightInd w:val="0"/>
              <w:jc w:val="both"/>
              <w:rPr>
                <w:rFonts w:eastAsia="Calibri"/>
                <w:bCs/>
                <w:color w:val="000000"/>
                <w:sz w:val="23"/>
                <w:szCs w:val="23"/>
                <w:lang w:val="kk-KZ"/>
              </w:rPr>
            </w:pPr>
            <w:r w:rsidRPr="003E49FA">
              <w:rPr>
                <w:rFonts w:eastAsia="Calibri"/>
                <w:bCs/>
                <w:color w:val="000000"/>
                <w:sz w:val="23"/>
                <w:szCs w:val="23"/>
                <w:lang w:val="kk-KZ"/>
              </w:rPr>
              <w:t>Выборы Президента школы</w:t>
            </w:r>
          </w:p>
        </w:tc>
        <w:tc>
          <w:tcPr>
            <w:tcW w:w="14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t>22.09.2023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5-11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256</w:t>
            </w: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https://www.instagram.com/p/CxXeFG8s0ki/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t>6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</w:t>
            </w:r>
            <w:r w:rsidRPr="003E49FA">
              <w:rPr>
                <w:bCs/>
                <w:sz w:val="24"/>
                <w:szCs w:val="24"/>
                <w:lang w:val="kk-KZ"/>
              </w:rPr>
              <w:t>Ұрпаққа аманат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4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adjustRightInd w:val="0"/>
              <w:jc w:val="both"/>
              <w:rPr>
                <w:rFonts w:eastAsia="Calibri"/>
                <w:bCs/>
                <w:color w:val="000000"/>
                <w:sz w:val="23"/>
                <w:szCs w:val="23"/>
                <w:lang w:val="kk-KZ"/>
              </w:rPr>
            </w:pPr>
            <w:r w:rsidRPr="003E49FA">
              <w:rPr>
                <w:rFonts w:eastAsia="Calibri"/>
                <w:bCs/>
                <w:color w:val="000000"/>
                <w:sz w:val="23"/>
                <w:szCs w:val="23"/>
                <w:lang w:val="kk-KZ"/>
              </w:rPr>
              <w:t>«День дублера»</w:t>
            </w:r>
          </w:p>
        </w:tc>
        <w:tc>
          <w:tcPr>
            <w:tcW w:w="14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t>06.10.2023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8-11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28</w:t>
            </w: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https://www.instagram.com/p/CyDPE3YIvHI/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t>7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Проект «9 мероприятий на 9 месяцев</w:t>
            </w:r>
          </w:p>
        </w:tc>
        <w:tc>
          <w:tcPr>
            <w:tcW w:w="4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adjustRightInd w:val="0"/>
              <w:jc w:val="both"/>
              <w:rPr>
                <w:rFonts w:eastAsia="Calibri"/>
                <w:bCs/>
                <w:color w:val="000000"/>
                <w:sz w:val="23"/>
                <w:szCs w:val="23"/>
                <w:lang w:val="kk-KZ"/>
              </w:rPr>
            </w:pPr>
            <w:r w:rsidRPr="003E49FA">
              <w:rPr>
                <w:rFonts w:eastAsia="Calibri"/>
                <w:bCs/>
                <w:color w:val="000000"/>
                <w:sz w:val="23"/>
                <w:szCs w:val="23"/>
                <w:lang w:val="kk-KZ"/>
              </w:rPr>
              <w:t>Участие в Республиканском челлендже в исполнении гимна РК</w:t>
            </w:r>
          </w:p>
        </w:tc>
        <w:tc>
          <w:tcPr>
            <w:tcW w:w="14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t>23.10.2023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1-11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256</w:t>
            </w: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https://www.instagram.com/p/CyvGDUQIzXq/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t>8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«Е</w:t>
            </w:r>
            <w:r w:rsidRPr="003E49FA">
              <w:rPr>
                <w:bCs/>
                <w:sz w:val="24"/>
                <w:szCs w:val="24"/>
                <w:lang w:val="kk-KZ"/>
              </w:rPr>
              <w:t>ңбегі адал жас өрен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4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adjustRightInd w:val="0"/>
              <w:jc w:val="both"/>
              <w:rPr>
                <w:rFonts w:eastAsia="Calibri"/>
                <w:bCs/>
                <w:color w:val="000000"/>
                <w:sz w:val="23"/>
                <w:szCs w:val="23"/>
                <w:lang w:val="kk-KZ"/>
              </w:rPr>
            </w:pPr>
            <w:r w:rsidRPr="003E49FA">
              <w:rPr>
                <w:rFonts w:eastAsia="Calibri"/>
                <w:bCs/>
                <w:color w:val="000000"/>
                <w:sz w:val="23"/>
                <w:szCs w:val="23"/>
                <w:lang w:val="kk-KZ"/>
              </w:rPr>
              <w:t>Праздничный концерт, посвященный Дню республики Казахстан»</w:t>
            </w:r>
          </w:p>
        </w:tc>
        <w:tc>
          <w:tcPr>
            <w:tcW w:w="14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t>24.10.2023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1-11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256</w:t>
            </w: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rFonts w:ascii="Segoe UI" w:eastAsia="Calibri" w:hAnsi="Segoe UI" w:cs="Segoe UI"/>
                <w:bCs/>
                <w:color w:val="000000"/>
                <w:sz w:val="21"/>
                <w:szCs w:val="21"/>
                <w:shd w:val="clear" w:color="auto" w:fill="FFFFFF"/>
              </w:rPr>
              <w:t>https://www.instagram.com/p/Cy0QhClI-Rn/?utm_source=ig_web_copy_link&amp;igsh=MzRlODBiNWFlZA==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t>9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«Е</w:t>
            </w:r>
            <w:r w:rsidRPr="003E49FA">
              <w:rPr>
                <w:bCs/>
                <w:sz w:val="24"/>
                <w:szCs w:val="24"/>
                <w:lang w:val="kk-KZ"/>
              </w:rPr>
              <w:t>ңбегі адал жас өрен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4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adjustRightInd w:val="0"/>
              <w:jc w:val="both"/>
              <w:rPr>
                <w:rFonts w:eastAsia="Calibri"/>
                <w:bCs/>
                <w:color w:val="000000"/>
                <w:sz w:val="23"/>
                <w:szCs w:val="23"/>
                <w:lang w:val="kk-KZ"/>
              </w:rPr>
            </w:pPr>
            <w:r w:rsidRPr="003E49FA">
              <w:rPr>
                <w:rFonts w:eastAsia="Calibri"/>
                <w:bCs/>
                <w:color w:val="000000"/>
                <w:sz w:val="23"/>
                <w:szCs w:val="23"/>
                <w:lang w:val="kk-KZ"/>
              </w:rPr>
              <w:t>«Я-дитя Великой степи» классные часы</w:t>
            </w:r>
          </w:p>
        </w:tc>
        <w:tc>
          <w:tcPr>
            <w:tcW w:w="14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t>06.11.2023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1-11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258</w:t>
            </w: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rFonts w:ascii="Segoe UI" w:eastAsia="Calibri" w:hAnsi="Segoe UI" w:cs="Segoe UI"/>
                <w:bCs/>
                <w:color w:val="000000"/>
                <w:sz w:val="21"/>
                <w:szCs w:val="21"/>
                <w:shd w:val="clear" w:color="auto" w:fill="FFFFFF"/>
              </w:rPr>
              <w:t>https://www.instagram.com/p/CzT5ks1otIm/?utm_source=ig_web_copy_link&amp;igsh=MzRlODBiNWFlZA==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t>10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«Е</w:t>
            </w:r>
            <w:r w:rsidRPr="003E49FA">
              <w:rPr>
                <w:bCs/>
                <w:sz w:val="24"/>
                <w:szCs w:val="24"/>
                <w:lang w:val="kk-KZ"/>
              </w:rPr>
              <w:t>ңбегі адал жас өрен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4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adjustRightInd w:val="0"/>
              <w:jc w:val="both"/>
              <w:rPr>
                <w:rFonts w:eastAsia="Calibri"/>
                <w:bCs/>
                <w:color w:val="000000"/>
                <w:sz w:val="23"/>
                <w:szCs w:val="23"/>
                <w:lang w:val="kk-KZ"/>
              </w:rPr>
            </w:pPr>
            <w:r w:rsidRPr="003E49FA">
              <w:rPr>
                <w:rFonts w:eastAsia="Calibri"/>
                <w:bCs/>
                <w:color w:val="000000"/>
                <w:sz w:val="23"/>
                <w:szCs w:val="23"/>
                <w:lang w:val="kk-KZ"/>
              </w:rPr>
              <w:t>Флешбук «Волшебный мир книг»</w:t>
            </w:r>
          </w:p>
        </w:tc>
        <w:tc>
          <w:tcPr>
            <w:tcW w:w="14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t>20.11.2023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5-9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48</w:t>
            </w: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https://www.instagram.com/p/CzsT0p0oo0_/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t>11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«Е</w:t>
            </w:r>
            <w:r w:rsidRPr="003E49FA">
              <w:rPr>
                <w:bCs/>
                <w:sz w:val="24"/>
                <w:szCs w:val="24"/>
                <w:lang w:val="kk-KZ"/>
              </w:rPr>
              <w:t>ңбегі адал жас өрен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4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adjustRightInd w:val="0"/>
              <w:jc w:val="both"/>
              <w:rPr>
                <w:rFonts w:eastAsia="Calibri"/>
                <w:bCs/>
                <w:color w:val="000000"/>
                <w:sz w:val="23"/>
                <w:szCs w:val="23"/>
                <w:lang w:val="kk-KZ"/>
              </w:rPr>
            </w:pPr>
            <w:r w:rsidRPr="003E49FA">
              <w:rPr>
                <w:rFonts w:eastAsia="Calibri"/>
                <w:bCs/>
                <w:color w:val="000000"/>
                <w:sz w:val="23"/>
                <w:szCs w:val="23"/>
                <w:lang w:val="kk-KZ"/>
              </w:rPr>
              <w:t>Конкурс эссе «Красное яблоко» в рамках месячника «Благородный путь отцов</w:t>
            </w:r>
          </w:p>
        </w:tc>
        <w:tc>
          <w:tcPr>
            <w:tcW w:w="14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t>07.02.2024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9-11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62</w:t>
            </w: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rFonts w:ascii="Segoe UI" w:eastAsia="Calibri" w:hAnsi="Segoe UI" w:cs="Segoe UI"/>
                <w:bCs/>
                <w:color w:val="000000"/>
                <w:sz w:val="21"/>
                <w:szCs w:val="21"/>
                <w:shd w:val="clear" w:color="auto" w:fill="FFFFFF"/>
              </w:rPr>
              <w:t>https://www.instagram.com/p/C3CDoqhIESX/?utm_source=ig_web_copy_link&amp;igsh=MzRlODBiNWFlZA==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t>12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«Е</w:t>
            </w:r>
            <w:r w:rsidRPr="003E49FA">
              <w:rPr>
                <w:bCs/>
                <w:sz w:val="24"/>
                <w:szCs w:val="24"/>
                <w:lang w:val="kk-KZ"/>
              </w:rPr>
              <w:t>ңбегі адал жас өрен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4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adjustRightInd w:val="0"/>
              <w:jc w:val="both"/>
              <w:rPr>
                <w:rFonts w:eastAsia="Calibri"/>
                <w:bCs/>
                <w:color w:val="000000"/>
                <w:sz w:val="23"/>
                <w:szCs w:val="23"/>
                <w:lang w:val="kk-KZ"/>
              </w:rPr>
            </w:pPr>
            <w:r w:rsidRPr="003E49FA">
              <w:rPr>
                <w:rFonts w:eastAsia="Calibri"/>
                <w:bCs/>
                <w:color w:val="000000"/>
                <w:sz w:val="23"/>
                <w:szCs w:val="23"/>
                <w:lang w:val="kk-KZ"/>
              </w:rPr>
              <w:t>Конкурс рисунков, посвященный 35-летию вывода войск из Афганистана</w:t>
            </w:r>
          </w:p>
        </w:tc>
        <w:tc>
          <w:tcPr>
            <w:tcW w:w="14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t>14.02.2024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4-7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38</w:t>
            </w: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https://www.instagram.com/p/C3PoxutNDc_/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t>13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«Е</w:t>
            </w:r>
            <w:r w:rsidRPr="003E49FA">
              <w:rPr>
                <w:bCs/>
                <w:sz w:val="24"/>
                <w:szCs w:val="24"/>
                <w:lang w:val="kk-KZ"/>
              </w:rPr>
              <w:t>ңбегі адал жас өрен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4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adjustRightInd w:val="0"/>
              <w:jc w:val="both"/>
              <w:rPr>
                <w:rFonts w:eastAsia="Calibri"/>
                <w:bCs/>
                <w:color w:val="000000"/>
                <w:sz w:val="23"/>
                <w:szCs w:val="23"/>
                <w:lang w:val="kk-KZ"/>
              </w:rPr>
            </w:pPr>
            <w:r w:rsidRPr="003E49FA">
              <w:rPr>
                <w:rFonts w:eastAsia="Calibri"/>
                <w:bCs/>
                <w:color w:val="000000"/>
                <w:sz w:val="23"/>
                <w:szCs w:val="23"/>
                <w:lang w:val="kk-KZ"/>
              </w:rPr>
              <w:t xml:space="preserve">Республиканский челлендж «Моя </w:t>
            </w:r>
            <w:r w:rsidRPr="003E49FA">
              <w:rPr>
                <w:rFonts w:eastAsia="Calibri"/>
                <w:bCs/>
                <w:color w:val="000000"/>
                <w:sz w:val="23"/>
                <w:szCs w:val="23"/>
                <w:lang w:val="kk-KZ"/>
              </w:rPr>
              <w:lastRenderedPageBreak/>
              <w:t>любимая книга»</w:t>
            </w:r>
          </w:p>
        </w:tc>
        <w:tc>
          <w:tcPr>
            <w:tcW w:w="14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6-11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82</w:t>
            </w: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https://www.instagram.com/p/C6VpTkVt2jU/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lastRenderedPageBreak/>
              <w:t>14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«Е</w:t>
            </w:r>
            <w:r w:rsidRPr="003E49FA">
              <w:rPr>
                <w:bCs/>
                <w:sz w:val="24"/>
                <w:szCs w:val="24"/>
                <w:lang w:val="kk-KZ"/>
              </w:rPr>
              <w:t>ңбегі адал жас өрен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4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adjustRightInd w:val="0"/>
              <w:jc w:val="both"/>
              <w:rPr>
                <w:rFonts w:eastAsia="Calibri"/>
                <w:bCs/>
                <w:color w:val="000000"/>
                <w:sz w:val="23"/>
                <w:szCs w:val="23"/>
                <w:lang w:val="kk-KZ"/>
              </w:rPr>
            </w:pPr>
            <w:r w:rsidRPr="003E49FA">
              <w:rPr>
                <w:rFonts w:eastAsia="Calibri"/>
                <w:bCs/>
                <w:color w:val="000000"/>
                <w:sz w:val="23"/>
                <w:szCs w:val="23"/>
                <w:lang w:val="kk-KZ"/>
              </w:rPr>
              <w:t>Общешкольные классные часы, посвященные «Единства народов Казахстана»</w:t>
            </w:r>
          </w:p>
        </w:tc>
        <w:tc>
          <w:tcPr>
            <w:tcW w:w="14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t>01.05.2024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1-11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262</w:t>
            </w: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https://www.instagram.com/reel/C6Ygz7zN8mt/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t>15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«Е</w:t>
            </w:r>
            <w:r w:rsidRPr="003E49FA">
              <w:rPr>
                <w:bCs/>
                <w:sz w:val="24"/>
                <w:szCs w:val="24"/>
                <w:lang w:val="kk-KZ"/>
              </w:rPr>
              <w:t>ңбегі адал жас өрен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4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adjustRightInd w:val="0"/>
              <w:jc w:val="both"/>
              <w:rPr>
                <w:rFonts w:eastAsia="Calibri"/>
                <w:bCs/>
                <w:color w:val="000000"/>
                <w:sz w:val="23"/>
                <w:szCs w:val="23"/>
                <w:lang w:val="kk-KZ"/>
              </w:rPr>
            </w:pPr>
            <w:r w:rsidRPr="003E49FA">
              <w:rPr>
                <w:rFonts w:eastAsia="Calibri"/>
                <w:bCs/>
                <w:color w:val="000000"/>
                <w:sz w:val="23"/>
                <w:szCs w:val="23"/>
                <w:lang w:val="kk-KZ"/>
              </w:rPr>
              <w:t>«Мы защитники Отечества» классные часы</w:t>
            </w:r>
          </w:p>
        </w:tc>
        <w:tc>
          <w:tcPr>
            <w:tcW w:w="14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t>06.05.2024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1-11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262</w:t>
            </w: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https://www.instagram.com/p/C6njqJQNX0F/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t>16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</w:t>
            </w:r>
            <w:proofErr w:type="spellStart"/>
            <w:r w:rsidRPr="003E49FA">
              <w:rPr>
                <w:bCs/>
                <w:sz w:val="24"/>
                <w:szCs w:val="24"/>
              </w:rPr>
              <w:t>Жетк</w:t>
            </w:r>
            <w:proofErr w:type="spellEnd"/>
            <w:r w:rsidRPr="003E49FA">
              <w:rPr>
                <w:bCs/>
                <w:sz w:val="24"/>
                <w:szCs w:val="24"/>
                <w:lang w:val="kk-KZ"/>
              </w:rPr>
              <w:t>іншектің Жеті жарғысы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4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adjustRightInd w:val="0"/>
              <w:jc w:val="both"/>
              <w:rPr>
                <w:rFonts w:eastAsia="Calibri"/>
                <w:bCs/>
                <w:color w:val="000000"/>
                <w:sz w:val="23"/>
                <w:szCs w:val="23"/>
              </w:rPr>
            </w:pPr>
            <w:r w:rsidRPr="003E49FA">
              <w:rPr>
                <w:rFonts w:eastAsia="Calibri"/>
                <w:bCs/>
                <w:color w:val="000000"/>
                <w:sz w:val="23"/>
                <w:szCs w:val="23"/>
                <w:lang w:val="kk-KZ"/>
              </w:rPr>
              <w:t>В рамках месячника «Мамыр- Ынтымақ айы</w:t>
            </w:r>
            <w:r w:rsidRPr="003E49FA">
              <w:rPr>
                <w:rFonts w:eastAsia="Calibri"/>
                <w:bCs/>
                <w:color w:val="000000"/>
                <w:sz w:val="23"/>
                <w:szCs w:val="23"/>
              </w:rPr>
              <w:t>» учащиеся школы поздравили тружеников тыла</w:t>
            </w:r>
          </w:p>
        </w:tc>
        <w:tc>
          <w:tcPr>
            <w:tcW w:w="14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t>08.05.2024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9-11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https://www.instagram.com/p/C6vY_qAtdzV/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t>17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</w:t>
            </w:r>
            <w:r w:rsidRPr="003E49FA">
              <w:rPr>
                <w:bCs/>
                <w:sz w:val="24"/>
                <w:szCs w:val="24"/>
                <w:lang w:val="kk-KZ"/>
              </w:rPr>
              <w:t>Ұрпаққа аманат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4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adjustRightInd w:val="0"/>
              <w:jc w:val="both"/>
              <w:rPr>
                <w:rFonts w:eastAsia="Calibri"/>
                <w:bCs/>
                <w:color w:val="000000"/>
                <w:sz w:val="23"/>
                <w:szCs w:val="23"/>
                <w:lang w:val="kk-KZ"/>
              </w:rPr>
            </w:pPr>
            <w:r w:rsidRPr="003E49FA">
              <w:rPr>
                <w:rFonts w:eastAsia="Calibri"/>
                <w:bCs/>
                <w:color w:val="000000"/>
                <w:sz w:val="23"/>
                <w:szCs w:val="23"/>
                <w:lang w:val="kk-KZ"/>
              </w:rPr>
              <w:t>Общешкольные классные часы «К.Нурмаганбетов-первый министр обороны Казахстана»</w:t>
            </w:r>
          </w:p>
        </w:tc>
        <w:tc>
          <w:tcPr>
            <w:tcW w:w="14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t>23.05.2024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1-11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262</w:t>
            </w: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https://www.instagram.com/p/C7RA-jDolaw/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t>18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</w:t>
            </w:r>
            <w:r w:rsidRPr="003E49FA">
              <w:rPr>
                <w:bCs/>
                <w:sz w:val="24"/>
                <w:szCs w:val="24"/>
                <w:lang w:val="kk-KZ"/>
              </w:rPr>
              <w:t>Ұрпаққа аманат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4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adjustRightInd w:val="0"/>
              <w:jc w:val="both"/>
              <w:rPr>
                <w:rFonts w:eastAsia="Calibri"/>
                <w:bCs/>
                <w:color w:val="000000"/>
                <w:sz w:val="23"/>
                <w:szCs w:val="23"/>
                <w:lang w:val="kk-KZ"/>
              </w:rPr>
            </w:pPr>
            <w:r w:rsidRPr="003E49FA">
              <w:rPr>
                <w:rFonts w:eastAsia="Calibri"/>
                <w:bCs/>
                <w:color w:val="000000"/>
                <w:sz w:val="23"/>
                <w:szCs w:val="23"/>
                <w:lang w:val="kk-KZ"/>
              </w:rPr>
              <w:t>Праздник Последнего звонка</w:t>
            </w:r>
          </w:p>
        </w:tc>
        <w:tc>
          <w:tcPr>
            <w:tcW w:w="14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t>25.05.2024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19</w:t>
            </w: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https://www.instagram.com/p/C7YdMwgIVUo/</w:t>
            </w:r>
          </w:p>
        </w:tc>
      </w:tr>
    </w:tbl>
    <w:p w:rsidR="002030F5" w:rsidRPr="003E49FA" w:rsidRDefault="002030F5" w:rsidP="00E71EE3">
      <w:pPr>
        <w:widowControl/>
        <w:autoSpaceDE/>
        <w:autoSpaceDN/>
        <w:spacing w:line="259" w:lineRule="auto"/>
        <w:jc w:val="both"/>
        <w:rPr>
          <w:bCs/>
          <w:color w:val="000000"/>
          <w:sz w:val="24"/>
          <w:szCs w:val="24"/>
          <w:lang w:eastAsia="ru-RU"/>
        </w:rPr>
      </w:pPr>
    </w:p>
    <w:p w:rsidR="002030F5" w:rsidRPr="003E49FA" w:rsidRDefault="002030F5" w:rsidP="00E71EE3">
      <w:pPr>
        <w:widowControl/>
        <w:autoSpaceDE/>
        <w:autoSpaceDN/>
        <w:spacing w:after="160" w:line="259" w:lineRule="auto"/>
        <w:ind w:firstLine="708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color w:val="000000"/>
          <w:sz w:val="24"/>
          <w:szCs w:val="24"/>
          <w:lang w:eastAsia="ru-RU"/>
        </w:rPr>
        <w:t>Мероприятия, проведённые классными руководителями:</w:t>
      </w:r>
    </w:p>
    <w:p w:rsidR="002030F5" w:rsidRPr="003E49FA" w:rsidRDefault="002030F5" w:rsidP="00E71EE3">
      <w:pPr>
        <w:widowControl/>
        <w:autoSpaceDE/>
        <w:autoSpaceDN/>
        <w:spacing w:line="259" w:lineRule="auto"/>
        <w:ind w:firstLine="708"/>
        <w:jc w:val="both"/>
        <w:rPr>
          <w:bCs/>
          <w:sz w:val="24"/>
          <w:szCs w:val="24"/>
          <w:lang w:eastAsia="ru-RU"/>
        </w:rPr>
      </w:pPr>
    </w:p>
    <w:tbl>
      <w:tblPr>
        <w:tblStyle w:val="Style11"/>
        <w:tblW w:w="15877" w:type="dxa"/>
        <w:tblInd w:w="-2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410"/>
        <w:gridCol w:w="4536"/>
        <w:gridCol w:w="1485"/>
        <w:gridCol w:w="1138"/>
        <w:gridCol w:w="992"/>
        <w:gridCol w:w="4748"/>
      </w:tblGrid>
      <w:tr w:rsidR="002030F5" w:rsidRPr="003E49FA" w:rsidTr="009A5EE1">
        <w:trPr>
          <w:trHeight w:val="876"/>
        </w:trPr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spacing w:line="259" w:lineRule="auto"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№ п/п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spacing w:line="259" w:lineRule="auto"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Проект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spacing w:line="259" w:lineRule="auto"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spacing w:line="259" w:lineRule="auto"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Дата проведения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spacing w:line="259" w:lineRule="auto"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Категория участников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spacing w:line="259" w:lineRule="auto"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Охват</w:t>
            </w:r>
          </w:p>
        </w:tc>
        <w:tc>
          <w:tcPr>
            <w:tcW w:w="4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spacing w:line="259" w:lineRule="auto"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 xml:space="preserve">Ссылка на публикацию 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</w:t>
            </w:r>
            <w:r w:rsidRPr="003E49FA">
              <w:rPr>
                <w:bCs/>
                <w:sz w:val="24"/>
                <w:szCs w:val="24"/>
                <w:lang w:val="kk-KZ"/>
              </w:rPr>
              <w:t>Ұрпаққа аманат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  <w:r w:rsidRPr="003E49FA">
              <w:rPr>
                <w:bCs/>
                <w:sz w:val="24"/>
                <w:szCs w:val="24"/>
              </w:rPr>
              <w:t>Познавательный час «Асы</w:t>
            </w:r>
            <w:r w:rsidRPr="003E49FA">
              <w:rPr>
                <w:bCs/>
                <w:sz w:val="24"/>
                <w:szCs w:val="24"/>
                <w:lang w:val="kk-KZ"/>
              </w:rPr>
              <w:t>қ түрлерінің аталуы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t>15.09.2023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7А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22</w:t>
            </w:r>
          </w:p>
        </w:tc>
        <w:tc>
          <w:tcPr>
            <w:tcW w:w="4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https://www.instagram.com/p/CxMia1go9On/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«Е</w:t>
            </w:r>
            <w:r w:rsidRPr="003E49FA">
              <w:rPr>
                <w:bCs/>
                <w:sz w:val="24"/>
                <w:szCs w:val="24"/>
                <w:lang w:val="kk-KZ"/>
              </w:rPr>
              <w:t>ңбегі адал жас өрен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«Путешествие в мир искусства»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t>16.10.2023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8А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19</w:t>
            </w:r>
          </w:p>
        </w:tc>
        <w:tc>
          <w:tcPr>
            <w:tcW w:w="4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rFonts w:ascii="Segoe UI" w:eastAsia="Calibri" w:hAnsi="Segoe UI" w:cs="Segoe UI"/>
                <w:bCs/>
                <w:color w:val="000000"/>
                <w:sz w:val="21"/>
                <w:szCs w:val="21"/>
                <w:shd w:val="clear" w:color="auto" w:fill="FFFFFF"/>
              </w:rPr>
              <w:t>https://www.instagram.com/p/CyfUsMMIkdI/?utm_source=ig_web_copy_link&amp;igsh=MzRlODBiNWFlZA==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</w:t>
            </w:r>
            <w:r w:rsidRPr="003E49FA">
              <w:rPr>
                <w:bCs/>
                <w:sz w:val="24"/>
                <w:szCs w:val="24"/>
                <w:lang w:val="kk-KZ"/>
              </w:rPr>
              <w:t>Ұрпаққа аманат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 xml:space="preserve">Встреча с поэтом </w:t>
            </w:r>
            <w:proofErr w:type="spellStart"/>
            <w:r w:rsidRPr="003E49FA">
              <w:rPr>
                <w:bCs/>
                <w:sz w:val="24"/>
                <w:szCs w:val="24"/>
              </w:rPr>
              <w:t>Елефтериади</w:t>
            </w:r>
            <w:proofErr w:type="spellEnd"/>
            <w:r w:rsidRPr="003E49FA">
              <w:rPr>
                <w:bCs/>
                <w:sz w:val="24"/>
                <w:szCs w:val="24"/>
              </w:rPr>
              <w:t xml:space="preserve"> И.А.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t>23.10.2023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6А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4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https://www.instagram.com/p/Cyv71e-I7-F/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</w:t>
            </w:r>
            <w:r w:rsidRPr="003E49FA">
              <w:rPr>
                <w:bCs/>
                <w:sz w:val="24"/>
                <w:szCs w:val="24"/>
                <w:lang w:val="kk-KZ"/>
              </w:rPr>
              <w:t>Ұрпаққа аманат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 xml:space="preserve">Эстафета «Папа, мама и я – спортивная </w:t>
            </w:r>
            <w:r w:rsidRPr="003E49FA">
              <w:rPr>
                <w:bCs/>
                <w:sz w:val="24"/>
                <w:szCs w:val="24"/>
              </w:rPr>
              <w:lastRenderedPageBreak/>
              <w:t>семья»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lastRenderedPageBreak/>
              <w:t>01.11.2023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2Б, 3А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4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https://www.instagram.com/p/CzGklqQozuT/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«Е</w:t>
            </w:r>
            <w:r w:rsidRPr="003E49FA">
              <w:rPr>
                <w:bCs/>
                <w:sz w:val="24"/>
                <w:szCs w:val="24"/>
                <w:lang w:val="kk-KZ"/>
              </w:rPr>
              <w:t>ңбегі адал жас өрен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Интеллектуальная игра «Развивающие компьютерные игры»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t>02.11.2023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5Б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4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https://www.instagram.com/p/CzJICe_I_Ap/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</w:t>
            </w:r>
            <w:r w:rsidRPr="003E49FA">
              <w:rPr>
                <w:bCs/>
                <w:sz w:val="24"/>
                <w:szCs w:val="24"/>
                <w:lang w:val="kk-KZ"/>
              </w:rPr>
              <w:t>Ұрпаққа аманат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«Афганистан-ты боль моей души»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t>12.02.2024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5Б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4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https://www.instagram.com/p/C3PoxutNDc_/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</w:t>
            </w:r>
            <w:r w:rsidRPr="003E49FA">
              <w:rPr>
                <w:bCs/>
                <w:sz w:val="24"/>
                <w:szCs w:val="24"/>
                <w:lang w:val="kk-KZ"/>
              </w:rPr>
              <w:t>Ұрпаққа аманат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«Из пламени Афганистана»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t>12.02.2024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5А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21</w:t>
            </w:r>
          </w:p>
        </w:tc>
        <w:tc>
          <w:tcPr>
            <w:tcW w:w="4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https://www.instagram.com/p/C3QDallN3Cc/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«Е</w:t>
            </w:r>
            <w:r w:rsidRPr="003E49FA">
              <w:rPr>
                <w:bCs/>
                <w:sz w:val="24"/>
                <w:szCs w:val="24"/>
                <w:lang w:val="kk-KZ"/>
              </w:rPr>
              <w:t>ңбегі адал жас өрен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«Школа-территория закона» конкурс листовок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t>28.02.2024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2А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4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rFonts w:ascii="Segoe UI" w:eastAsia="Calibri" w:hAnsi="Segoe UI" w:cs="Segoe UI"/>
                <w:bCs/>
                <w:color w:val="000000"/>
                <w:sz w:val="21"/>
                <w:szCs w:val="21"/>
                <w:shd w:val="clear" w:color="auto" w:fill="FFFFFF"/>
              </w:rPr>
              <w:t>https://www.instagram.com/p/C35YJeEIaqr/?utm_source=ig_web_copy_link&amp;igsh=MzRlODBiNWFlZA==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«Е</w:t>
            </w:r>
            <w:r w:rsidRPr="003E49FA">
              <w:rPr>
                <w:bCs/>
                <w:sz w:val="24"/>
                <w:szCs w:val="24"/>
                <w:lang w:val="kk-KZ"/>
              </w:rPr>
              <w:t>ңбегі адал жас өрен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«Мы разные- в этом наше богатство»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t>07.03.2024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2А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4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https://www.instagram.com/p/C0aw6a6IukS/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«Е</w:t>
            </w:r>
            <w:r w:rsidRPr="003E49FA">
              <w:rPr>
                <w:bCs/>
                <w:sz w:val="24"/>
                <w:szCs w:val="24"/>
                <w:lang w:val="kk-KZ"/>
              </w:rPr>
              <w:t>ңбегі адал жас өрен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«Мамино сердце» праздничная программа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t>06.03.2024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3А. 2Б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32</w:t>
            </w:r>
          </w:p>
        </w:tc>
        <w:tc>
          <w:tcPr>
            <w:tcW w:w="4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rFonts w:ascii="Segoe UI" w:eastAsia="Calibri" w:hAnsi="Segoe UI" w:cs="Segoe UI"/>
                <w:bCs/>
                <w:color w:val="000000"/>
                <w:sz w:val="21"/>
                <w:szCs w:val="21"/>
                <w:shd w:val="clear" w:color="auto" w:fill="FFFFFF"/>
              </w:rPr>
              <w:t>https://www.instagram.com/reel/C4JF4rGNlQk/?utm_source=ig_web_copy_link&amp;igsh=MzRlODBiNWFlZA==</w:t>
            </w:r>
          </w:p>
        </w:tc>
      </w:tr>
    </w:tbl>
    <w:p w:rsidR="002030F5" w:rsidRPr="003E49FA" w:rsidRDefault="002030F5" w:rsidP="00E71EE3">
      <w:pPr>
        <w:widowControl/>
        <w:autoSpaceDE/>
        <w:autoSpaceDN/>
        <w:spacing w:after="14" w:line="259" w:lineRule="auto"/>
        <w:jc w:val="both"/>
        <w:rPr>
          <w:bCs/>
          <w:i/>
          <w:sz w:val="24"/>
          <w:szCs w:val="24"/>
          <w:lang w:eastAsia="ru-RU"/>
        </w:rPr>
      </w:pPr>
    </w:p>
    <w:p w:rsidR="002030F5" w:rsidRPr="003E49FA" w:rsidRDefault="002030F5" w:rsidP="00E71EE3">
      <w:pPr>
        <w:widowControl/>
        <w:autoSpaceDE/>
        <w:autoSpaceDN/>
        <w:ind w:right="150"/>
        <w:jc w:val="both"/>
        <w:rPr>
          <w:bCs/>
          <w:sz w:val="24"/>
          <w:szCs w:val="24"/>
          <w:lang w:eastAsia="ru-RU"/>
        </w:rPr>
      </w:pPr>
    </w:p>
    <w:p w:rsidR="002030F5" w:rsidRPr="003E49FA" w:rsidRDefault="002030F5" w:rsidP="00E71EE3">
      <w:pPr>
        <w:widowControl/>
        <w:autoSpaceDE/>
        <w:autoSpaceDN/>
        <w:ind w:right="150"/>
        <w:jc w:val="both"/>
        <w:rPr>
          <w:bCs/>
          <w:i/>
          <w:color w:val="000000"/>
          <w:sz w:val="24"/>
          <w:szCs w:val="24"/>
          <w:lang w:eastAsia="ru-RU"/>
        </w:rPr>
      </w:pPr>
      <w:r w:rsidRPr="003E49FA">
        <w:rPr>
          <w:b/>
          <w:bCs/>
          <w:color w:val="000000"/>
          <w:sz w:val="24"/>
          <w:szCs w:val="24"/>
          <w:lang w:eastAsia="ru-RU"/>
        </w:rPr>
        <w:t>Вывод:</w:t>
      </w:r>
      <w:r w:rsidRPr="003E49FA">
        <w:rPr>
          <w:bCs/>
          <w:color w:val="000000"/>
          <w:sz w:val="24"/>
          <w:szCs w:val="24"/>
          <w:lang w:eastAsia="ru-RU"/>
        </w:rPr>
        <w:t xml:space="preserve"> работа по привитию у обучающихся данной ценности осуществлялась по основ</w:t>
      </w:r>
      <w:r w:rsidR="003E49FA">
        <w:rPr>
          <w:bCs/>
          <w:color w:val="000000"/>
          <w:sz w:val="24"/>
          <w:szCs w:val="24"/>
          <w:lang w:eastAsia="ru-RU"/>
        </w:rPr>
        <w:t>ным индикаторам</w:t>
      </w:r>
      <w:r w:rsidRPr="003E49FA">
        <w:rPr>
          <w:bCs/>
          <w:color w:val="000000"/>
          <w:sz w:val="24"/>
          <w:szCs w:val="24"/>
          <w:lang w:eastAsia="ru-RU"/>
        </w:rPr>
        <w:t xml:space="preserve"> на протяжении все</w:t>
      </w:r>
      <w:r w:rsidRPr="003E49FA">
        <w:rPr>
          <w:bCs/>
          <w:sz w:val="24"/>
          <w:szCs w:val="24"/>
          <w:lang w:eastAsia="ru-RU"/>
        </w:rPr>
        <w:t>го времени</w:t>
      </w:r>
      <w:r w:rsidRPr="003E49FA">
        <w:rPr>
          <w:bCs/>
          <w:color w:val="000000"/>
          <w:sz w:val="24"/>
          <w:szCs w:val="24"/>
          <w:lang w:eastAsia="ru-RU"/>
        </w:rPr>
        <w:t xml:space="preserve">.  </w:t>
      </w:r>
      <w:r w:rsidRPr="003E49FA">
        <w:rPr>
          <w:bCs/>
          <w:sz w:val="24"/>
          <w:szCs w:val="24"/>
          <w:lang w:eastAsia="ru-RU"/>
        </w:rPr>
        <w:t>П</w:t>
      </w:r>
      <w:r w:rsidRPr="003E49FA">
        <w:rPr>
          <w:bCs/>
          <w:color w:val="000000"/>
          <w:sz w:val="24"/>
          <w:szCs w:val="24"/>
          <w:lang w:eastAsia="ru-RU"/>
        </w:rPr>
        <w:t xml:space="preserve">роведение мероприятий способствовало формированию патриота и гражданина, способного жить в новом демократическом обществе; а также политической, правовой культуры личности. </w:t>
      </w:r>
    </w:p>
    <w:p w:rsidR="002030F5" w:rsidRPr="003E49FA" w:rsidRDefault="002030F5" w:rsidP="00E71EE3">
      <w:pPr>
        <w:widowControl/>
        <w:autoSpaceDE/>
        <w:autoSpaceDN/>
        <w:ind w:right="150"/>
        <w:jc w:val="both"/>
        <w:rPr>
          <w:bCs/>
          <w:color w:val="000000"/>
          <w:sz w:val="24"/>
          <w:szCs w:val="24"/>
          <w:lang w:eastAsia="ru-RU"/>
        </w:rPr>
      </w:pPr>
    </w:p>
    <w:p w:rsidR="002030F5" w:rsidRPr="003E49FA" w:rsidRDefault="002030F5" w:rsidP="00E71EE3">
      <w:pPr>
        <w:widowControl/>
        <w:autoSpaceDE/>
        <w:autoSpaceDN/>
        <w:ind w:right="150"/>
        <w:jc w:val="both"/>
        <w:rPr>
          <w:bCs/>
          <w:sz w:val="24"/>
          <w:szCs w:val="24"/>
          <w:lang w:eastAsia="ru-RU"/>
        </w:rPr>
      </w:pPr>
      <w:r w:rsidRPr="003E49FA">
        <w:rPr>
          <w:bCs/>
          <w:color w:val="000000"/>
          <w:sz w:val="24"/>
          <w:szCs w:val="24"/>
          <w:lang w:eastAsia="ru-RU"/>
        </w:rPr>
        <w:t xml:space="preserve">Рекомендации: </w:t>
      </w:r>
    </w:p>
    <w:p w:rsidR="002030F5" w:rsidRPr="003E49FA" w:rsidRDefault="002030F5" w:rsidP="00E71EE3">
      <w:pPr>
        <w:widowControl/>
        <w:numPr>
          <w:ilvl w:val="0"/>
          <w:numId w:val="25"/>
        </w:numPr>
        <w:autoSpaceDE/>
        <w:autoSpaceDN/>
        <w:spacing w:after="160" w:line="259" w:lineRule="auto"/>
        <w:ind w:right="150"/>
        <w:jc w:val="both"/>
        <w:rPr>
          <w:bCs/>
          <w:i/>
          <w:color w:val="000000"/>
          <w:sz w:val="24"/>
          <w:szCs w:val="24"/>
          <w:lang w:eastAsia="ru-RU"/>
        </w:rPr>
      </w:pPr>
      <w:r w:rsidRPr="003E49FA">
        <w:rPr>
          <w:bCs/>
          <w:sz w:val="24"/>
          <w:szCs w:val="24"/>
          <w:lang w:eastAsia="ru-RU"/>
        </w:rPr>
        <w:t>Заместителю директора по ВР активизировать организацию работы по привитию у обучающихся ценности “Национальный интерес”. С</w:t>
      </w:r>
      <w:r w:rsidRPr="003E49FA">
        <w:rPr>
          <w:rFonts w:eastAsia="Calibri"/>
          <w:lang w:eastAsia="ru-RU"/>
        </w:rPr>
        <w:t xml:space="preserve">овершенствовать работу с педагогическими кадрами через использование различных форм, методов и приёмов, эффективно </w:t>
      </w:r>
      <w:r w:rsidR="003E49FA">
        <w:rPr>
          <w:rFonts w:eastAsia="Calibri"/>
          <w:lang w:eastAsia="ru-RU"/>
        </w:rPr>
        <w:t xml:space="preserve">влияющих на повышение качества </w:t>
      </w:r>
      <w:r w:rsidRPr="003E49FA">
        <w:rPr>
          <w:rFonts w:eastAsia="Calibri"/>
          <w:lang w:eastAsia="ru-RU"/>
        </w:rPr>
        <w:t>воспитания;</w:t>
      </w:r>
    </w:p>
    <w:p w:rsidR="002030F5" w:rsidRPr="003E49FA" w:rsidRDefault="002030F5" w:rsidP="00E71EE3">
      <w:pPr>
        <w:widowControl/>
        <w:numPr>
          <w:ilvl w:val="0"/>
          <w:numId w:val="25"/>
        </w:numPr>
        <w:autoSpaceDE/>
        <w:autoSpaceDN/>
        <w:spacing w:after="160" w:line="259" w:lineRule="auto"/>
        <w:ind w:right="150"/>
        <w:jc w:val="both"/>
        <w:rPr>
          <w:bCs/>
          <w:i/>
          <w:color w:val="000000"/>
          <w:sz w:val="24"/>
          <w:szCs w:val="24"/>
          <w:lang w:eastAsia="ru-RU"/>
        </w:rPr>
      </w:pPr>
      <w:r w:rsidRPr="003E49FA">
        <w:rPr>
          <w:bCs/>
          <w:color w:val="000000"/>
          <w:sz w:val="24"/>
          <w:szCs w:val="24"/>
          <w:lang w:eastAsia="ru-RU"/>
        </w:rPr>
        <w:t xml:space="preserve">Классным руководителям повысить работу по формированию ценности </w:t>
      </w:r>
      <w:r w:rsidRPr="003E49FA">
        <w:rPr>
          <w:bCs/>
          <w:sz w:val="24"/>
          <w:szCs w:val="24"/>
          <w:lang w:eastAsia="ru-RU"/>
        </w:rPr>
        <w:t>“Национальный интерес” через классные часы и внеурочную деятельность с классным коллективом.</w:t>
      </w:r>
    </w:p>
    <w:p w:rsidR="002030F5" w:rsidRPr="003E49FA" w:rsidRDefault="002030F5" w:rsidP="00E71EE3">
      <w:pPr>
        <w:widowControl/>
        <w:numPr>
          <w:ilvl w:val="0"/>
          <w:numId w:val="25"/>
        </w:numPr>
        <w:autoSpaceDE/>
        <w:autoSpaceDN/>
        <w:spacing w:after="160" w:line="259" w:lineRule="auto"/>
        <w:ind w:right="150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color w:val="000000"/>
          <w:sz w:val="24"/>
          <w:szCs w:val="24"/>
          <w:lang w:eastAsia="ru-RU"/>
        </w:rPr>
        <w:t>Социальному педагогу эффективно планировать</w:t>
      </w:r>
      <w:r w:rsidRPr="003E49FA">
        <w:rPr>
          <w:bCs/>
          <w:sz w:val="24"/>
          <w:szCs w:val="24"/>
          <w:lang w:eastAsia="ru-RU"/>
        </w:rPr>
        <w:t xml:space="preserve"> работу с обучающимися </w:t>
      </w:r>
      <w:r w:rsidRPr="003E49FA">
        <w:rPr>
          <w:bCs/>
          <w:color w:val="000000"/>
          <w:sz w:val="24"/>
          <w:szCs w:val="24"/>
          <w:lang w:eastAsia="ru-RU"/>
        </w:rPr>
        <w:t xml:space="preserve">по правовой культуре </w:t>
      </w:r>
    </w:p>
    <w:p w:rsidR="002030F5" w:rsidRPr="003E49FA" w:rsidRDefault="002030F5" w:rsidP="00E71EE3">
      <w:pPr>
        <w:widowControl/>
        <w:autoSpaceDE/>
        <w:autoSpaceDN/>
        <w:spacing w:after="160" w:line="259" w:lineRule="auto"/>
        <w:ind w:left="720"/>
        <w:jc w:val="both"/>
        <w:rPr>
          <w:b/>
          <w:color w:val="000000"/>
          <w:sz w:val="28"/>
          <w:szCs w:val="28"/>
          <w:u w:val="single"/>
          <w:lang w:eastAsia="ru-RU"/>
        </w:rPr>
      </w:pPr>
      <w:r w:rsidRPr="003E49FA">
        <w:rPr>
          <w:b/>
          <w:color w:val="000000"/>
          <w:sz w:val="28"/>
          <w:szCs w:val="28"/>
          <w:u w:val="single"/>
          <w:lang w:eastAsia="ru-RU"/>
        </w:rPr>
        <w:t>Совесть</w:t>
      </w:r>
    </w:p>
    <w:p w:rsidR="002030F5" w:rsidRPr="003E49FA" w:rsidRDefault="002030F5" w:rsidP="00E71EE3">
      <w:pPr>
        <w:widowControl/>
        <w:autoSpaceDE/>
        <w:autoSpaceDN/>
        <w:ind w:firstLine="708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i/>
          <w:color w:val="000000"/>
          <w:sz w:val="24"/>
          <w:szCs w:val="24"/>
          <w:lang w:eastAsia="ru-RU"/>
        </w:rPr>
        <w:t xml:space="preserve">Основными индикаторами </w:t>
      </w:r>
      <w:r w:rsidRPr="003E49FA">
        <w:rPr>
          <w:bCs/>
          <w:color w:val="000000"/>
          <w:sz w:val="24"/>
          <w:szCs w:val="24"/>
          <w:lang w:eastAsia="ru-RU"/>
        </w:rPr>
        <w:t xml:space="preserve">данной </w:t>
      </w:r>
      <w:proofErr w:type="spellStart"/>
      <w:r w:rsidRPr="003E49FA">
        <w:rPr>
          <w:bCs/>
          <w:color w:val="000000"/>
          <w:sz w:val="24"/>
          <w:szCs w:val="24"/>
          <w:lang w:eastAsia="ru-RU"/>
        </w:rPr>
        <w:t>ценностиявляются</w:t>
      </w:r>
      <w:proofErr w:type="spellEnd"/>
      <w:r w:rsidRPr="003E49FA">
        <w:rPr>
          <w:bCs/>
          <w:color w:val="000000"/>
          <w:sz w:val="24"/>
          <w:szCs w:val="24"/>
          <w:lang w:eastAsia="ru-RU"/>
        </w:rPr>
        <w:t xml:space="preserve">: </w:t>
      </w:r>
    </w:p>
    <w:p w:rsidR="002030F5" w:rsidRPr="003E49FA" w:rsidRDefault="002030F5" w:rsidP="00E71EE3">
      <w:pPr>
        <w:widowControl/>
        <w:numPr>
          <w:ilvl w:val="0"/>
          <w:numId w:val="26"/>
        </w:numPr>
        <w:autoSpaceDE/>
        <w:autoSpaceDN/>
        <w:spacing w:after="160" w:line="259" w:lineRule="auto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color w:val="000000"/>
          <w:sz w:val="24"/>
          <w:szCs w:val="24"/>
          <w:lang w:eastAsia="ru-RU"/>
        </w:rPr>
        <w:lastRenderedPageBreak/>
        <w:t>поддерживать принцип академической честности;</w:t>
      </w:r>
    </w:p>
    <w:p w:rsidR="002030F5" w:rsidRPr="003E49FA" w:rsidRDefault="002030F5" w:rsidP="00E71EE3">
      <w:pPr>
        <w:widowControl/>
        <w:numPr>
          <w:ilvl w:val="0"/>
          <w:numId w:val="26"/>
        </w:numPr>
        <w:autoSpaceDE/>
        <w:autoSpaceDN/>
        <w:spacing w:after="160" w:line="259" w:lineRule="auto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color w:val="000000"/>
          <w:sz w:val="24"/>
          <w:szCs w:val="24"/>
          <w:lang w:eastAsia="ru-RU"/>
        </w:rPr>
        <w:t>соблюдать моральные нормы;</w:t>
      </w:r>
    </w:p>
    <w:p w:rsidR="002030F5" w:rsidRPr="003E49FA" w:rsidRDefault="002030F5" w:rsidP="00E71EE3">
      <w:pPr>
        <w:widowControl/>
        <w:numPr>
          <w:ilvl w:val="0"/>
          <w:numId w:val="26"/>
        </w:numPr>
        <w:autoSpaceDE/>
        <w:autoSpaceDN/>
        <w:spacing w:after="160" w:line="259" w:lineRule="auto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color w:val="000000"/>
          <w:sz w:val="24"/>
          <w:szCs w:val="24"/>
          <w:lang w:eastAsia="ru-RU"/>
        </w:rPr>
        <w:t>уважает честный труд;</w:t>
      </w:r>
    </w:p>
    <w:p w:rsidR="002030F5" w:rsidRPr="003E49FA" w:rsidRDefault="002030F5" w:rsidP="00E71EE3">
      <w:pPr>
        <w:widowControl/>
        <w:numPr>
          <w:ilvl w:val="0"/>
          <w:numId w:val="26"/>
        </w:numPr>
        <w:autoSpaceDE/>
        <w:autoSpaceDN/>
        <w:spacing w:after="160" w:line="259" w:lineRule="auto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color w:val="000000"/>
          <w:sz w:val="24"/>
          <w:szCs w:val="24"/>
          <w:lang w:eastAsia="ru-RU"/>
        </w:rPr>
        <w:t xml:space="preserve">умеет принимать решения и формировать чувство ответственности; </w:t>
      </w:r>
    </w:p>
    <w:p w:rsidR="002030F5" w:rsidRPr="003E49FA" w:rsidRDefault="002030F5" w:rsidP="00E71EE3">
      <w:pPr>
        <w:widowControl/>
        <w:numPr>
          <w:ilvl w:val="0"/>
          <w:numId w:val="26"/>
        </w:numPr>
        <w:autoSpaceDE/>
        <w:autoSpaceDN/>
        <w:spacing w:after="160" w:line="259" w:lineRule="auto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color w:val="000000"/>
          <w:sz w:val="24"/>
          <w:szCs w:val="24"/>
          <w:lang w:eastAsia="ru-RU"/>
        </w:rPr>
        <w:t>быть верным своим словам и делам;</w:t>
      </w:r>
    </w:p>
    <w:p w:rsidR="002030F5" w:rsidRPr="003E49FA" w:rsidRDefault="002030F5" w:rsidP="00E71EE3">
      <w:pPr>
        <w:widowControl/>
        <w:numPr>
          <w:ilvl w:val="0"/>
          <w:numId w:val="26"/>
        </w:numPr>
        <w:autoSpaceDE/>
        <w:autoSpaceDN/>
        <w:spacing w:after="160" w:line="259" w:lineRule="auto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color w:val="000000"/>
          <w:sz w:val="24"/>
          <w:szCs w:val="24"/>
          <w:lang w:eastAsia="ru-RU"/>
        </w:rPr>
        <w:t>проявлять доброту и уважение по отношению к друзьям, одноклассникам, членам семьи;</w:t>
      </w:r>
    </w:p>
    <w:p w:rsidR="002030F5" w:rsidRPr="003E49FA" w:rsidRDefault="002030F5" w:rsidP="00E71EE3">
      <w:pPr>
        <w:widowControl/>
        <w:numPr>
          <w:ilvl w:val="0"/>
          <w:numId w:val="26"/>
        </w:numPr>
        <w:autoSpaceDE/>
        <w:autoSpaceDN/>
        <w:spacing w:after="160" w:line="259" w:lineRule="auto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color w:val="000000"/>
          <w:sz w:val="24"/>
          <w:szCs w:val="24"/>
          <w:lang w:eastAsia="ru-RU"/>
        </w:rPr>
        <w:t>заботиться о чести семьи;</w:t>
      </w:r>
    </w:p>
    <w:p w:rsidR="002030F5" w:rsidRPr="003E49FA" w:rsidRDefault="002030F5" w:rsidP="00E71EE3">
      <w:pPr>
        <w:widowControl/>
        <w:numPr>
          <w:ilvl w:val="0"/>
          <w:numId w:val="26"/>
        </w:numPr>
        <w:autoSpaceDE/>
        <w:autoSpaceDN/>
        <w:spacing w:after="160" w:line="259" w:lineRule="auto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color w:val="000000"/>
          <w:sz w:val="24"/>
          <w:szCs w:val="24"/>
          <w:lang w:eastAsia="ru-RU"/>
        </w:rPr>
        <w:t>чувствовать себя ответственным перед семьей, классом, школой, обществом, страной.</w:t>
      </w:r>
    </w:p>
    <w:p w:rsidR="002030F5" w:rsidRPr="003E49FA" w:rsidRDefault="002030F5" w:rsidP="00E71EE3">
      <w:pPr>
        <w:widowControl/>
        <w:autoSpaceDE/>
        <w:autoSpaceDN/>
        <w:spacing w:line="259" w:lineRule="auto"/>
        <w:ind w:firstLine="708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i/>
          <w:color w:val="000000"/>
          <w:sz w:val="24"/>
          <w:szCs w:val="24"/>
          <w:lang w:eastAsia="ru-RU"/>
        </w:rPr>
        <w:t>Ожидаемый результат</w:t>
      </w:r>
    </w:p>
    <w:p w:rsidR="002030F5" w:rsidRPr="003E49FA" w:rsidRDefault="002030F5" w:rsidP="00E71EE3">
      <w:pPr>
        <w:widowControl/>
        <w:numPr>
          <w:ilvl w:val="0"/>
          <w:numId w:val="27"/>
        </w:numPr>
        <w:autoSpaceDE/>
        <w:autoSpaceDN/>
        <w:spacing w:after="160" w:line="259" w:lineRule="auto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color w:val="000000"/>
          <w:sz w:val="24"/>
          <w:szCs w:val="24"/>
          <w:lang w:eastAsia="ru-RU"/>
        </w:rPr>
        <w:t>ценит честность, справедливость и порядочность;</w:t>
      </w:r>
    </w:p>
    <w:p w:rsidR="002030F5" w:rsidRPr="003E49FA" w:rsidRDefault="002030F5" w:rsidP="00E71EE3">
      <w:pPr>
        <w:widowControl/>
        <w:numPr>
          <w:ilvl w:val="0"/>
          <w:numId w:val="27"/>
        </w:numPr>
        <w:autoSpaceDE/>
        <w:autoSpaceDN/>
        <w:spacing w:after="160" w:line="259" w:lineRule="auto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color w:val="000000"/>
          <w:sz w:val="24"/>
          <w:szCs w:val="24"/>
          <w:lang w:eastAsia="ru-RU"/>
        </w:rPr>
        <w:t>трудолюбивый, сохраняет верность своему слову, ответственный за свои действия и поступки;</w:t>
      </w:r>
    </w:p>
    <w:p w:rsidR="002030F5" w:rsidRPr="003E49FA" w:rsidRDefault="002030F5" w:rsidP="00E71EE3">
      <w:pPr>
        <w:widowControl/>
        <w:numPr>
          <w:ilvl w:val="0"/>
          <w:numId w:val="27"/>
        </w:numPr>
        <w:autoSpaceDE/>
        <w:autoSpaceDN/>
        <w:spacing w:after="160" w:line="259" w:lineRule="auto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color w:val="000000"/>
          <w:sz w:val="24"/>
          <w:szCs w:val="24"/>
          <w:lang w:eastAsia="ru-RU"/>
        </w:rPr>
        <w:t>любит и принимает заботу своих родителей;</w:t>
      </w:r>
    </w:p>
    <w:p w:rsidR="002030F5" w:rsidRPr="003E49FA" w:rsidRDefault="002030F5" w:rsidP="00E71EE3">
      <w:pPr>
        <w:widowControl/>
        <w:numPr>
          <w:ilvl w:val="0"/>
          <w:numId w:val="27"/>
        </w:numPr>
        <w:autoSpaceDE/>
        <w:autoSpaceDN/>
        <w:spacing w:after="160" w:line="259" w:lineRule="auto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color w:val="000000"/>
          <w:sz w:val="24"/>
          <w:szCs w:val="24"/>
          <w:lang w:eastAsia="ru-RU"/>
        </w:rPr>
        <w:t>уважает своих друзей и одноклассников, умеет им сопереживать;</w:t>
      </w:r>
    </w:p>
    <w:p w:rsidR="002030F5" w:rsidRPr="003E49FA" w:rsidRDefault="002030F5" w:rsidP="00E71EE3">
      <w:pPr>
        <w:widowControl/>
        <w:numPr>
          <w:ilvl w:val="0"/>
          <w:numId w:val="27"/>
        </w:numPr>
        <w:autoSpaceDE/>
        <w:autoSpaceDN/>
        <w:spacing w:after="160" w:line="259" w:lineRule="auto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color w:val="000000"/>
          <w:sz w:val="24"/>
          <w:szCs w:val="24"/>
          <w:lang w:eastAsia="ru-RU"/>
        </w:rPr>
        <w:t>поддерживает младших и почитает старших.</w:t>
      </w:r>
      <w:r w:rsidRPr="003E49FA">
        <w:rPr>
          <w:bCs/>
          <w:color w:val="000000"/>
          <w:sz w:val="24"/>
          <w:szCs w:val="24"/>
          <w:lang w:eastAsia="ru-RU"/>
        </w:rPr>
        <w:tab/>
      </w:r>
    </w:p>
    <w:p w:rsidR="002030F5" w:rsidRPr="003E49FA" w:rsidRDefault="002030F5" w:rsidP="00E71EE3">
      <w:pPr>
        <w:widowControl/>
        <w:autoSpaceDE/>
        <w:autoSpaceDN/>
        <w:spacing w:line="259" w:lineRule="auto"/>
        <w:ind w:firstLine="708"/>
        <w:jc w:val="both"/>
        <w:rPr>
          <w:bCs/>
          <w:sz w:val="24"/>
          <w:szCs w:val="24"/>
          <w:lang w:eastAsia="ru-RU"/>
        </w:rPr>
      </w:pPr>
      <w:r w:rsidRPr="003E49FA">
        <w:rPr>
          <w:bCs/>
          <w:sz w:val="24"/>
          <w:szCs w:val="24"/>
          <w:lang w:eastAsia="ru-RU"/>
        </w:rPr>
        <w:t>В целях привития у обучающихся данной ценности проведены общешкольные мероприятия:</w:t>
      </w:r>
    </w:p>
    <w:p w:rsidR="002030F5" w:rsidRPr="003E49FA" w:rsidRDefault="002030F5" w:rsidP="00E71EE3">
      <w:pPr>
        <w:widowControl/>
        <w:autoSpaceDE/>
        <w:autoSpaceDN/>
        <w:spacing w:line="259" w:lineRule="auto"/>
        <w:ind w:firstLine="708"/>
        <w:jc w:val="both"/>
        <w:rPr>
          <w:bCs/>
          <w:sz w:val="24"/>
          <w:szCs w:val="24"/>
          <w:lang w:eastAsia="ru-RU"/>
        </w:rPr>
      </w:pPr>
    </w:p>
    <w:tbl>
      <w:tblPr>
        <w:tblStyle w:val="Style13"/>
        <w:tblW w:w="16019" w:type="dxa"/>
        <w:tblInd w:w="-2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843"/>
        <w:gridCol w:w="3969"/>
        <w:gridCol w:w="1485"/>
        <w:gridCol w:w="1138"/>
        <w:gridCol w:w="939"/>
        <w:gridCol w:w="6077"/>
      </w:tblGrid>
      <w:tr w:rsidR="002030F5" w:rsidRPr="003E49FA" w:rsidTr="009A5EE1">
        <w:trPr>
          <w:trHeight w:val="876"/>
        </w:trPr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spacing w:line="259" w:lineRule="auto"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№ п/п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spacing w:line="259" w:lineRule="auto"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Проект</w:t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spacing w:line="259" w:lineRule="auto"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spacing w:line="259" w:lineRule="auto"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Дата проведения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spacing w:line="259" w:lineRule="auto"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Категория участников</w:t>
            </w:r>
          </w:p>
        </w:tc>
        <w:tc>
          <w:tcPr>
            <w:tcW w:w="9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spacing w:line="259" w:lineRule="auto"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Охват</w:t>
            </w:r>
          </w:p>
        </w:tc>
        <w:tc>
          <w:tcPr>
            <w:tcW w:w="60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spacing w:line="259" w:lineRule="auto"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 xml:space="preserve">Ссылка на публикацию 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</w:t>
            </w:r>
            <w:r w:rsidRPr="003E49FA">
              <w:rPr>
                <w:bCs/>
                <w:sz w:val="24"/>
                <w:szCs w:val="24"/>
                <w:lang w:val="kk-KZ"/>
              </w:rPr>
              <w:t>Ұрпаққа аманат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 xml:space="preserve">Встреча с учащимися 9-11 классов майора полиции СТОП </w:t>
            </w:r>
            <w:proofErr w:type="spellStart"/>
            <w:r w:rsidRPr="003E49FA">
              <w:rPr>
                <w:bCs/>
                <w:sz w:val="24"/>
                <w:szCs w:val="24"/>
              </w:rPr>
              <w:t>Абушахмановой</w:t>
            </w:r>
            <w:proofErr w:type="spellEnd"/>
            <w:r w:rsidRPr="003E49FA">
              <w:rPr>
                <w:bCs/>
                <w:sz w:val="24"/>
                <w:szCs w:val="24"/>
              </w:rPr>
              <w:t xml:space="preserve"> Л.М. и капитана полиции Асановой Б.У.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04.09.2023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9-11</w:t>
            </w:r>
          </w:p>
        </w:tc>
        <w:tc>
          <w:tcPr>
            <w:tcW w:w="9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50</w:t>
            </w:r>
          </w:p>
        </w:tc>
        <w:tc>
          <w:tcPr>
            <w:tcW w:w="60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rFonts w:ascii="Segoe UI" w:eastAsia="Calibri" w:hAnsi="Segoe UI" w:cs="Segoe UI"/>
                <w:bCs/>
                <w:color w:val="000000"/>
                <w:sz w:val="21"/>
                <w:szCs w:val="21"/>
                <w:shd w:val="clear" w:color="auto" w:fill="FFFFFF"/>
              </w:rPr>
              <w:t>https://www.instagram.com/p/Cww90k_IDpi/?utm_source=ig_web_copy_link&amp;igsh=MzRlODBiNWFlZA==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</w:t>
            </w:r>
            <w:r w:rsidRPr="003E49FA">
              <w:rPr>
                <w:bCs/>
                <w:sz w:val="24"/>
                <w:szCs w:val="24"/>
                <w:lang w:val="kk-KZ"/>
              </w:rPr>
              <w:t xml:space="preserve">Ұрпаққа </w:t>
            </w:r>
            <w:r w:rsidRPr="003E49FA">
              <w:rPr>
                <w:bCs/>
                <w:sz w:val="24"/>
                <w:szCs w:val="24"/>
                <w:lang w:val="kk-KZ"/>
              </w:rPr>
              <w:lastRenderedPageBreak/>
              <w:t>аманат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lastRenderedPageBreak/>
              <w:t>Час добропорядочности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07.09.2023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7-10</w:t>
            </w:r>
          </w:p>
        </w:tc>
        <w:tc>
          <w:tcPr>
            <w:tcW w:w="9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68</w:t>
            </w:r>
          </w:p>
        </w:tc>
        <w:tc>
          <w:tcPr>
            <w:tcW w:w="60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rFonts w:ascii="Segoe UI" w:eastAsia="Calibri" w:hAnsi="Segoe UI" w:cs="Segoe UI"/>
                <w:bCs/>
                <w:color w:val="000000"/>
                <w:sz w:val="21"/>
                <w:szCs w:val="21"/>
                <w:shd w:val="clear" w:color="auto" w:fill="FFFFFF"/>
              </w:rPr>
              <w:t>https://www.instagram.com/p/Cw4z0zuI8jO/?utm_source=ig_w</w:t>
            </w:r>
            <w:r w:rsidRPr="003E49FA">
              <w:rPr>
                <w:rFonts w:ascii="Segoe UI" w:eastAsia="Calibri" w:hAnsi="Segoe UI" w:cs="Segoe UI"/>
                <w:bCs/>
                <w:color w:val="000000"/>
                <w:sz w:val="21"/>
                <w:szCs w:val="21"/>
                <w:shd w:val="clear" w:color="auto" w:fill="FFFFFF"/>
              </w:rPr>
              <w:lastRenderedPageBreak/>
              <w:t>eb_copy_link&amp;igsh=MzRlODBiNWFlZA==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</w:t>
            </w:r>
            <w:r w:rsidRPr="003E49FA">
              <w:rPr>
                <w:bCs/>
                <w:sz w:val="24"/>
                <w:szCs w:val="24"/>
                <w:lang w:val="kk-KZ"/>
              </w:rPr>
              <w:t>Ұрпаққа аманат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 xml:space="preserve">Встреча с прокурором г.Темиртау </w:t>
            </w:r>
            <w:proofErr w:type="spellStart"/>
            <w:r w:rsidRPr="003E49FA">
              <w:rPr>
                <w:bCs/>
                <w:sz w:val="24"/>
                <w:szCs w:val="24"/>
              </w:rPr>
              <w:t>Асылбековым</w:t>
            </w:r>
            <w:proofErr w:type="spellEnd"/>
            <w:r w:rsidRPr="003E49FA">
              <w:rPr>
                <w:bCs/>
                <w:sz w:val="24"/>
                <w:szCs w:val="24"/>
              </w:rPr>
              <w:t xml:space="preserve"> А.М.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25.09.2023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9-11</w:t>
            </w:r>
          </w:p>
        </w:tc>
        <w:tc>
          <w:tcPr>
            <w:tcW w:w="9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54</w:t>
            </w:r>
          </w:p>
        </w:tc>
        <w:tc>
          <w:tcPr>
            <w:tcW w:w="60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rFonts w:ascii="Segoe UI" w:eastAsia="Calibri" w:hAnsi="Segoe UI" w:cs="Segoe UI"/>
                <w:bCs/>
                <w:color w:val="000000"/>
                <w:sz w:val="21"/>
                <w:szCs w:val="21"/>
                <w:shd w:val="clear" w:color="auto" w:fill="FFFFFF"/>
              </w:rPr>
              <w:t>https://www.instagram.com/p/Cxm5Sz6oif4/?utm_source=ig_web_copy_link&amp;igsh=MzRlODBiNWFlZA==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</w:t>
            </w:r>
            <w:r w:rsidRPr="003E49FA">
              <w:rPr>
                <w:bCs/>
                <w:sz w:val="24"/>
                <w:szCs w:val="24"/>
                <w:lang w:val="kk-KZ"/>
              </w:rPr>
              <w:t>Ұрпаққа аманат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 xml:space="preserve">Встреча с юристом общественного объединения «Мой дом» </w:t>
            </w:r>
            <w:proofErr w:type="spellStart"/>
            <w:r w:rsidRPr="003E49FA">
              <w:rPr>
                <w:bCs/>
                <w:sz w:val="24"/>
                <w:szCs w:val="24"/>
              </w:rPr>
              <w:t>Гаркушой</w:t>
            </w:r>
            <w:proofErr w:type="spellEnd"/>
            <w:r w:rsidRPr="003E49FA">
              <w:rPr>
                <w:bCs/>
                <w:sz w:val="24"/>
                <w:szCs w:val="24"/>
              </w:rPr>
              <w:t xml:space="preserve"> С.Н.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04.10.2023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8-11</w:t>
            </w:r>
          </w:p>
        </w:tc>
        <w:tc>
          <w:tcPr>
            <w:tcW w:w="9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70</w:t>
            </w:r>
          </w:p>
        </w:tc>
        <w:tc>
          <w:tcPr>
            <w:tcW w:w="60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rFonts w:ascii="Segoe UI" w:eastAsia="Calibri" w:hAnsi="Segoe UI" w:cs="Segoe UI"/>
                <w:bCs/>
                <w:color w:val="000000"/>
                <w:sz w:val="21"/>
                <w:szCs w:val="21"/>
                <w:shd w:val="clear" w:color="auto" w:fill="FFFFFF"/>
              </w:rPr>
              <w:t>https://www.instagram.com/p/Cx-vTK6I47-/?utm_source=ig_web_copy_link&amp;igsh=MzRlODBiNWFlZA==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«Е</w:t>
            </w:r>
            <w:r w:rsidRPr="003E49FA">
              <w:rPr>
                <w:bCs/>
                <w:sz w:val="24"/>
                <w:szCs w:val="24"/>
                <w:lang w:val="kk-KZ"/>
              </w:rPr>
              <w:t>ңбегі адал жас өрен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 xml:space="preserve">В рамках марафона «АДАЛ БОЛ </w:t>
            </w:r>
            <w:r w:rsidRPr="003E49FA">
              <w:rPr>
                <w:bCs/>
                <w:sz w:val="24"/>
                <w:szCs w:val="24"/>
                <w:lang w:val="en-US"/>
              </w:rPr>
              <w:t>LIKE</w:t>
            </w:r>
            <w:r w:rsidRPr="003E49FA">
              <w:rPr>
                <w:bCs/>
                <w:sz w:val="24"/>
                <w:szCs w:val="24"/>
              </w:rPr>
              <w:t>» был конкурс рисунков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06.11.2023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5-7</w:t>
            </w:r>
          </w:p>
        </w:tc>
        <w:tc>
          <w:tcPr>
            <w:tcW w:w="9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22</w:t>
            </w:r>
          </w:p>
        </w:tc>
        <w:tc>
          <w:tcPr>
            <w:tcW w:w="60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rFonts w:ascii="Segoe UI" w:eastAsia="Calibri" w:hAnsi="Segoe UI" w:cs="Segoe UI"/>
                <w:bCs/>
                <w:color w:val="000000"/>
                <w:sz w:val="21"/>
                <w:szCs w:val="21"/>
                <w:shd w:val="clear" w:color="auto" w:fill="FFFFFF"/>
              </w:rPr>
              <w:t>https://www.instagram.com/p/CzTXV65ontN/?utm_source=ig_web_copy_link&amp;igsh=MzRlODBiNWFlZA==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«Е</w:t>
            </w:r>
            <w:r w:rsidRPr="003E49FA">
              <w:rPr>
                <w:bCs/>
                <w:sz w:val="24"/>
                <w:szCs w:val="24"/>
                <w:lang w:val="kk-KZ"/>
              </w:rPr>
              <w:t>ңбегі адал жас өрен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В рамках информационной кампании «Детство без жестокости» был круглый стол с участием родителей и инспекторов ГЮП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09.11.2023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5-10</w:t>
            </w:r>
          </w:p>
        </w:tc>
        <w:tc>
          <w:tcPr>
            <w:tcW w:w="9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60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rFonts w:ascii="Segoe UI" w:eastAsia="Calibri" w:hAnsi="Segoe UI" w:cs="Segoe UI"/>
                <w:bCs/>
                <w:color w:val="000000"/>
                <w:sz w:val="21"/>
                <w:szCs w:val="21"/>
                <w:shd w:val="clear" w:color="auto" w:fill="FFFFFF"/>
              </w:rPr>
              <w:t>https://www.instagram.com/p/CzbjZlkIYr4/?utm_source=ig_web_copy_link&amp;igsh=MzRlODBiNWFlZA==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«Е</w:t>
            </w:r>
            <w:r w:rsidRPr="003E49FA">
              <w:rPr>
                <w:bCs/>
                <w:sz w:val="24"/>
                <w:szCs w:val="24"/>
                <w:lang w:val="kk-KZ"/>
              </w:rPr>
              <w:t>ңбегі адал жас өрен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 xml:space="preserve">Встреча с привлечением волонтеров Колледжа экономики, бизнеса и права и психологом </w:t>
            </w:r>
            <w:proofErr w:type="spellStart"/>
            <w:r w:rsidRPr="003E49FA">
              <w:rPr>
                <w:bCs/>
                <w:sz w:val="24"/>
                <w:szCs w:val="24"/>
              </w:rPr>
              <w:t>Малаевой</w:t>
            </w:r>
            <w:proofErr w:type="spellEnd"/>
            <w:r w:rsidRPr="003E49FA">
              <w:rPr>
                <w:bCs/>
                <w:sz w:val="24"/>
                <w:szCs w:val="24"/>
              </w:rPr>
              <w:t xml:space="preserve"> А.М.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13.11.2023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9-11</w:t>
            </w:r>
          </w:p>
        </w:tc>
        <w:tc>
          <w:tcPr>
            <w:tcW w:w="9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36</w:t>
            </w:r>
          </w:p>
        </w:tc>
        <w:tc>
          <w:tcPr>
            <w:tcW w:w="60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rFonts w:ascii="Segoe UI" w:eastAsia="Calibri" w:hAnsi="Segoe UI" w:cs="Segoe UI"/>
                <w:bCs/>
                <w:color w:val="000000"/>
                <w:sz w:val="21"/>
                <w:szCs w:val="21"/>
                <w:shd w:val="clear" w:color="auto" w:fill="FFFFFF"/>
              </w:rPr>
              <w:t>https://www.instagram.com/p/Czl4he-s0BC/?utm_source=ig_web_copy_link&amp;igsh=MzRlODBiNWFlZA==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«Е</w:t>
            </w:r>
            <w:r w:rsidRPr="003E49FA">
              <w:rPr>
                <w:bCs/>
                <w:sz w:val="24"/>
                <w:szCs w:val="24"/>
                <w:lang w:val="kk-KZ"/>
              </w:rPr>
              <w:t>ңбегі адал жас өрен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 xml:space="preserve">«Профилактика курения </w:t>
            </w:r>
            <w:proofErr w:type="spellStart"/>
            <w:r w:rsidRPr="003E49FA">
              <w:rPr>
                <w:bCs/>
                <w:sz w:val="24"/>
                <w:szCs w:val="24"/>
              </w:rPr>
              <w:t>вейпа</w:t>
            </w:r>
            <w:proofErr w:type="spellEnd"/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14.11.2023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9-11</w:t>
            </w:r>
          </w:p>
        </w:tc>
        <w:tc>
          <w:tcPr>
            <w:tcW w:w="9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32</w:t>
            </w:r>
          </w:p>
        </w:tc>
        <w:tc>
          <w:tcPr>
            <w:tcW w:w="60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rFonts w:ascii="Segoe UI" w:eastAsia="Calibri" w:hAnsi="Segoe UI" w:cs="Segoe UI"/>
                <w:bCs/>
                <w:color w:val="000000"/>
                <w:sz w:val="21"/>
                <w:szCs w:val="21"/>
                <w:shd w:val="clear" w:color="auto" w:fill="FFFFFF"/>
              </w:rPr>
              <w:t>https://www.instagram.com/p/Czng4g7M2aD/?utm_source=ig_web_copy_link&amp;igsh=MzRlODBiNWFlZA==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«Е</w:t>
            </w:r>
            <w:r w:rsidRPr="003E49FA">
              <w:rPr>
                <w:bCs/>
                <w:sz w:val="24"/>
                <w:szCs w:val="24"/>
                <w:lang w:val="kk-KZ"/>
              </w:rPr>
              <w:t>ңбегі адал жас өрен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 xml:space="preserve">«Профилактика вовлечения в радикальную идеологию» лекция, лектор член ИРГ </w:t>
            </w:r>
            <w:proofErr w:type="spellStart"/>
            <w:r w:rsidRPr="003E49FA">
              <w:rPr>
                <w:bCs/>
                <w:sz w:val="24"/>
                <w:szCs w:val="24"/>
              </w:rPr>
              <w:t>Нурмиева</w:t>
            </w:r>
            <w:proofErr w:type="spellEnd"/>
            <w:r w:rsidRPr="003E49FA">
              <w:rPr>
                <w:bCs/>
                <w:sz w:val="24"/>
                <w:szCs w:val="24"/>
              </w:rPr>
              <w:t xml:space="preserve"> Р.М.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14.11.2023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8-11</w:t>
            </w:r>
          </w:p>
        </w:tc>
        <w:tc>
          <w:tcPr>
            <w:tcW w:w="9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36</w:t>
            </w:r>
          </w:p>
        </w:tc>
        <w:tc>
          <w:tcPr>
            <w:tcW w:w="60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rFonts w:ascii="Segoe UI" w:eastAsia="Calibri" w:hAnsi="Segoe UI" w:cs="Segoe UI"/>
                <w:bCs/>
                <w:color w:val="000000"/>
                <w:sz w:val="21"/>
                <w:szCs w:val="21"/>
                <w:shd w:val="clear" w:color="auto" w:fill="FFFFFF"/>
              </w:rPr>
              <w:t>https://www.instagram.com/p/CznolMfM_ya/?utm_source=ig_web_copy_link&amp;igsh=MzRlODBiNWFlZA==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</w:t>
            </w:r>
            <w:r w:rsidRPr="003E49FA">
              <w:rPr>
                <w:bCs/>
                <w:sz w:val="24"/>
                <w:szCs w:val="24"/>
                <w:lang w:val="kk-KZ"/>
              </w:rPr>
              <w:t>Ұрпаққа аманат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Час психолога «Правила поведения при общении с незнакомыми людьми»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21.11.2023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5-6</w:t>
            </w:r>
          </w:p>
        </w:tc>
        <w:tc>
          <w:tcPr>
            <w:tcW w:w="9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42</w:t>
            </w:r>
          </w:p>
        </w:tc>
        <w:tc>
          <w:tcPr>
            <w:tcW w:w="60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rFonts w:ascii="Segoe UI" w:eastAsia="Calibri" w:hAnsi="Segoe UI" w:cs="Segoe UI"/>
                <w:bCs/>
                <w:color w:val="000000"/>
                <w:sz w:val="21"/>
                <w:szCs w:val="21"/>
                <w:shd w:val="clear" w:color="auto" w:fill="FFFFFF"/>
              </w:rPr>
              <w:t>https://www.instagram.com/p/Cz5UlTFI6f4/?utm_source=ig_web_copy_link&amp;igsh=MzRlODBiNWFlZA==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«Е</w:t>
            </w:r>
            <w:r w:rsidRPr="003E49FA">
              <w:rPr>
                <w:bCs/>
                <w:sz w:val="24"/>
                <w:szCs w:val="24"/>
                <w:lang w:val="kk-KZ"/>
              </w:rPr>
              <w:t>ңбегі адал жас өрен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«Атлас новых профессий»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23.01.2024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8-9</w:t>
            </w:r>
          </w:p>
        </w:tc>
        <w:tc>
          <w:tcPr>
            <w:tcW w:w="9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38</w:t>
            </w:r>
          </w:p>
        </w:tc>
        <w:tc>
          <w:tcPr>
            <w:tcW w:w="60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rFonts w:ascii="Segoe UI" w:eastAsia="Calibri" w:hAnsi="Segoe UI" w:cs="Segoe UI"/>
                <w:bCs/>
                <w:color w:val="000000"/>
                <w:sz w:val="21"/>
                <w:szCs w:val="21"/>
                <w:shd w:val="clear" w:color="auto" w:fill="FFFFFF"/>
              </w:rPr>
              <w:t>https://www.instagram.com/p/C2b8QEqoWxi/?utm_source=ig_web_copy_link&amp;igsh=MzRlODBiNWFlZA==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</w:t>
            </w:r>
            <w:r w:rsidRPr="003E49FA">
              <w:rPr>
                <w:bCs/>
                <w:sz w:val="24"/>
                <w:szCs w:val="24"/>
                <w:lang w:val="kk-KZ"/>
              </w:rPr>
              <w:t>Ұрпаққа аманат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В рамках недели «Правовой навигатор» проведен семинар «Профилактика буллинга»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13.02.2024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9-10</w:t>
            </w:r>
          </w:p>
        </w:tc>
        <w:tc>
          <w:tcPr>
            <w:tcW w:w="9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30</w:t>
            </w:r>
          </w:p>
        </w:tc>
        <w:tc>
          <w:tcPr>
            <w:tcW w:w="60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rFonts w:ascii="Segoe UI" w:eastAsia="Calibri" w:hAnsi="Segoe UI" w:cs="Segoe UI"/>
                <w:bCs/>
                <w:color w:val="000000"/>
                <w:sz w:val="21"/>
                <w:szCs w:val="21"/>
                <w:shd w:val="clear" w:color="auto" w:fill="FFFFFF"/>
              </w:rPr>
              <w:t>https://www.instagram.com/p/C3SpK08NtPi/?utm_source=ig_web_copy_link&amp;igsh=MzRlODBiNWFlZA==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lastRenderedPageBreak/>
              <w:t>13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</w:t>
            </w:r>
            <w:r w:rsidRPr="003E49FA">
              <w:rPr>
                <w:bCs/>
                <w:sz w:val="24"/>
                <w:szCs w:val="24"/>
                <w:lang w:val="kk-KZ"/>
              </w:rPr>
              <w:t>Ұрпаққа аманат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«Урок безопасности»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03.02.2024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8-11</w:t>
            </w:r>
          </w:p>
        </w:tc>
        <w:tc>
          <w:tcPr>
            <w:tcW w:w="9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46</w:t>
            </w:r>
          </w:p>
        </w:tc>
        <w:tc>
          <w:tcPr>
            <w:tcW w:w="60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rFonts w:ascii="Segoe UI" w:eastAsia="Calibri" w:hAnsi="Segoe UI" w:cs="Segoe UI"/>
                <w:bCs/>
                <w:color w:val="000000"/>
                <w:sz w:val="21"/>
                <w:szCs w:val="21"/>
                <w:shd w:val="clear" w:color="auto" w:fill="FFFFFF"/>
              </w:rPr>
              <w:t>https://www.instagram.com/p/C3rcWVDoSUj/?utm_source=ig_web_copy_link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«Е</w:t>
            </w:r>
            <w:r w:rsidRPr="003E49FA">
              <w:rPr>
                <w:bCs/>
                <w:sz w:val="24"/>
                <w:szCs w:val="24"/>
                <w:lang w:val="kk-KZ"/>
              </w:rPr>
              <w:t>ңбегі адал жас өрен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Конкурс эссе к Дню Благодарности.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01.03.2024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9-10</w:t>
            </w:r>
          </w:p>
        </w:tc>
        <w:tc>
          <w:tcPr>
            <w:tcW w:w="9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24</w:t>
            </w:r>
          </w:p>
        </w:tc>
        <w:tc>
          <w:tcPr>
            <w:tcW w:w="60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rFonts w:ascii="Segoe UI" w:eastAsia="Calibri" w:hAnsi="Segoe UI" w:cs="Segoe UI"/>
                <w:bCs/>
                <w:color w:val="000000"/>
                <w:sz w:val="21"/>
                <w:szCs w:val="21"/>
                <w:shd w:val="clear" w:color="auto" w:fill="FFFFFF"/>
              </w:rPr>
              <w:t>https://www.instagram.com/p/C39Yj6lIksK/?utm_source=ig_web_copy_link&amp;igsh=MzRlODBiNWFlZA==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</w:t>
            </w:r>
            <w:r w:rsidRPr="003E49FA">
              <w:rPr>
                <w:bCs/>
                <w:sz w:val="24"/>
                <w:szCs w:val="24"/>
                <w:lang w:val="kk-KZ"/>
              </w:rPr>
              <w:t>Ұрпаққа аманат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Встреча мам с учащимися 9-10 классов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04.03.2024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9-10</w:t>
            </w:r>
          </w:p>
        </w:tc>
        <w:tc>
          <w:tcPr>
            <w:tcW w:w="9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32</w:t>
            </w:r>
          </w:p>
        </w:tc>
        <w:tc>
          <w:tcPr>
            <w:tcW w:w="60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rFonts w:ascii="Segoe UI" w:eastAsia="Calibri" w:hAnsi="Segoe UI" w:cs="Segoe UI"/>
                <w:bCs/>
                <w:color w:val="000000"/>
                <w:sz w:val="21"/>
                <w:szCs w:val="21"/>
                <w:shd w:val="clear" w:color="auto" w:fill="FFFFFF"/>
              </w:rPr>
              <w:t>https://www.instagram.com/reel/C4GBZt-NnUD/?utm_source=ig_web_copy_link&amp;igsh=MzRlODBiNWFlZA==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«Е</w:t>
            </w:r>
            <w:r w:rsidRPr="003E49FA">
              <w:rPr>
                <w:bCs/>
                <w:sz w:val="24"/>
                <w:szCs w:val="24"/>
                <w:lang w:val="kk-KZ"/>
              </w:rPr>
              <w:t>ңбегі адал жас өрен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«А ну-ка девочки!»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06.03.2024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1-4</w:t>
            </w:r>
          </w:p>
        </w:tc>
        <w:tc>
          <w:tcPr>
            <w:tcW w:w="9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36</w:t>
            </w:r>
          </w:p>
        </w:tc>
        <w:tc>
          <w:tcPr>
            <w:tcW w:w="60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https://www.instagram.com/p/C4LBvmbt8o1/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«Е</w:t>
            </w:r>
            <w:r w:rsidRPr="003E49FA">
              <w:rPr>
                <w:bCs/>
                <w:sz w:val="24"/>
                <w:szCs w:val="24"/>
                <w:lang w:val="kk-KZ"/>
              </w:rPr>
              <w:t>ңбегі адал жас өрен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Конкурсная программа «Ты лучше всех на свете»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07.03.2024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5-11</w:t>
            </w:r>
          </w:p>
        </w:tc>
        <w:tc>
          <w:tcPr>
            <w:tcW w:w="9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48</w:t>
            </w:r>
          </w:p>
        </w:tc>
        <w:tc>
          <w:tcPr>
            <w:tcW w:w="60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rFonts w:ascii="Segoe UI" w:eastAsia="Calibri" w:hAnsi="Segoe UI" w:cs="Segoe UI"/>
                <w:bCs/>
                <w:color w:val="000000"/>
                <w:sz w:val="21"/>
                <w:szCs w:val="21"/>
                <w:shd w:val="clear" w:color="auto" w:fill="FFFFFF"/>
              </w:rPr>
              <w:t>https://www.instagram.com/p/C4Ng13Yt7SM/?utm_source=ig_web_copy_link&amp;igsh=MzRlODBiNWFlZA==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</w:t>
            </w:r>
            <w:r w:rsidRPr="003E49FA">
              <w:rPr>
                <w:bCs/>
                <w:sz w:val="24"/>
                <w:szCs w:val="24"/>
                <w:lang w:val="kk-KZ"/>
              </w:rPr>
              <w:t>Ұрпаққа аманат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«Безопасные каникулы» заместитель  начальника ПЧ-23 капитан Ашим А.А.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24.05.2024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1-11</w:t>
            </w:r>
          </w:p>
        </w:tc>
        <w:tc>
          <w:tcPr>
            <w:tcW w:w="9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176</w:t>
            </w:r>
          </w:p>
        </w:tc>
        <w:tc>
          <w:tcPr>
            <w:tcW w:w="60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rFonts w:ascii="Segoe UI" w:eastAsia="Calibri" w:hAnsi="Segoe UI" w:cs="Segoe UI"/>
                <w:bCs/>
                <w:color w:val="000000"/>
                <w:sz w:val="21"/>
                <w:szCs w:val="21"/>
                <w:shd w:val="clear" w:color="auto" w:fill="FFFFFF"/>
              </w:rPr>
              <w:t>https://www.instagram.com/p/C7WObXkI26H/?utm_source=ig_web_copy_link&amp;igsh=MzRlODBiNWFlZA==</w:t>
            </w:r>
          </w:p>
        </w:tc>
      </w:tr>
    </w:tbl>
    <w:p w:rsidR="002030F5" w:rsidRPr="003E49FA" w:rsidRDefault="002030F5" w:rsidP="00E71EE3">
      <w:pPr>
        <w:widowControl/>
        <w:autoSpaceDE/>
        <w:autoSpaceDN/>
        <w:spacing w:after="160" w:line="259" w:lineRule="auto"/>
        <w:ind w:firstLine="708"/>
        <w:jc w:val="both"/>
        <w:rPr>
          <w:bCs/>
          <w:sz w:val="24"/>
          <w:szCs w:val="24"/>
          <w:lang w:val="kk-KZ" w:eastAsia="ru-RU"/>
        </w:rPr>
      </w:pPr>
    </w:p>
    <w:p w:rsidR="002030F5" w:rsidRPr="003E49FA" w:rsidRDefault="002030F5" w:rsidP="00E71EE3">
      <w:pPr>
        <w:widowControl/>
        <w:autoSpaceDE/>
        <w:autoSpaceDN/>
        <w:spacing w:after="160" w:line="259" w:lineRule="auto"/>
        <w:ind w:firstLine="708"/>
        <w:jc w:val="both"/>
        <w:rPr>
          <w:bCs/>
          <w:sz w:val="24"/>
          <w:szCs w:val="24"/>
          <w:lang w:eastAsia="ru-RU"/>
        </w:rPr>
      </w:pPr>
      <w:r w:rsidRPr="003E49FA">
        <w:rPr>
          <w:bCs/>
          <w:sz w:val="24"/>
          <w:szCs w:val="24"/>
          <w:lang w:eastAsia="ru-RU"/>
        </w:rPr>
        <w:t>Мероприятия, проведенные классными руководителями:</w:t>
      </w:r>
    </w:p>
    <w:tbl>
      <w:tblPr>
        <w:tblStyle w:val="Style14"/>
        <w:tblW w:w="16019" w:type="dxa"/>
        <w:tblInd w:w="-2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843"/>
        <w:gridCol w:w="3969"/>
        <w:gridCol w:w="1485"/>
        <w:gridCol w:w="1138"/>
        <w:gridCol w:w="992"/>
        <w:gridCol w:w="6024"/>
      </w:tblGrid>
      <w:tr w:rsidR="002030F5" w:rsidRPr="003E49FA" w:rsidTr="009A5EE1">
        <w:trPr>
          <w:trHeight w:val="876"/>
        </w:trPr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spacing w:line="259" w:lineRule="auto"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№ п/п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spacing w:line="259" w:lineRule="auto"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Проект</w:t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spacing w:line="259" w:lineRule="auto"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spacing w:line="259" w:lineRule="auto"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Дата проведения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spacing w:line="259" w:lineRule="auto"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Категория участников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spacing w:line="259" w:lineRule="auto"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Охват</w:t>
            </w:r>
          </w:p>
        </w:tc>
        <w:tc>
          <w:tcPr>
            <w:tcW w:w="60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spacing w:line="259" w:lineRule="auto"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 xml:space="preserve">Ссылка на публикацию 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«Е</w:t>
            </w:r>
            <w:r w:rsidRPr="003E49FA">
              <w:rPr>
                <w:bCs/>
                <w:sz w:val="24"/>
                <w:szCs w:val="24"/>
                <w:lang w:val="kk-KZ"/>
              </w:rPr>
              <w:t>ңбегі адал жас өрен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«Профилактика буллинга»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t>26.01.2024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9А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60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rFonts w:ascii="Segoe UI" w:eastAsia="Calibri" w:hAnsi="Segoe UI" w:cs="Segoe UI"/>
                <w:bCs/>
                <w:color w:val="000000"/>
                <w:sz w:val="21"/>
                <w:szCs w:val="21"/>
                <w:shd w:val="clear" w:color="auto" w:fill="FFFFFF"/>
                <w:lang w:val="kk-KZ"/>
              </w:rPr>
              <w:t>https://www.instagram.com/p/C2PZG98oPfk/?utm_source=ig_web_copy_link&amp;igsh=MzRlODBiNWFlZA==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«Е</w:t>
            </w:r>
            <w:r w:rsidRPr="003E49FA">
              <w:rPr>
                <w:bCs/>
                <w:sz w:val="24"/>
                <w:szCs w:val="24"/>
                <w:lang w:val="kk-KZ"/>
              </w:rPr>
              <w:t>ңбегі адал жас өрен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 xml:space="preserve">В рамках марафона «АДАЛ БОЛ </w:t>
            </w:r>
            <w:r w:rsidRPr="003E49FA">
              <w:rPr>
                <w:bCs/>
                <w:sz w:val="24"/>
                <w:szCs w:val="24"/>
                <w:lang w:val="en-US"/>
              </w:rPr>
              <w:t>LIKE</w:t>
            </w:r>
            <w:r w:rsidRPr="003E49FA">
              <w:rPr>
                <w:bCs/>
                <w:sz w:val="24"/>
                <w:szCs w:val="24"/>
              </w:rPr>
              <w:t>» было мероприятие «Мы все такие разные, но все равно мы вместе»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t>11.</w:t>
            </w:r>
            <w:r w:rsidRPr="003E49FA">
              <w:rPr>
                <w:bCs/>
                <w:sz w:val="24"/>
                <w:szCs w:val="24"/>
              </w:rPr>
              <w:t>01.2024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11А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60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rFonts w:ascii="Segoe UI" w:eastAsia="Calibri" w:hAnsi="Segoe UI" w:cs="Segoe UI"/>
                <w:bCs/>
                <w:color w:val="000000"/>
                <w:sz w:val="21"/>
                <w:szCs w:val="21"/>
                <w:shd w:val="clear" w:color="auto" w:fill="FFFFFF"/>
              </w:rPr>
              <w:t>https://www.instagram.com/p/C2cX1R6NNoX/?utm_source=ig_web_copy_link&amp;igsh=MzRlODBiNWFlZA==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</w:p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lastRenderedPageBreak/>
              <w:t>«Е</w:t>
            </w:r>
            <w:r w:rsidRPr="003E49FA">
              <w:rPr>
                <w:bCs/>
                <w:sz w:val="24"/>
                <w:szCs w:val="24"/>
                <w:lang w:val="kk-KZ"/>
              </w:rPr>
              <w:t xml:space="preserve">ңбегі адал </w:t>
            </w:r>
            <w:r w:rsidRPr="003E49FA">
              <w:rPr>
                <w:bCs/>
                <w:sz w:val="24"/>
                <w:szCs w:val="24"/>
                <w:lang w:val="kk-KZ"/>
              </w:rPr>
              <w:lastRenderedPageBreak/>
              <w:t>жас өрен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lastRenderedPageBreak/>
              <w:t xml:space="preserve">В рамках марафона «АДАЛ БОЛ </w:t>
            </w:r>
            <w:r w:rsidRPr="003E49FA">
              <w:rPr>
                <w:bCs/>
                <w:sz w:val="24"/>
                <w:szCs w:val="24"/>
                <w:lang w:val="en-US"/>
              </w:rPr>
              <w:lastRenderedPageBreak/>
              <w:t>LIKE</w:t>
            </w:r>
            <w:r w:rsidRPr="003E49FA">
              <w:rPr>
                <w:bCs/>
                <w:sz w:val="24"/>
                <w:szCs w:val="24"/>
              </w:rPr>
              <w:t>» было мероприятие «Город мастеров»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lastRenderedPageBreak/>
              <w:t>06.02.2024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7А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60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rFonts w:ascii="Segoe UI" w:eastAsia="Calibri" w:hAnsi="Segoe UI" w:cs="Segoe UI"/>
                <w:bCs/>
                <w:color w:val="000000"/>
                <w:sz w:val="21"/>
                <w:szCs w:val="21"/>
                <w:shd w:val="clear" w:color="auto" w:fill="FFFFFF"/>
              </w:rPr>
              <w:t>https://www.instagram.com/reel/C2_k-</w:t>
            </w:r>
            <w:r w:rsidRPr="003E49FA">
              <w:rPr>
                <w:rFonts w:ascii="Segoe UI" w:eastAsia="Calibri" w:hAnsi="Segoe UI" w:cs="Segoe UI"/>
                <w:bCs/>
                <w:color w:val="000000"/>
                <w:sz w:val="21"/>
                <w:szCs w:val="21"/>
                <w:shd w:val="clear" w:color="auto" w:fill="FFFFFF"/>
              </w:rPr>
              <w:lastRenderedPageBreak/>
              <w:t>OMo5hE/?utm_source=ig_web_copy_link&amp;igsh=MzRlODBiNWFlZA==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</w:t>
            </w:r>
            <w:r w:rsidRPr="003E49FA">
              <w:rPr>
                <w:bCs/>
                <w:sz w:val="24"/>
                <w:szCs w:val="24"/>
                <w:lang w:val="kk-KZ"/>
              </w:rPr>
              <w:t>Ұрпаққа аманат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 xml:space="preserve">В рамках марафона «АДАЛ БОЛ </w:t>
            </w:r>
            <w:r w:rsidRPr="003E49FA">
              <w:rPr>
                <w:bCs/>
                <w:sz w:val="24"/>
                <w:szCs w:val="24"/>
                <w:lang w:val="en-US"/>
              </w:rPr>
              <w:t>LIKE</w:t>
            </w:r>
            <w:r w:rsidRPr="003E49FA">
              <w:rPr>
                <w:bCs/>
                <w:sz w:val="24"/>
                <w:szCs w:val="24"/>
              </w:rPr>
              <w:t>» было мероприятие «О дружбе»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t>31.01.2024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5А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22</w:t>
            </w:r>
          </w:p>
        </w:tc>
        <w:tc>
          <w:tcPr>
            <w:tcW w:w="60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rFonts w:ascii="Segoe UI" w:eastAsia="Calibri" w:hAnsi="Segoe UI" w:cs="Segoe UI"/>
                <w:bCs/>
                <w:color w:val="000000"/>
                <w:sz w:val="21"/>
                <w:szCs w:val="21"/>
                <w:shd w:val="clear" w:color="auto" w:fill="FFFFFF"/>
              </w:rPr>
              <w:t>https://www.instagram.com/p/C2wckk0N7pM/?utm_source=ig_web_copy_link&amp;igsh=MzRlODBiNWFlZA==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«Е</w:t>
            </w:r>
            <w:r w:rsidRPr="003E49FA">
              <w:rPr>
                <w:bCs/>
                <w:sz w:val="24"/>
                <w:szCs w:val="24"/>
                <w:lang w:val="kk-KZ"/>
              </w:rPr>
              <w:t>ңбегі адал жас өрен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 xml:space="preserve">В рамках марафона «АДАЛ БОЛ </w:t>
            </w:r>
            <w:r w:rsidRPr="003E49FA">
              <w:rPr>
                <w:bCs/>
                <w:sz w:val="24"/>
                <w:szCs w:val="24"/>
                <w:lang w:val="en-US"/>
              </w:rPr>
              <w:t>LIKE</w:t>
            </w:r>
            <w:r w:rsidRPr="003E49FA">
              <w:rPr>
                <w:bCs/>
                <w:sz w:val="24"/>
                <w:szCs w:val="24"/>
              </w:rPr>
              <w:t>» было мероприятие «Пословицы и поговорки»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t>03.02.2024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6А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60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rFonts w:ascii="Segoe UI" w:eastAsia="Calibri" w:hAnsi="Segoe UI" w:cs="Segoe UI"/>
                <w:bCs/>
                <w:color w:val="000000"/>
                <w:sz w:val="21"/>
                <w:szCs w:val="21"/>
                <w:shd w:val="clear" w:color="auto" w:fill="FFFFFF"/>
              </w:rPr>
              <w:t>https://www.instagram.com/p/C23uFYAIWlP/?utm_source=ig_web_copy_link&amp;igsh=MzRlODBiNWFlZA==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«Е</w:t>
            </w:r>
            <w:r w:rsidRPr="003E49FA">
              <w:rPr>
                <w:bCs/>
                <w:sz w:val="24"/>
                <w:szCs w:val="24"/>
                <w:lang w:val="kk-KZ"/>
              </w:rPr>
              <w:t>ңбегі адал жас өрен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Конкурс эссе «Если бы я был Президентом»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t>16.02.2024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9А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60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rFonts w:ascii="Calibri" w:eastAsia="Calibri" w:hAnsi="Calibri"/>
                <w:bCs/>
                <w:color w:val="000000"/>
                <w:sz w:val="21"/>
                <w:szCs w:val="21"/>
                <w:shd w:val="clear" w:color="auto" w:fill="FFFFFF"/>
                <w:lang w:val="kk-KZ"/>
              </w:rPr>
              <w:t>https://www.instagram.com/p/C3P62xxNWNc/?utm_source=ig_web_copy_link&amp;igsh=MzRlODBiNWFlZA==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«Е</w:t>
            </w:r>
            <w:r w:rsidRPr="003E49FA">
              <w:rPr>
                <w:bCs/>
                <w:sz w:val="24"/>
                <w:szCs w:val="24"/>
                <w:lang w:val="kk-KZ"/>
              </w:rPr>
              <w:t>ңбегі адал жас өрен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  <w:r w:rsidRPr="003E49FA">
              <w:rPr>
                <w:rFonts w:eastAsia="Calibri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Классный час </w:t>
            </w:r>
            <w:r w:rsidRPr="003E49FA">
              <w:rPr>
                <w:rFonts w:eastAsia="Calibri"/>
                <w:bCs/>
                <w:color w:val="000000"/>
                <w:sz w:val="24"/>
                <w:szCs w:val="24"/>
                <w:shd w:val="clear" w:color="auto" w:fill="FFFFFF"/>
              </w:rPr>
              <w:t>"Заповедь - от отца, добродетель - от матери". 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t>13.03.2024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t>6</w:t>
            </w:r>
            <w:r w:rsidRPr="003E49FA">
              <w:rPr>
                <w:bCs/>
                <w:sz w:val="24"/>
                <w:szCs w:val="24"/>
              </w:rPr>
              <w:t>А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60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rFonts w:ascii="Segoe UI" w:eastAsia="Calibri" w:hAnsi="Segoe UI" w:cs="Segoe UI"/>
                <w:bCs/>
                <w:color w:val="000000"/>
                <w:sz w:val="21"/>
                <w:szCs w:val="21"/>
                <w:shd w:val="clear" w:color="auto" w:fill="FFFFFF"/>
              </w:rPr>
              <w:t>https://www.instagram.com/p/C4cxYIgIPSS/?utm_source=ig_web_copy_link&amp;igsh=MzRlODBiNWFlZA==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</w:t>
            </w:r>
            <w:r w:rsidRPr="003E49FA">
              <w:rPr>
                <w:bCs/>
                <w:sz w:val="24"/>
                <w:szCs w:val="24"/>
                <w:lang w:val="kk-KZ"/>
              </w:rPr>
              <w:t>Ұрпаққа аманат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  <w:r w:rsidRPr="003E49FA">
              <w:rPr>
                <w:rFonts w:ascii="Segoe UI" w:eastAsia="Calibri" w:hAnsi="Segoe UI" w:cs="Segoe UI"/>
                <w:bCs/>
                <w:color w:val="000000"/>
                <w:sz w:val="21"/>
                <w:szCs w:val="21"/>
                <w:shd w:val="clear" w:color="auto" w:fill="FFFFFF"/>
              </w:rPr>
              <w:t>"Единство народов Казахстана"</w:t>
            </w:r>
            <w:r w:rsidRPr="003E49FA">
              <w:rPr>
                <w:rFonts w:ascii="Segoe UI" w:eastAsia="Calibri" w:hAnsi="Segoe UI" w:cs="Segoe UI"/>
                <w:bCs/>
                <w:color w:val="000000"/>
                <w:sz w:val="21"/>
                <w:szCs w:val="21"/>
                <w:shd w:val="clear" w:color="auto" w:fill="FFFFFF"/>
                <w:lang w:val="kk-KZ"/>
              </w:rPr>
              <w:t xml:space="preserve"> конкурс эссе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t>02.05.2024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t>5</w:t>
            </w:r>
            <w:r w:rsidRPr="003E49FA">
              <w:rPr>
                <w:bCs/>
                <w:sz w:val="24"/>
                <w:szCs w:val="24"/>
              </w:rPr>
              <w:t>А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60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rFonts w:ascii="Segoe UI" w:eastAsia="Calibri" w:hAnsi="Segoe UI" w:cs="Segoe UI"/>
                <w:bCs/>
                <w:color w:val="000000"/>
                <w:sz w:val="21"/>
                <w:szCs w:val="21"/>
                <w:shd w:val="clear" w:color="auto" w:fill="FFFFFF"/>
              </w:rPr>
              <w:t>https://www.instagram.com/p/C6dktDitWKL/?utm_source=ig_web_copy_link&amp;igsh=MzRlODBiNWFlZA==</w:t>
            </w:r>
          </w:p>
        </w:tc>
      </w:tr>
    </w:tbl>
    <w:p w:rsidR="002030F5" w:rsidRPr="003E49FA" w:rsidRDefault="002030F5" w:rsidP="00E71EE3">
      <w:pPr>
        <w:widowControl/>
        <w:autoSpaceDE/>
        <w:autoSpaceDN/>
        <w:spacing w:line="259" w:lineRule="auto"/>
        <w:ind w:firstLine="708"/>
        <w:jc w:val="both"/>
        <w:rPr>
          <w:bCs/>
          <w:i/>
          <w:sz w:val="24"/>
          <w:szCs w:val="24"/>
          <w:lang w:eastAsia="ru-RU"/>
        </w:rPr>
      </w:pPr>
    </w:p>
    <w:p w:rsidR="002030F5" w:rsidRPr="003E49FA" w:rsidRDefault="002030F5" w:rsidP="00E71EE3">
      <w:pPr>
        <w:widowControl/>
        <w:autoSpaceDE/>
        <w:autoSpaceDN/>
        <w:ind w:right="150"/>
        <w:jc w:val="both"/>
        <w:rPr>
          <w:bCs/>
          <w:sz w:val="24"/>
          <w:szCs w:val="24"/>
          <w:lang w:eastAsia="ru-RU"/>
        </w:rPr>
      </w:pPr>
    </w:p>
    <w:p w:rsidR="002030F5" w:rsidRPr="003E49FA" w:rsidRDefault="002030F5" w:rsidP="00E71EE3">
      <w:pPr>
        <w:widowControl/>
        <w:autoSpaceDE/>
        <w:autoSpaceDN/>
        <w:ind w:right="150"/>
        <w:jc w:val="both"/>
        <w:rPr>
          <w:bCs/>
          <w:sz w:val="24"/>
          <w:szCs w:val="24"/>
          <w:lang w:eastAsia="ru-RU"/>
        </w:rPr>
      </w:pPr>
      <w:r w:rsidRPr="003E49FA">
        <w:rPr>
          <w:bCs/>
          <w:sz w:val="24"/>
          <w:szCs w:val="24"/>
          <w:lang w:eastAsia="ru-RU"/>
        </w:rPr>
        <w:t>Вывод: Работа по привитию у обучающихся данной ценности осуществлялась по основным индикаторам  на протяжении всего времени.  Проведение мероприятий способствовало формированию таких качеств, как честность, справедливость, порядочность, уважение, верность своему слову.</w:t>
      </w:r>
    </w:p>
    <w:p w:rsidR="002030F5" w:rsidRPr="003E49FA" w:rsidRDefault="002030F5" w:rsidP="00E71EE3">
      <w:pPr>
        <w:widowControl/>
        <w:autoSpaceDE/>
        <w:autoSpaceDN/>
        <w:ind w:right="150"/>
        <w:jc w:val="both"/>
        <w:rPr>
          <w:bCs/>
          <w:sz w:val="24"/>
          <w:szCs w:val="24"/>
          <w:lang w:eastAsia="ru-RU"/>
        </w:rPr>
      </w:pPr>
    </w:p>
    <w:p w:rsidR="002030F5" w:rsidRPr="003E49FA" w:rsidRDefault="002030F5" w:rsidP="00E71EE3">
      <w:pPr>
        <w:widowControl/>
        <w:autoSpaceDE/>
        <w:autoSpaceDN/>
        <w:ind w:right="150"/>
        <w:jc w:val="both"/>
        <w:rPr>
          <w:bCs/>
          <w:sz w:val="24"/>
          <w:szCs w:val="24"/>
          <w:lang w:eastAsia="ru-RU"/>
        </w:rPr>
      </w:pPr>
      <w:r w:rsidRPr="003E49FA">
        <w:rPr>
          <w:bCs/>
          <w:sz w:val="24"/>
          <w:szCs w:val="24"/>
          <w:lang w:eastAsia="ru-RU"/>
        </w:rPr>
        <w:t xml:space="preserve">Рекомендации: </w:t>
      </w:r>
    </w:p>
    <w:p w:rsidR="002030F5" w:rsidRPr="003E49FA" w:rsidRDefault="002030F5" w:rsidP="00E71EE3">
      <w:pPr>
        <w:widowControl/>
        <w:numPr>
          <w:ilvl w:val="0"/>
          <w:numId w:val="28"/>
        </w:numPr>
        <w:autoSpaceDE/>
        <w:autoSpaceDN/>
        <w:spacing w:after="160" w:line="259" w:lineRule="auto"/>
        <w:ind w:right="150"/>
        <w:jc w:val="both"/>
        <w:rPr>
          <w:bCs/>
          <w:sz w:val="24"/>
          <w:szCs w:val="24"/>
          <w:lang w:eastAsia="ru-RU"/>
        </w:rPr>
      </w:pPr>
      <w:r w:rsidRPr="003E49FA">
        <w:rPr>
          <w:bCs/>
          <w:sz w:val="24"/>
          <w:szCs w:val="24"/>
          <w:lang w:eastAsia="ru-RU"/>
        </w:rPr>
        <w:t xml:space="preserve">Заместителю директора по ВР повысить организацию работы по привитию у обучающихся ценности “Совесть” </w:t>
      </w:r>
    </w:p>
    <w:p w:rsidR="002030F5" w:rsidRPr="003E49FA" w:rsidRDefault="002030F5" w:rsidP="00E71EE3">
      <w:pPr>
        <w:widowControl/>
        <w:numPr>
          <w:ilvl w:val="0"/>
          <w:numId w:val="28"/>
        </w:numPr>
        <w:autoSpaceDE/>
        <w:autoSpaceDN/>
        <w:spacing w:after="160" w:line="259" w:lineRule="auto"/>
        <w:ind w:right="150"/>
        <w:jc w:val="both"/>
        <w:rPr>
          <w:bCs/>
          <w:sz w:val="24"/>
          <w:szCs w:val="24"/>
          <w:lang w:eastAsia="ru-RU"/>
        </w:rPr>
      </w:pPr>
      <w:r w:rsidRPr="003E49FA">
        <w:rPr>
          <w:bCs/>
          <w:sz w:val="24"/>
          <w:szCs w:val="24"/>
          <w:lang w:eastAsia="ru-RU"/>
        </w:rPr>
        <w:t xml:space="preserve">Классным руководителям совершенствовать работу по формированию ценности “Совесть” через классные часы и внеурочную деятельность с классным коллективом </w:t>
      </w:r>
    </w:p>
    <w:p w:rsidR="002030F5" w:rsidRPr="003E49FA" w:rsidRDefault="002030F5" w:rsidP="00E71EE3">
      <w:pPr>
        <w:widowControl/>
        <w:numPr>
          <w:ilvl w:val="0"/>
          <w:numId w:val="28"/>
        </w:numPr>
        <w:autoSpaceDE/>
        <w:autoSpaceDN/>
        <w:spacing w:after="160" w:line="259" w:lineRule="auto"/>
        <w:ind w:right="150"/>
        <w:jc w:val="both"/>
        <w:rPr>
          <w:bCs/>
          <w:sz w:val="24"/>
          <w:szCs w:val="24"/>
          <w:lang w:eastAsia="ru-RU"/>
        </w:rPr>
      </w:pPr>
      <w:r w:rsidRPr="003E49FA">
        <w:rPr>
          <w:bCs/>
          <w:sz w:val="24"/>
          <w:szCs w:val="24"/>
          <w:lang w:eastAsia="ru-RU"/>
        </w:rPr>
        <w:t>Социальному педагогу активизировать работу с обучающимися по правовой культуре,</w:t>
      </w:r>
    </w:p>
    <w:p w:rsidR="002030F5" w:rsidRPr="003E49FA" w:rsidRDefault="002030F5" w:rsidP="00E71EE3">
      <w:pPr>
        <w:widowControl/>
        <w:autoSpaceDE/>
        <w:autoSpaceDN/>
        <w:spacing w:line="259" w:lineRule="auto"/>
        <w:jc w:val="both"/>
        <w:rPr>
          <w:bCs/>
          <w:color w:val="000000"/>
          <w:sz w:val="24"/>
          <w:szCs w:val="24"/>
          <w:lang w:eastAsia="ru-RU"/>
        </w:rPr>
      </w:pPr>
    </w:p>
    <w:p w:rsidR="002030F5" w:rsidRPr="003E49FA" w:rsidRDefault="002030F5" w:rsidP="00E71EE3">
      <w:pPr>
        <w:widowControl/>
        <w:autoSpaceDE/>
        <w:autoSpaceDN/>
        <w:spacing w:line="259" w:lineRule="auto"/>
        <w:ind w:left="720"/>
        <w:jc w:val="both"/>
        <w:rPr>
          <w:b/>
          <w:color w:val="000000"/>
          <w:sz w:val="28"/>
          <w:szCs w:val="28"/>
          <w:u w:val="single"/>
          <w:lang w:eastAsia="ru-RU"/>
        </w:rPr>
      </w:pPr>
      <w:r w:rsidRPr="003E49FA">
        <w:rPr>
          <w:b/>
          <w:color w:val="000000"/>
          <w:sz w:val="28"/>
          <w:szCs w:val="28"/>
          <w:u w:val="single"/>
          <w:lang w:eastAsia="ru-RU"/>
        </w:rPr>
        <w:t>Стремление</w:t>
      </w:r>
    </w:p>
    <w:p w:rsidR="002030F5" w:rsidRPr="003E49FA" w:rsidRDefault="002030F5" w:rsidP="00E71EE3">
      <w:pPr>
        <w:widowControl/>
        <w:autoSpaceDE/>
        <w:autoSpaceDN/>
        <w:spacing w:after="160" w:line="259" w:lineRule="auto"/>
        <w:ind w:left="720" w:firstLine="708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i/>
          <w:color w:val="000000"/>
          <w:sz w:val="24"/>
          <w:szCs w:val="24"/>
          <w:lang w:eastAsia="ru-RU"/>
        </w:rPr>
        <w:t xml:space="preserve">Основными индикаторами </w:t>
      </w:r>
      <w:r w:rsidRPr="003E49FA">
        <w:rPr>
          <w:bCs/>
          <w:color w:val="000000"/>
          <w:sz w:val="24"/>
          <w:szCs w:val="24"/>
          <w:lang w:eastAsia="ru-RU"/>
        </w:rPr>
        <w:t xml:space="preserve"> данной </w:t>
      </w:r>
      <w:proofErr w:type="spellStart"/>
      <w:r w:rsidRPr="003E49FA">
        <w:rPr>
          <w:bCs/>
          <w:color w:val="000000"/>
          <w:sz w:val="24"/>
          <w:szCs w:val="24"/>
          <w:lang w:eastAsia="ru-RU"/>
        </w:rPr>
        <w:t>ценностиявляются</w:t>
      </w:r>
      <w:proofErr w:type="spellEnd"/>
      <w:r w:rsidRPr="003E49FA">
        <w:rPr>
          <w:bCs/>
          <w:color w:val="000000"/>
          <w:sz w:val="24"/>
          <w:szCs w:val="24"/>
          <w:lang w:eastAsia="ru-RU"/>
        </w:rPr>
        <w:t>:</w:t>
      </w:r>
    </w:p>
    <w:p w:rsidR="002030F5" w:rsidRPr="003E49FA" w:rsidRDefault="002030F5" w:rsidP="00E71EE3">
      <w:pPr>
        <w:widowControl/>
        <w:numPr>
          <w:ilvl w:val="0"/>
          <w:numId w:val="29"/>
        </w:numPr>
        <w:autoSpaceDE/>
        <w:autoSpaceDN/>
        <w:spacing w:after="160" w:line="259" w:lineRule="auto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color w:val="000000"/>
          <w:sz w:val="24"/>
          <w:szCs w:val="24"/>
          <w:lang w:eastAsia="ru-RU"/>
        </w:rPr>
        <w:lastRenderedPageBreak/>
        <w:t xml:space="preserve"> учится критически и творчески мыслить;</w:t>
      </w:r>
    </w:p>
    <w:p w:rsidR="002030F5" w:rsidRPr="003E49FA" w:rsidRDefault="002030F5" w:rsidP="00E71EE3">
      <w:pPr>
        <w:widowControl/>
        <w:numPr>
          <w:ilvl w:val="0"/>
          <w:numId w:val="29"/>
        </w:numPr>
        <w:autoSpaceDE/>
        <w:autoSpaceDN/>
        <w:spacing w:after="160" w:line="259" w:lineRule="auto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color w:val="000000"/>
          <w:sz w:val="24"/>
          <w:szCs w:val="24"/>
          <w:lang w:eastAsia="ru-RU"/>
        </w:rPr>
        <w:t>имеет стремление к общению, труду и саморазвитию;</w:t>
      </w:r>
    </w:p>
    <w:p w:rsidR="002030F5" w:rsidRPr="003E49FA" w:rsidRDefault="002030F5" w:rsidP="00E71EE3">
      <w:pPr>
        <w:widowControl/>
        <w:numPr>
          <w:ilvl w:val="0"/>
          <w:numId w:val="29"/>
        </w:numPr>
        <w:autoSpaceDE/>
        <w:autoSpaceDN/>
        <w:spacing w:after="160" w:line="259" w:lineRule="auto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color w:val="000000"/>
          <w:sz w:val="24"/>
          <w:szCs w:val="24"/>
          <w:lang w:eastAsia="ru-RU"/>
        </w:rPr>
        <w:t>продвигать технологические и цифровые навыки;</w:t>
      </w:r>
    </w:p>
    <w:p w:rsidR="002030F5" w:rsidRPr="003E49FA" w:rsidRDefault="002030F5" w:rsidP="00E71EE3">
      <w:pPr>
        <w:widowControl/>
        <w:numPr>
          <w:ilvl w:val="0"/>
          <w:numId w:val="29"/>
        </w:numPr>
        <w:autoSpaceDE/>
        <w:autoSpaceDN/>
        <w:spacing w:after="160" w:line="259" w:lineRule="auto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color w:val="000000"/>
          <w:sz w:val="24"/>
          <w:szCs w:val="24"/>
          <w:lang w:eastAsia="ru-RU"/>
        </w:rPr>
        <w:t>уметь развиваться индивидуально и в команде;</w:t>
      </w:r>
    </w:p>
    <w:p w:rsidR="002030F5" w:rsidRPr="003E49FA" w:rsidRDefault="002030F5" w:rsidP="00E71EE3">
      <w:pPr>
        <w:widowControl/>
        <w:numPr>
          <w:ilvl w:val="0"/>
          <w:numId w:val="29"/>
        </w:numPr>
        <w:autoSpaceDE/>
        <w:autoSpaceDN/>
        <w:spacing w:after="160" w:line="259" w:lineRule="auto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color w:val="000000"/>
          <w:sz w:val="24"/>
          <w:szCs w:val="24"/>
          <w:lang w:eastAsia="ru-RU"/>
        </w:rPr>
        <w:t>уметь устанавливать правильные отношения;</w:t>
      </w:r>
    </w:p>
    <w:p w:rsidR="002030F5" w:rsidRPr="003E49FA" w:rsidRDefault="002030F5" w:rsidP="00E71EE3">
      <w:pPr>
        <w:widowControl/>
        <w:numPr>
          <w:ilvl w:val="0"/>
          <w:numId w:val="29"/>
        </w:numPr>
        <w:autoSpaceDE/>
        <w:autoSpaceDN/>
        <w:spacing w:after="160" w:line="259" w:lineRule="auto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color w:val="000000"/>
          <w:sz w:val="24"/>
          <w:szCs w:val="24"/>
          <w:lang w:eastAsia="ru-RU"/>
        </w:rPr>
        <w:t>быть физически активным;</w:t>
      </w:r>
    </w:p>
    <w:p w:rsidR="002030F5" w:rsidRPr="003E49FA" w:rsidRDefault="002030F5" w:rsidP="00E71EE3">
      <w:pPr>
        <w:widowControl/>
        <w:numPr>
          <w:ilvl w:val="0"/>
          <w:numId w:val="26"/>
        </w:numPr>
        <w:autoSpaceDE/>
        <w:autoSpaceDN/>
        <w:spacing w:after="160" w:line="259" w:lineRule="auto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color w:val="000000"/>
          <w:sz w:val="24"/>
          <w:szCs w:val="24"/>
          <w:lang w:eastAsia="ru-RU"/>
        </w:rPr>
        <w:t>эффективно планировать время и собственные ресурсы</w:t>
      </w:r>
    </w:p>
    <w:p w:rsidR="002030F5" w:rsidRPr="003E49FA" w:rsidRDefault="002030F5" w:rsidP="00E71EE3">
      <w:pPr>
        <w:widowControl/>
        <w:autoSpaceDE/>
        <w:autoSpaceDN/>
        <w:spacing w:line="259" w:lineRule="auto"/>
        <w:ind w:firstLine="708"/>
        <w:jc w:val="both"/>
        <w:rPr>
          <w:bCs/>
          <w:i/>
          <w:color w:val="000000"/>
          <w:sz w:val="24"/>
          <w:szCs w:val="24"/>
          <w:lang w:eastAsia="ru-RU"/>
        </w:rPr>
      </w:pPr>
    </w:p>
    <w:p w:rsidR="002030F5" w:rsidRPr="003E49FA" w:rsidRDefault="002030F5" w:rsidP="00E71EE3">
      <w:pPr>
        <w:widowControl/>
        <w:autoSpaceDE/>
        <w:autoSpaceDN/>
        <w:spacing w:after="160" w:line="259" w:lineRule="auto"/>
        <w:ind w:firstLine="708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i/>
          <w:color w:val="000000"/>
          <w:sz w:val="24"/>
          <w:szCs w:val="24"/>
          <w:lang w:eastAsia="ru-RU"/>
        </w:rPr>
        <w:t>Ожидаемый результат</w:t>
      </w:r>
    </w:p>
    <w:p w:rsidR="002030F5" w:rsidRPr="003E49FA" w:rsidRDefault="002030F5" w:rsidP="00E71EE3">
      <w:pPr>
        <w:widowControl/>
        <w:numPr>
          <w:ilvl w:val="0"/>
          <w:numId w:val="29"/>
        </w:numPr>
        <w:autoSpaceDE/>
        <w:autoSpaceDN/>
        <w:spacing w:after="160" w:line="259" w:lineRule="auto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color w:val="000000"/>
          <w:sz w:val="24"/>
          <w:szCs w:val="24"/>
          <w:lang w:eastAsia="ru-RU"/>
        </w:rPr>
        <w:t>поддерживает гармонию души и чистоту тела;</w:t>
      </w:r>
    </w:p>
    <w:p w:rsidR="002030F5" w:rsidRPr="003E49FA" w:rsidRDefault="002030F5" w:rsidP="00E71EE3">
      <w:pPr>
        <w:widowControl/>
        <w:numPr>
          <w:ilvl w:val="0"/>
          <w:numId w:val="29"/>
        </w:numPr>
        <w:autoSpaceDE/>
        <w:autoSpaceDN/>
        <w:spacing w:after="160" w:line="259" w:lineRule="auto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color w:val="000000"/>
          <w:sz w:val="24"/>
          <w:szCs w:val="24"/>
          <w:lang w:eastAsia="ru-RU"/>
        </w:rPr>
        <w:t>выявляет свои стремления к обучению, труду и саморазвитию;</w:t>
      </w:r>
    </w:p>
    <w:p w:rsidR="002030F5" w:rsidRPr="003E49FA" w:rsidRDefault="002030F5" w:rsidP="00E71EE3">
      <w:pPr>
        <w:widowControl/>
        <w:numPr>
          <w:ilvl w:val="0"/>
          <w:numId w:val="29"/>
        </w:numPr>
        <w:autoSpaceDE/>
        <w:autoSpaceDN/>
        <w:spacing w:after="160" w:line="259" w:lineRule="auto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color w:val="000000"/>
          <w:sz w:val="24"/>
          <w:szCs w:val="24"/>
          <w:lang w:eastAsia="ru-RU"/>
        </w:rPr>
        <w:t>сохраняет окружающую среду в чистоте;</w:t>
      </w:r>
    </w:p>
    <w:p w:rsidR="002030F5" w:rsidRPr="003E49FA" w:rsidRDefault="002030F5" w:rsidP="00E71EE3">
      <w:pPr>
        <w:widowControl/>
        <w:numPr>
          <w:ilvl w:val="0"/>
          <w:numId w:val="29"/>
        </w:numPr>
        <w:autoSpaceDE/>
        <w:autoSpaceDN/>
        <w:spacing w:after="160" w:line="259" w:lineRule="auto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color w:val="000000"/>
          <w:sz w:val="24"/>
          <w:szCs w:val="24"/>
          <w:lang w:eastAsia="ru-RU"/>
        </w:rPr>
        <w:t>имеет достижения в информационной, медийной и финансовой грамотности;</w:t>
      </w:r>
    </w:p>
    <w:p w:rsidR="002030F5" w:rsidRPr="003E49FA" w:rsidRDefault="002030F5" w:rsidP="00E71EE3">
      <w:pPr>
        <w:widowControl/>
        <w:numPr>
          <w:ilvl w:val="0"/>
          <w:numId w:val="27"/>
        </w:numPr>
        <w:autoSpaceDE/>
        <w:autoSpaceDN/>
        <w:spacing w:after="160" w:line="259" w:lineRule="auto"/>
        <w:jc w:val="both"/>
        <w:rPr>
          <w:bCs/>
          <w:color w:val="000000"/>
          <w:sz w:val="24"/>
          <w:szCs w:val="24"/>
          <w:lang w:eastAsia="ru-RU"/>
        </w:rPr>
      </w:pPr>
      <w:r w:rsidRPr="003E49FA">
        <w:rPr>
          <w:bCs/>
          <w:color w:val="000000"/>
          <w:sz w:val="24"/>
          <w:szCs w:val="24"/>
          <w:lang w:eastAsia="ru-RU"/>
        </w:rPr>
        <w:t>сформированы личностные качества как любознательность, целеустремлённость и познавательная активность</w:t>
      </w:r>
      <w:r w:rsidRPr="003E49FA">
        <w:rPr>
          <w:bCs/>
          <w:color w:val="000000"/>
          <w:sz w:val="24"/>
          <w:szCs w:val="24"/>
          <w:lang w:eastAsia="ru-RU"/>
        </w:rPr>
        <w:tab/>
      </w:r>
    </w:p>
    <w:p w:rsidR="002030F5" w:rsidRPr="003E49FA" w:rsidRDefault="002030F5" w:rsidP="00E71EE3">
      <w:pPr>
        <w:widowControl/>
        <w:autoSpaceDE/>
        <w:autoSpaceDN/>
        <w:spacing w:line="259" w:lineRule="auto"/>
        <w:ind w:firstLine="708"/>
        <w:jc w:val="both"/>
        <w:rPr>
          <w:bCs/>
          <w:sz w:val="24"/>
          <w:szCs w:val="24"/>
          <w:lang w:eastAsia="ru-RU"/>
        </w:rPr>
      </w:pPr>
      <w:r w:rsidRPr="003E49FA">
        <w:rPr>
          <w:bCs/>
          <w:sz w:val="24"/>
          <w:szCs w:val="24"/>
          <w:lang w:eastAsia="ru-RU"/>
        </w:rPr>
        <w:t>В целях привития у обучающихся данной ценности проведены общешкольные мероприятия:</w:t>
      </w:r>
    </w:p>
    <w:p w:rsidR="002030F5" w:rsidRPr="003E49FA" w:rsidRDefault="002030F5" w:rsidP="00E71EE3">
      <w:pPr>
        <w:widowControl/>
        <w:autoSpaceDE/>
        <w:autoSpaceDN/>
        <w:spacing w:line="259" w:lineRule="auto"/>
        <w:jc w:val="both"/>
        <w:rPr>
          <w:bCs/>
          <w:sz w:val="24"/>
          <w:szCs w:val="24"/>
          <w:lang w:eastAsia="ru-RU"/>
        </w:rPr>
      </w:pPr>
    </w:p>
    <w:tbl>
      <w:tblPr>
        <w:tblStyle w:val="Style16"/>
        <w:tblW w:w="15877" w:type="dxa"/>
        <w:tblInd w:w="-2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5103"/>
        <w:gridCol w:w="1485"/>
        <w:gridCol w:w="1138"/>
        <w:gridCol w:w="992"/>
        <w:gridCol w:w="4607"/>
      </w:tblGrid>
      <w:tr w:rsidR="002030F5" w:rsidRPr="003E49FA" w:rsidTr="009A5EE1">
        <w:trPr>
          <w:trHeight w:val="876"/>
        </w:trPr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spacing w:line="259" w:lineRule="auto"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№ п/п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spacing w:line="259" w:lineRule="auto"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Проект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5EE1" w:rsidRPr="003E49FA" w:rsidRDefault="002030F5" w:rsidP="00E71EE3">
            <w:pPr>
              <w:widowControl/>
              <w:autoSpaceDE/>
              <w:autoSpaceDN/>
              <w:spacing w:line="259" w:lineRule="auto"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Наименование мероприятия</w:t>
            </w:r>
          </w:p>
          <w:p w:rsidR="009A5EE1" w:rsidRPr="003E49FA" w:rsidRDefault="009A5EE1" w:rsidP="00E71EE3">
            <w:pPr>
              <w:jc w:val="both"/>
              <w:rPr>
                <w:sz w:val="24"/>
                <w:szCs w:val="24"/>
              </w:rPr>
            </w:pPr>
          </w:p>
          <w:p w:rsidR="009A5EE1" w:rsidRPr="003E49FA" w:rsidRDefault="009A5EE1" w:rsidP="00E71EE3">
            <w:pPr>
              <w:jc w:val="both"/>
              <w:rPr>
                <w:sz w:val="24"/>
                <w:szCs w:val="24"/>
              </w:rPr>
            </w:pPr>
          </w:p>
          <w:p w:rsidR="002030F5" w:rsidRPr="003E49FA" w:rsidRDefault="009A5EE1" w:rsidP="00E71EE3">
            <w:pPr>
              <w:tabs>
                <w:tab w:val="left" w:pos="2074"/>
              </w:tabs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ab/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spacing w:line="259" w:lineRule="auto"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Дата проведения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spacing w:line="259" w:lineRule="auto"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Категория участников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spacing w:line="259" w:lineRule="auto"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Охват</w:t>
            </w:r>
          </w:p>
        </w:tc>
        <w:tc>
          <w:tcPr>
            <w:tcW w:w="46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spacing w:line="259" w:lineRule="auto"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 xml:space="preserve">Ссылка на публикацию 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</w:t>
            </w:r>
            <w:r w:rsidRPr="003E49FA">
              <w:rPr>
                <w:bCs/>
                <w:sz w:val="24"/>
                <w:szCs w:val="24"/>
                <w:lang w:val="kk-KZ"/>
              </w:rPr>
              <w:t>Ұрпаққа аманат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Экскурсия в мемориальный музей «Алжир»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19.10.2023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7-11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64</w:t>
            </w:r>
          </w:p>
        </w:tc>
        <w:tc>
          <w:tcPr>
            <w:tcW w:w="46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https://www.instagram.com/p/CylfXAZtNu2/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</w:t>
            </w:r>
            <w:r w:rsidRPr="003E49FA">
              <w:rPr>
                <w:bCs/>
                <w:sz w:val="24"/>
                <w:szCs w:val="24"/>
                <w:lang w:val="kk-KZ"/>
              </w:rPr>
              <w:t>Ұрпаққа аманат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Экскурсия в краеведческий музей «В мире профессий»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30.10.2023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5-6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27</w:t>
            </w:r>
          </w:p>
        </w:tc>
        <w:tc>
          <w:tcPr>
            <w:tcW w:w="46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rFonts w:ascii="Segoe UI" w:eastAsia="Calibri" w:hAnsi="Segoe UI" w:cs="Segoe UI"/>
                <w:bCs/>
                <w:color w:val="000000"/>
                <w:sz w:val="21"/>
                <w:szCs w:val="21"/>
                <w:shd w:val="clear" w:color="auto" w:fill="FFFFFF"/>
              </w:rPr>
              <w:t>https://www.instagram.com/p/CzElDjNsbTo/?utm_source=ig_web_copy_link&amp;igsh=MzRlODBiNWFlZA==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«Е</w:t>
            </w:r>
            <w:r w:rsidRPr="003E49FA">
              <w:rPr>
                <w:bCs/>
                <w:sz w:val="24"/>
                <w:szCs w:val="24"/>
                <w:lang w:val="kk-KZ"/>
              </w:rPr>
              <w:t>ңбегі адал жас өрен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 xml:space="preserve">110-летию со дня рождения </w:t>
            </w:r>
            <w:proofErr w:type="spellStart"/>
            <w:r w:rsidRPr="003E49FA">
              <w:rPr>
                <w:bCs/>
                <w:sz w:val="24"/>
                <w:szCs w:val="24"/>
              </w:rPr>
              <w:t>Саттара</w:t>
            </w:r>
            <w:proofErr w:type="spellEnd"/>
            <w:r w:rsidRPr="003E49F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E49FA">
              <w:rPr>
                <w:bCs/>
                <w:sz w:val="24"/>
                <w:szCs w:val="24"/>
              </w:rPr>
              <w:t>Ерубаева</w:t>
            </w:r>
            <w:proofErr w:type="spellEnd"/>
            <w:r w:rsidRPr="003E49FA">
              <w:rPr>
                <w:bCs/>
                <w:sz w:val="24"/>
                <w:szCs w:val="24"/>
              </w:rPr>
              <w:t xml:space="preserve"> «21</w:t>
            </w:r>
            <w:r w:rsidRPr="003E49FA">
              <w:rPr>
                <w:bCs/>
                <w:sz w:val="24"/>
                <w:szCs w:val="24"/>
                <w:lang w:val="kk-KZ"/>
              </w:rPr>
              <w:t xml:space="preserve"> ғасыр-сауатты ұрпақ ғасыры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16.01.2024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8-11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74</w:t>
            </w:r>
          </w:p>
        </w:tc>
        <w:tc>
          <w:tcPr>
            <w:tcW w:w="46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rFonts w:ascii="Segoe UI" w:eastAsia="Calibri" w:hAnsi="Segoe UI" w:cs="Segoe UI"/>
                <w:bCs/>
                <w:color w:val="000000"/>
                <w:sz w:val="21"/>
                <w:szCs w:val="21"/>
                <w:shd w:val="clear" w:color="auto" w:fill="FFFFFF"/>
              </w:rPr>
              <w:t>https://www.instagram.com/reel/C2KY_kSoVLQ/?utm_source=ig_web_copy_link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«Е</w:t>
            </w:r>
            <w:r w:rsidRPr="003E49FA">
              <w:rPr>
                <w:bCs/>
                <w:sz w:val="24"/>
                <w:szCs w:val="24"/>
                <w:lang w:val="kk-KZ"/>
              </w:rPr>
              <w:t>ңбегі адал жас өрен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Конкурс рисунков «Мы за здоровый образ жизни»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22.02.2024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3-6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34</w:t>
            </w:r>
          </w:p>
        </w:tc>
        <w:tc>
          <w:tcPr>
            <w:tcW w:w="46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rFonts w:ascii="Segoe UI" w:eastAsia="Calibri" w:hAnsi="Segoe UI" w:cs="Segoe UI"/>
                <w:bCs/>
                <w:color w:val="000000"/>
                <w:sz w:val="21"/>
                <w:szCs w:val="21"/>
                <w:shd w:val="clear" w:color="auto" w:fill="FFFFFF"/>
              </w:rPr>
              <w:t>https://www.instagram.com/p/C3oxm9OI59F/?utm_source=ig_web_copy_link&amp;igsh=MzRlODBiNWFlZA==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«Е</w:t>
            </w:r>
            <w:r w:rsidRPr="003E49FA">
              <w:rPr>
                <w:bCs/>
                <w:sz w:val="24"/>
                <w:szCs w:val="24"/>
                <w:lang w:val="kk-KZ"/>
              </w:rPr>
              <w:t>ңбегі адал жас өрен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«Разные возможности-равные права» спортивные соревнования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06.03.2024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5-8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28</w:t>
            </w:r>
          </w:p>
        </w:tc>
        <w:tc>
          <w:tcPr>
            <w:tcW w:w="46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rFonts w:ascii="Segoe UI" w:eastAsia="Calibri" w:hAnsi="Segoe UI" w:cs="Segoe UI"/>
                <w:bCs/>
                <w:color w:val="000000"/>
                <w:sz w:val="21"/>
                <w:szCs w:val="21"/>
                <w:shd w:val="clear" w:color="auto" w:fill="FFFFFF"/>
              </w:rPr>
              <w:t>https://www.instagram.com/p/C4KuZSSNOF3/?utm_source=ig_web_copy_link&amp;igsh=MzRlODBiNWFlZA==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</w:t>
            </w:r>
            <w:r w:rsidRPr="003E49FA">
              <w:rPr>
                <w:bCs/>
                <w:sz w:val="24"/>
                <w:szCs w:val="24"/>
                <w:lang w:val="kk-KZ"/>
              </w:rPr>
              <w:t>Ұрпаққа аманат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Экскурсия в пожарную часть ПЧ-23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14.03.2024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8-9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32</w:t>
            </w:r>
          </w:p>
        </w:tc>
        <w:tc>
          <w:tcPr>
            <w:tcW w:w="46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https://www.instagram.com/reel/C4e1MVxo60M/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«Е</w:t>
            </w:r>
            <w:r w:rsidRPr="003E49FA">
              <w:rPr>
                <w:bCs/>
                <w:sz w:val="24"/>
                <w:szCs w:val="24"/>
                <w:lang w:val="kk-KZ"/>
              </w:rPr>
              <w:t>ңбегі адал жас өрен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«Веселые старты»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11.04.2024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1-4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42</w:t>
            </w:r>
          </w:p>
        </w:tc>
        <w:tc>
          <w:tcPr>
            <w:tcW w:w="46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rFonts w:ascii="Segoe UI" w:eastAsia="Calibri" w:hAnsi="Segoe UI" w:cs="Segoe UI"/>
                <w:bCs/>
                <w:color w:val="000000"/>
                <w:sz w:val="21"/>
                <w:szCs w:val="21"/>
                <w:shd w:val="clear" w:color="auto" w:fill="FFFFFF"/>
              </w:rPr>
              <w:t>https://www.instagram.com/p/C5oHa_1tUQw/?utm_source=ig_web_copy_link&amp;igsh=MzRlODBiNWFlZA==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</w:t>
            </w:r>
            <w:r w:rsidRPr="003E49FA">
              <w:rPr>
                <w:bCs/>
                <w:sz w:val="24"/>
                <w:szCs w:val="24"/>
                <w:lang w:val="kk-KZ"/>
              </w:rPr>
              <w:t>Ұрпаққа аманат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 xml:space="preserve">Член ИРГ г.Темиртау </w:t>
            </w:r>
            <w:proofErr w:type="spellStart"/>
            <w:r w:rsidRPr="003E49FA">
              <w:rPr>
                <w:bCs/>
                <w:sz w:val="24"/>
                <w:szCs w:val="24"/>
              </w:rPr>
              <w:t>Нурмиева</w:t>
            </w:r>
            <w:proofErr w:type="spellEnd"/>
            <w:r w:rsidRPr="003E49FA">
              <w:rPr>
                <w:bCs/>
                <w:sz w:val="24"/>
                <w:szCs w:val="24"/>
              </w:rPr>
              <w:t xml:space="preserve"> Р.М. лекция «Ограждение от идей религиозного экстремизма»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23.05.2024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8-9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38</w:t>
            </w:r>
          </w:p>
        </w:tc>
        <w:tc>
          <w:tcPr>
            <w:tcW w:w="46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rFonts w:ascii="Segoe UI" w:eastAsia="Calibri" w:hAnsi="Segoe UI" w:cs="Segoe UI"/>
                <w:bCs/>
                <w:color w:val="000000"/>
                <w:sz w:val="21"/>
                <w:szCs w:val="21"/>
                <w:shd w:val="clear" w:color="auto" w:fill="FFFFFF"/>
              </w:rPr>
              <w:t>https://www.instagram.com/p/C7TxDBrojAc/?utm_source=ig_web_copy_link&amp;igsh=MzRlODBiNWFlZA==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«Е</w:t>
            </w:r>
            <w:r w:rsidRPr="003E49FA">
              <w:rPr>
                <w:bCs/>
                <w:sz w:val="24"/>
                <w:szCs w:val="24"/>
                <w:lang w:val="kk-KZ"/>
              </w:rPr>
              <w:t>ңбегі адал жас өрен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Во всех классах прошли классные часы «</w:t>
            </w:r>
            <w:r w:rsidRPr="003E49FA">
              <w:rPr>
                <w:bCs/>
                <w:sz w:val="24"/>
                <w:szCs w:val="24"/>
                <w:lang w:val="kk-KZ"/>
              </w:rPr>
              <w:t>Білімім Отаныма»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24.05.2024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1-11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262</w:t>
            </w:r>
          </w:p>
        </w:tc>
        <w:tc>
          <w:tcPr>
            <w:tcW w:w="46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rFonts w:ascii="Segoe UI" w:eastAsia="Calibri" w:hAnsi="Segoe UI" w:cs="Segoe UI"/>
                <w:bCs/>
                <w:color w:val="000000"/>
                <w:sz w:val="21"/>
                <w:szCs w:val="21"/>
                <w:shd w:val="clear" w:color="auto" w:fill="FFFFFF"/>
              </w:rPr>
              <w:t>https://www.instagram.com/p/C7WPsd2oP8U/?utm_source=ig_web_copy_link&amp;igsh=MzRlODBiNWFlZA==</w:t>
            </w:r>
          </w:p>
        </w:tc>
      </w:tr>
    </w:tbl>
    <w:p w:rsidR="002030F5" w:rsidRPr="003E49FA" w:rsidRDefault="002030F5" w:rsidP="00E71EE3">
      <w:pPr>
        <w:widowControl/>
        <w:autoSpaceDE/>
        <w:autoSpaceDN/>
        <w:spacing w:line="259" w:lineRule="auto"/>
        <w:jc w:val="both"/>
        <w:rPr>
          <w:bCs/>
          <w:sz w:val="24"/>
          <w:szCs w:val="24"/>
          <w:lang w:val="kk-KZ" w:eastAsia="ru-RU"/>
        </w:rPr>
      </w:pPr>
    </w:p>
    <w:p w:rsidR="002030F5" w:rsidRPr="003E49FA" w:rsidRDefault="002030F5" w:rsidP="00E71EE3">
      <w:pPr>
        <w:widowControl/>
        <w:autoSpaceDE/>
        <w:autoSpaceDN/>
        <w:spacing w:after="160" w:line="259" w:lineRule="auto"/>
        <w:ind w:firstLine="708"/>
        <w:jc w:val="both"/>
        <w:rPr>
          <w:bCs/>
          <w:sz w:val="24"/>
          <w:szCs w:val="24"/>
          <w:lang w:eastAsia="ru-RU"/>
        </w:rPr>
      </w:pPr>
      <w:r w:rsidRPr="003E49FA">
        <w:rPr>
          <w:bCs/>
          <w:sz w:val="24"/>
          <w:szCs w:val="24"/>
          <w:lang w:eastAsia="ru-RU"/>
        </w:rPr>
        <w:t>Мероприятия, проведенные классными руководителями:</w:t>
      </w:r>
    </w:p>
    <w:p w:rsidR="002030F5" w:rsidRPr="003E49FA" w:rsidRDefault="002030F5" w:rsidP="00E71EE3">
      <w:pPr>
        <w:widowControl/>
        <w:autoSpaceDE/>
        <w:autoSpaceDN/>
        <w:spacing w:line="259" w:lineRule="auto"/>
        <w:ind w:firstLine="708"/>
        <w:jc w:val="both"/>
        <w:rPr>
          <w:bCs/>
          <w:sz w:val="24"/>
          <w:szCs w:val="24"/>
          <w:lang w:eastAsia="ru-RU"/>
        </w:rPr>
      </w:pPr>
    </w:p>
    <w:tbl>
      <w:tblPr>
        <w:tblStyle w:val="Style17"/>
        <w:tblW w:w="15877" w:type="dxa"/>
        <w:tblInd w:w="-2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5103"/>
        <w:gridCol w:w="1485"/>
        <w:gridCol w:w="1138"/>
        <w:gridCol w:w="921"/>
        <w:gridCol w:w="4678"/>
      </w:tblGrid>
      <w:tr w:rsidR="002030F5" w:rsidRPr="003E49FA" w:rsidTr="009A5EE1">
        <w:trPr>
          <w:trHeight w:val="876"/>
        </w:trPr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spacing w:line="259" w:lineRule="auto"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№ п/п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spacing w:line="259" w:lineRule="auto"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Проект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spacing w:line="259" w:lineRule="auto"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spacing w:line="259" w:lineRule="auto"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Дата проведения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spacing w:line="259" w:lineRule="auto"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Категория участников</w:t>
            </w:r>
          </w:p>
        </w:tc>
        <w:tc>
          <w:tcPr>
            <w:tcW w:w="9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spacing w:line="259" w:lineRule="auto"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Охват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spacing w:line="259" w:lineRule="auto"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 xml:space="preserve">Ссылка на публикацию 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«Е</w:t>
            </w:r>
            <w:r w:rsidRPr="003E49FA">
              <w:rPr>
                <w:bCs/>
                <w:sz w:val="24"/>
                <w:szCs w:val="24"/>
                <w:lang w:val="kk-KZ"/>
              </w:rPr>
              <w:t>ңбегі адал жас өрен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Интеллектуальная игра «Кубик Блума»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t>15.02.2024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3А</w:t>
            </w:r>
          </w:p>
        </w:tc>
        <w:tc>
          <w:tcPr>
            <w:tcW w:w="9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rFonts w:ascii="Segoe UI" w:eastAsia="Calibri" w:hAnsi="Segoe UI" w:cs="Segoe UI"/>
                <w:bCs/>
                <w:color w:val="000000"/>
                <w:sz w:val="21"/>
                <w:szCs w:val="21"/>
                <w:shd w:val="clear" w:color="auto" w:fill="FFFFFF"/>
              </w:rPr>
              <w:t>https://www.instagram.com/p/C3XrWHKNbhN/?utm_source=ig_web_copy_link&amp;igsh=MzRlODB</w:t>
            </w:r>
            <w:r w:rsidRPr="003E49FA">
              <w:rPr>
                <w:rFonts w:ascii="Segoe UI" w:eastAsia="Calibri" w:hAnsi="Segoe UI" w:cs="Segoe UI"/>
                <w:bCs/>
                <w:color w:val="000000"/>
                <w:sz w:val="21"/>
                <w:szCs w:val="21"/>
                <w:shd w:val="clear" w:color="auto" w:fill="FFFFFF"/>
              </w:rPr>
              <w:lastRenderedPageBreak/>
              <w:t>iNWFlZA==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«Е</w:t>
            </w:r>
            <w:r w:rsidRPr="003E49FA">
              <w:rPr>
                <w:bCs/>
                <w:sz w:val="24"/>
                <w:szCs w:val="24"/>
                <w:lang w:val="kk-KZ"/>
              </w:rPr>
              <w:t>ңбегі адал жас өрен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«Папа, мама и я –спортивная семья»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t>11.04.2024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3А</w:t>
            </w:r>
          </w:p>
        </w:tc>
        <w:tc>
          <w:tcPr>
            <w:tcW w:w="9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rFonts w:ascii="Segoe UI" w:eastAsia="Calibri" w:hAnsi="Segoe UI" w:cs="Segoe UI"/>
                <w:bCs/>
                <w:color w:val="000000"/>
                <w:sz w:val="21"/>
                <w:szCs w:val="21"/>
                <w:shd w:val="clear" w:color="auto" w:fill="FFFFFF"/>
              </w:rPr>
              <w:t>https://www.instagram.com/p/C5oHa_1tUQw/?utm_source=ig_web_copy_link&amp;igsh=MzRlODBiNWFlZA==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</w:t>
            </w:r>
            <w:r w:rsidRPr="003E49FA">
              <w:rPr>
                <w:bCs/>
                <w:sz w:val="24"/>
                <w:szCs w:val="24"/>
                <w:lang w:val="kk-KZ"/>
              </w:rPr>
              <w:t>Ұрпаққа аманат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«Национальные блюда»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t>20.</w:t>
            </w:r>
            <w:r w:rsidRPr="003E49FA">
              <w:rPr>
                <w:bCs/>
                <w:sz w:val="24"/>
                <w:szCs w:val="24"/>
              </w:rPr>
              <w:t>03.2024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6А</w:t>
            </w:r>
          </w:p>
        </w:tc>
        <w:tc>
          <w:tcPr>
            <w:tcW w:w="9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rFonts w:ascii="Segoe UI" w:eastAsia="Calibri" w:hAnsi="Segoe UI" w:cs="Segoe UI"/>
                <w:bCs/>
                <w:color w:val="000000"/>
                <w:sz w:val="21"/>
                <w:szCs w:val="21"/>
                <w:shd w:val="clear" w:color="auto" w:fill="FFFFFF"/>
              </w:rPr>
              <w:t>https://www.instagram.com/p/C4tIpGcMU2A/?utm_source=ig_web_copy_link&amp;igsh=MzRlODBiNWFlZA==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«Е</w:t>
            </w:r>
            <w:r w:rsidRPr="003E49FA">
              <w:rPr>
                <w:bCs/>
                <w:sz w:val="24"/>
                <w:szCs w:val="24"/>
                <w:lang w:val="kk-KZ"/>
              </w:rPr>
              <w:t>ңбегі адал жас өрен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Викторина «Быть здоровыми хотим»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0</w:t>
            </w:r>
            <w:r w:rsidRPr="003E49FA">
              <w:rPr>
                <w:bCs/>
                <w:sz w:val="24"/>
                <w:szCs w:val="24"/>
                <w:lang w:val="kk-KZ"/>
              </w:rPr>
              <w:t>9</w:t>
            </w:r>
            <w:r w:rsidRPr="003E49FA">
              <w:rPr>
                <w:bCs/>
                <w:sz w:val="24"/>
                <w:szCs w:val="24"/>
              </w:rPr>
              <w:t>.04.2023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9А</w:t>
            </w:r>
          </w:p>
        </w:tc>
        <w:tc>
          <w:tcPr>
            <w:tcW w:w="9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rFonts w:ascii="Segoe UI" w:eastAsia="Calibri" w:hAnsi="Segoe UI" w:cs="Segoe UI"/>
                <w:bCs/>
                <w:color w:val="000000"/>
                <w:sz w:val="21"/>
                <w:szCs w:val="21"/>
                <w:shd w:val="clear" w:color="auto" w:fill="FFFFFF"/>
              </w:rPr>
              <w:t>https://www.instagram.com/p/C5gq6k-tdcZ/?utm_source=ig_web_copy_link&amp;igsh=MzRlODBiNWFlZA==</w:t>
            </w:r>
          </w:p>
        </w:tc>
      </w:tr>
      <w:tr w:rsidR="002030F5" w:rsidRPr="003E49FA" w:rsidTr="009A5EE1"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</w:t>
            </w:r>
            <w:r w:rsidRPr="003E49FA">
              <w:rPr>
                <w:bCs/>
                <w:sz w:val="24"/>
                <w:szCs w:val="24"/>
                <w:lang w:val="kk-KZ"/>
              </w:rPr>
              <w:t>Ұрпаққа аманат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Классный час «</w:t>
            </w:r>
            <w:r w:rsidRPr="003E49FA">
              <w:rPr>
                <w:bCs/>
                <w:sz w:val="24"/>
                <w:szCs w:val="24"/>
                <w:lang w:val="kk-KZ"/>
              </w:rPr>
              <w:t>Білімім Отаныма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24.05.2024</w:t>
            </w:r>
          </w:p>
        </w:tc>
        <w:tc>
          <w:tcPr>
            <w:tcW w:w="11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6А</w:t>
            </w:r>
          </w:p>
        </w:tc>
        <w:tc>
          <w:tcPr>
            <w:tcW w:w="9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30F5" w:rsidRPr="003E49FA" w:rsidRDefault="002030F5" w:rsidP="00E71EE3">
            <w:pPr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rFonts w:ascii="Segoe UI" w:eastAsia="Calibri" w:hAnsi="Segoe UI" w:cs="Segoe UI"/>
                <w:bCs/>
                <w:color w:val="000000"/>
                <w:sz w:val="21"/>
                <w:szCs w:val="21"/>
                <w:shd w:val="clear" w:color="auto" w:fill="FFFFFF"/>
              </w:rPr>
              <w:t>https://www.instagram.com/p/C7WzhoHII23/?utm_source=ig_web_copy_link&amp;igsh=MzRlODBiNWFlZA==</w:t>
            </w:r>
          </w:p>
        </w:tc>
      </w:tr>
    </w:tbl>
    <w:p w:rsidR="002030F5" w:rsidRPr="003E49FA" w:rsidRDefault="002030F5" w:rsidP="00E71EE3">
      <w:pPr>
        <w:widowControl/>
        <w:autoSpaceDE/>
        <w:autoSpaceDN/>
        <w:spacing w:after="14" w:line="259" w:lineRule="auto"/>
        <w:jc w:val="both"/>
        <w:rPr>
          <w:bCs/>
          <w:i/>
          <w:sz w:val="24"/>
          <w:szCs w:val="24"/>
          <w:lang w:eastAsia="ru-RU"/>
        </w:rPr>
      </w:pPr>
    </w:p>
    <w:p w:rsidR="002030F5" w:rsidRPr="003E49FA" w:rsidRDefault="002030F5" w:rsidP="00E71EE3">
      <w:pPr>
        <w:widowControl/>
        <w:autoSpaceDE/>
        <w:autoSpaceDN/>
        <w:ind w:right="150"/>
        <w:jc w:val="both"/>
        <w:rPr>
          <w:bCs/>
          <w:i/>
          <w:sz w:val="24"/>
          <w:szCs w:val="24"/>
          <w:lang w:eastAsia="ru-RU"/>
        </w:rPr>
      </w:pPr>
      <w:r w:rsidRPr="003E49FA">
        <w:rPr>
          <w:bCs/>
          <w:sz w:val="24"/>
          <w:szCs w:val="24"/>
          <w:lang w:eastAsia="ru-RU"/>
        </w:rPr>
        <w:t xml:space="preserve">Достижения: </w:t>
      </w:r>
    </w:p>
    <w:tbl>
      <w:tblPr>
        <w:tblStyle w:val="Style18"/>
        <w:tblW w:w="1130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97"/>
        <w:gridCol w:w="3118"/>
        <w:gridCol w:w="1417"/>
        <w:gridCol w:w="3970"/>
      </w:tblGrid>
      <w:tr w:rsidR="002030F5" w:rsidRPr="003E49FA" w:rsidTr="009A5EE1"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030F5" w:rsidRPr="003E49FA" w:rsidRDefault="002030F5" w:rsidP="00E71EE3">
            <w:pPr>
              <w:widowControl/>
              <w:autoSpaceDE/>
              <w:autoSpaceDN/>
              <w:jc w:val="both"/>
              <w:rPr>
                <w:b/>
                <w:bCs/>
                <w:sz w:val="24"/>
                <w:szCs w:val="24"/>
              </w:rPr>
            </w:pPr>
            <w:r w:rsidRPr="003E49FA">
              <w:rPr>
                <w:b/>
                <w:bCs/>
                <w:sz w:val="24"/>
                <w:szCs w:val="24"/>
              </w:rPr>
              <w:t>Название конкурса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030F5" w:rsidRPr="003E49FA" w:rsidRDefault="002030F5" w:rsidP="00E71EE3">
            <w:pPr>
              <w:widowControl/>
              <w:autoSpaceDE/>
              <w:autoSpaceDN/>
              <w:jc w:val="both"/>
              <w:rPr>
                <w:b/>
                <w:bCs/>
                <w:sz w:val="24"/>
                <w:szCs w:val="24"/>
              </w:rPr>
            </w:pPr>
            <w:r w:rsidRPr="003E49FA">
              <w:rPr>
                <w:b/>
                <w:bCs/>
                <w:sz w:val="24"/>
                <w:szCs w:val="24"/>
              </w:rPr>
              <w:t>Участник/и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030F5" w:rsidRPr="003E49FA" w:rsidRDefault="002030F5" w:rsidP="00E71EE3">
            <w:pPr>
              <w:widowControl/>
              <w:autoSpaceDE/>
              <w:autoSpaceDN/>
              <w:jc w:val="both"/>
              <w:rPr>
                <w:b/>
                <w:bCs/>
                <w:sz w:val="24"/>
                <w:szCs w:val="24"/>
              </w:rPr>
            </w:pPr>
            <w:r w:rsidRPr="003E49FA">
              <w:rPr>
                <w:b/>
                <w:bCs/>
                <w:sz w:val="24"/>
                <w:szCs w:val="24"/>
              </w:rPr>
              <w:t>Результат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030F5" w:rsidRPr="003E49FA" w:rsidRDefault="002030F5" w:rsidP="00E71EE3">
            <w:pPr>
              <w:widowControl/>
              <w:autoSpaceDE/>
              <w:autoSpaceDN/>
              <w:jc w:val="both"/>
              <w:rPr>
                <w:b/>
                <w:bCs/>
                <w:sz w:val="24"/>
                <w:szCs w:val="24"/>
              </w:rPr>
            </w:pPr>
            <w:r w:rsidRPr="003E49FA">
              <w:rPr>
                <w:b/>
                <w:bCs/>
                <w:sz w:val="24"/>
                <w:szCs w:val="24"/>
              </w:rPr>
              <w:t>ФИО учителя/классного руководителя подготовившего участника</w:t>
            </w:r>
          </w:p>
        </w:tc>
      </w:tr>
      <w:tr w:rsidR="002030F5" w:rsidRPr="003E49FA" w:rsidTr="009A5EE1">
        <w:tc>
          <w:tcPr>
            <w:tcW w:w="113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Областной уровень</w:t>
            </w:r>
          </w:p>
        </w:tc>
      </w:tr>
      <w:tr w:rsidR="002030F5" w:rsidRPr="003E49FA" w:rsidTr="009A5EE1"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Спортивная эстафета «Жизнь без наркотиков»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2-е место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Балабрикова Е.П.</w:t>
            </w:r>
          </w:p>
        </w:tc>
      </w:tr>
      <w:tr w:rsidR="002030F5" w:rsidRPr="003E49FA" w:rsidTr="009A5EE1"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rFonts w:eastAsia="Calibri"/>
                <w:bCs/>
                <w:sz w:val="24"/>
                <w:szCs w:val="24"/>
              </w:rPr>
              <w:t>Конкурс Тик –Ток ЗОЖ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Писарева Ангелина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1-е место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Беккер Е.А.</w:t>
            </w:r>
          </w:p>
        </w:tc>
      </w:tr>
      <w:tr w:rsidR="002030F5" w:rsidRPr="003E49FA" w:rsidTr="009A5EE1">
        <w:tc>
          <w:tcPr>
            <w:tcW w:w="113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Городской уровень</w:t>
            </w:r>
          </w:p>
        </w:tc>
      </w:tr>
      <w:tr w:rsidR="002030F5" w:rsidRPr="003E49FA" w:rsidTr="009A5EE1"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«Юный спасатель»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8-11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3-е место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Балабрикова Е.П.</w:t>
            </w:r>
          </w:p>
        </w:tc>
      </w:tr>
      <w:tr w:rsidR="002030F5" w:rsidRPr="003E49FA" w:rsidTr="009A5EE1"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Конкурс чтецов о маме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jc w:val="both"/>
              <w:rPr>
                <w:bCs/>
                <w:sz w:val="24"/>
                <w:szCs w:val="24"/>
              </w:rPr>
            </w:pPr>
            <w:proofErr w:type="spellStart"/>
            <w:r w:rsidRPr="003E49FA">
              <w:rPr>
                <w:rFonts w:eastAsia="Calibri" w:cs="Calibri"/>
                <w:bCs/>
                <w:sz w:val="24"/>
                <w:szCs w:val="24"/>
              </w:rPr>
              <w:t>Дюсембаева</w:t>
            </w:r>
            <w:proofErr w:type="spellEnd"/>
            <w:r w:rsidRPr="003E49FA">
              <w:rPr>
                <w:rFonts w:eastAsia="Calibri" w:cs="Calibri"/>
                <w:bCs/>
                <w:sz w:val="24"/>
                <w:szCs w:val="24"/>
              </w:rPr>
              <w:t xml:space="preserve"> </w:t>
            </w:r>
            <w:proofErr w:type="spellStart"/>
            <w:r w:rsidRPr="003E49FA">
              <w:rPr>
                <w:rFonts w:eastAsia="Calibri" w:cs="Calibri"/>
                <w:bCs/>
                <w:sz w:val="24"/>
                <w:szCs w:val="24"/>
              </w:rPr>
              <w:t>Томирис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3-е место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Ковальская Н.Д.</w:t>
            </w:r>
          </w:p>
        </w:tc>
      </w:tr>
      <w:tr w:rsidR="002030F5" w:rsidRPr="003E49FA" w:rsidTr="009A5EE1"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Конкурс чтецов о маме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jc w:val="both"/>
              <w:rPr>
                <w:rFonts w:eastAsia="Calibri" w:cs="Calibri"/>
                <w:bCs/>
                <w:sz w:val="24"/>
                <w:szCs w:val="24"/>
              </w:rPr>
            </w:pPr>
            <w:r w:rsidRPr="003E49FA">
              <w:rPr>
                <w:rFonts w:eastAsia="Calibri" w:cs="Calibri"/>
                <w:bCs/>
                <w:sz w:val="24"/>
                <w:szCs w:val="24"/>
              </w:rPr>
              <w:t>Царева Ольга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3-е место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Крючек А.А.</w:t>
            </w:r>
          </w:p>
        </w:tc>
      </w:tr>
      <w:tr w:rsidR="002030F5" w:rsidRPr="003E49FA" w:rsidTr="009A5EE1"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t>«Бояулар құпиясы</w:t>
            </w:r>
            <w:r w:rsidRPr="003E49FA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jc w:val="both"/>
              <w:rPr>
                <w:rFonts w:eastAsia="Calibri" w:cs="Calibri"/>
                <w:bCs/>
                <w:sz w:val="24"/>
                <w:szCs w:val="24"/>
                <w:lang w:val="kk-KZ"/>
              </w:rPr>
            </w:pPr>
            <w:proofErr w:type="spellStart"/>
            <w:r w:rsidRPr="003E49FA">
              <w:rPr>
                <w:rFonts w:eastAsia="Calibri"/>
                <w:bCs/>
                <w:sz w:val="24"/>
                <w:szCs w:val="24"/>
              </w:rPr>
              <w:t>Кусмауль</w:t>
            </w:r>
            <w:proofErr w:type="spellEnd"/>
            <w:r w:rsidRPr="003E49FA">
              <w:rPr>
                <w:rFonts w:eastAsia="Calibri"/>
                <w:bCs/>
                <w:sz w:val="24"/>
                <w:szCs w:val="24"/>
              </w:rPr>
              <w:t xml:space="preserve"> Ева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2-е место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</w:rPr>
              <w:t>Какимова С.М.</w:t>
            </w:r>
          </w:p>
        </w:tc>
      </w:tr>
      <w:tr w:rsidR="002030F5" w:rsidRPr="003E49FA" w:rsidTr="009A5EE1"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t>«Табиғатты аяла»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jc w:val="both"/>
              <w:rPr>
                <w:rFonts w:eastAsia="Calibri" w:cs="Calibri"/>
                <w:bCs/>
                <w:sz w:val="24"/>
                <w:szCs w:val="24"/>
                <w:lang w:val="kk-KZ"/>
              </w:rPr>
            </w:pPr>
            <w:r w:rsidRPr="003E49FA">
              <w:rPr>
                <w:rFonts w:eastAsia="Calibri"/>
                <w:bCs/>
                <w:sz w:val="24"/>
                <w:szCs w:val="24"/>
              </w:rPr>
              <w:t>Юшко Савелий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jc w:val="both"/>
              <w:rPr>
                <w:bCs/>
                <w:sz w:val="24"/>
                <w:szCs w:val="24"/>
                <w:lang w:val="kk-KZ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t>1-е место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30F5" w:rsidRPr="003E49FA" w:rsidRDefault="002030F5" w:rsidP="00E71EE3">
            <w:pPr>
              <w:widowControl/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3E49FA">
              <w:rPr>
                <w:bCs/>
                <w:sz w:val="24"/>
                <w:szCs w:val="24"/>
                <w:lang w:val="kk-KZ"/>
              </w:rPr>
              <w:t>Какимова С.М.</w:t>
            </w:r>
          </w:p>
        </w:tc>
      </w:tr>
    </w:tbl>
    <w:p w:rsidR="002030F5" w:rsidRPr="003E49FA" w:rsidRDefault="002030F5" w:rsidP="00E71EE3">
      <w:pPr>
        <w:widowControl/>
        <w:autoSpaceDE/>
        <w:autoSpaceDN/>
        <w:ind w:right="150"/>
        <w:jc w:val="both"/>
        <w:rPr>
          <w:bCs/>
          <w:sz w:val="24"/>
          <w:szCs w:val="24"/>
          <w:lang w:eastAsia="ru-RU"/>
        </w:rPr>
      </w:pPr>
    </w:p>
    <w:p w:rsidR="002030F5" w:rsidRPr="003E49FA" w:rsidRDefault="002030F5" w:rsidP="00E71EE3">
      <w:pPr>
        <w:widowControl/>
        <w:autoSpaceDE/>
        <w:autoSpaceDN/>
        <w:ind w:right="150"/>
        <w:jc w:val="both"/>
        <w:rPr>
          <w:bCs/>
          <w:sz w:val="24"/>
          <w:szCs w:val="24"/>
          <w:lang w:eastAsia="ru-RU"/>
        </w:rPr>
      </w:pPr>
      <w:r w:rsidRPr="003E49FA">
        <w:rPr>
          <w:b/>
          <w:bCs/>
          <w:sz w:val="24"/>
          <w:szCs w:val="24"/>
          <w:lang w:eastAsia="ru-RU"/>
        </w:rPr>
        <w:t>Вывод</w:t>
      </w:r>
      <w:r w:rsidRPr="003E49FA">
        <w:rPr>
          <w:bCs/>
          <w:sz w:val="24"/>
          <w:szCs w:val="24"/>
          <w:lang w:eastAsia="ru-RU"/>
        </w:rPr>
        <w:t>: работа по привитию у обучающихся данной ценности осуществлялась по основным индикаторам  на протяжении всего времени.  Проведение мероприятий способствовало развитию умений работать индивидуально и в команде, развитию мыслить критически в вопросах сохранения ЗОЖ и экологии, медийной и финансовой грамотности.</w:t>
      </w:r>
    </w:p>
    <w:p w:rsidR="002030F5" w:rsidRPr="003E49FA" w:rsidRDefault="002030F5" w:rsidP="00E71EE3">
      <w:pPr>
        <w:widowControl/>
        <w:autoSpaceDE/>
        <w:autoSpaceDN/>
        <w:ind w:right="150"/>
        <w:jc w:val="both"/>
        <w:rPr>
          <w:b/>
          <w:bCs/>
          <w:sz w:val="24"/>
          <w:szCs w:val="24"/>
          <w:lang w:eastAsia="ru-RU"/>
        </w:rPr>
      </w:pPr>
      <w:r w:rsidRPr="003E49FA">
        <w:rPr>
          <w:b/>
          <w:bCs/>
          <w:sz w:val="24"/>
          <w:szCs w:val="24"/>
          <w:lang w:eastAsia="ru-RU"/>
        </w:rPr>
        <w:lastRenderedPageBreak/>
        <w:t xml:space="preserve">Рекомендации: </w:t>
      </w:r>
    </w:p>
    <w:p w:rsidR="002030F5" w:rsidRPr="003E49FA" w:rsidRDefault="002030F5" w:rsidP="00E71EE3">
      <w:pPr>
        <w:widowControl/>
        <w:numPr>
          <w:ilvl w:val="0"/>
          <w:numId w:val="30"/>
        </w:numPr>
        <w:autoSpaceDE/>
        <w:autoSpaceDN/>
        <w:spacing w:after="160" w:line="259" w:lineRule="auto"/>
        <w:ind w:right="150"/>
        <w:jc w:val="both"/>
        <w:rPr>
          <w:bCs/>
          <w:sz w:val="24"/>
          <w:szCs w:val="24"/>
          <w:lang w:eastAsia="ru-RU"/>
        </w:rPr>
      </w:pPr>
      <w:r w:rsidRPr="003E49FA">
        <w:rPr>
          <w:bCs/>
          <w:sz w:val="24"/>
          <w:szCs w:val="24"/>
          <w:lang w:eastAsia="ru-RU"/>
        </w:rPr>
        <w:t>Заместителю директора по ВР активизировать организацию работы по привитию у обучающихся ценности “Стремление”</w:t>
      </w:r>
    </w:p>
    <w:p w:rsidR="002030F5" w:rsidRPr="003E49FA" w:rsidRDefault="002030F5" w:rsidP="00E71EE3">
      <w:pPr>
        <w:widowControl/>
        <w:numPr>
          <w:ilvl w:val="0"/>
          <w:numId w:val="30"/>
        </w:numPr>
        <w:autoSpaceDE/>
        <w:autoSpaceDN/>
        <w:spacing w:after="160" w:line="259" w:lineRule="auto"/>
        <w:ind w:right="150"/>
        <w:jc w:val="both"/>
        <w:rPr>
          <w:bCs/>
          <w:sz w:val="24"/>
          <w:szCs w:val="24"/>
          <w:lang w:eastAsia="ru-RU"/>
        </w:rPr>
      </w:pPr>
      <w:r w:rsidRPr="003E49FA">
        <w:rPr>
          <w:bCs/>
          <w:sz w:val="24"/>
          <w:szCs w:val="24"/>
          <w:lang w:eastAsia="ru-RU"/>
        </w:rPr>
        <w:t xml:space="preserve">Классным руководителям повысить работу по формированию ценности “Стремление” через классные часы и внеурочную деятельность с классным коллективом </w:t>
      </w:r>
    </w:p>
    <w:p w:rsidR="002030F5" w:rsidRPr="003E49FA" w:rsidRDefault="002030F5" w:rsidP="00E71EE3">
      <w:pPr>
        <w:widowControl/>
        <w:autoSpaceDE/>
        <w:autoSpaceDN/>
        <w:ind w:left="720" w:right="150"/>
        <w:jc w:val="both"/>
        <w:rPr>
          <w:bCs/>
          <w:sz w:val="24"/>
          <w:szCs w:val="24"/>
          <w:lang w:eastAsia="ru-RU"/>
        </w:rPr>
      </w:pPr>
      <w:bookmarkStart w:id="3" w:name="_heading=h.gjdgxs" w:colFirst="0" w:colLast="0"/>
      <w:bookmarkEnd w:id="3"/>
      <w:r w:rsidRPr="003E49FA">
        <w:rPr>
          <w:bCs/>
          <w:color w:val="000000"/>
          <w:sz w:val="24"/>
          <w:szCs w:val="24"/>
          <w:lang w:eastAsia="ru-RU"/>
        </w:rPr>
        <w:br w:type="textWrapping" w:clear="all"/>
      </w:r>
    </w:p>
    <w:p w:rsidR="002030F5" w:rsidRPr="003E49FA" w:rsidRDefault="002030F5" w:rsidP="00E71EE3">
      <w:pPr>
        <w:widowControl/>
        <w:autoSpaceDE/>
        <w:autoSpaceDN/>
        <w:spacing w:after="160" w:line="259" w:lineRule="auto"/>
        <w:ind w:left="720"/>
        <w:jc w:val="both"/>
        <w:rPr>
          <w:bCs/>
          <w:color w:val="000000"/>
          <w:sz w:val="24"/>
          <w:szCs w:val="24"/>
          <w:u w:val="single"/>
          <w:lang w:val="kk-KZ" w:eastAsia="ru-RU"/>
        </w:rPr>
      </w:pPr>
    </w:p>
    <w:tbl>
      <w:tblPr>
        <w:tblpPr w:leftFromText="180" w:rightFromText="180" w:vertAnchor="text" w:horzAnchor="margin" w:tblpY="676"/>
        <w:tblOverlap w:val="never"/>
        <w:tblW w:w="14596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8"/>
        <w:gridCol w:w="7167"/>
        <w:gridCol w:w="4801"/>
        <w:gridCol w:w="2570"/>
      </w:tblGrid>
      <w:tr w:rsidR="002030F5" w:rsidRPr="003E49FA" w:rsidTr="009A5EE1">
        <w:trPr>
          <w:trHeight w:val="107"/>
        </w:trPr>
        <w:tc>
          <w:tcPr>
            <w:tcW w:w="72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30F5" w:rsidRPr="003E49FA" w:rsidRDefault="002030F5" w:rsidP="00E71EE3">
            <w:pPr>
              <w:widowControl/>
              <w:adjustRightInd w:val="0"/>
              <w:jc w:val="both"/>
              <w:rPr>
                <w:rFonts w:eastAsia="Calibri"/>
                <w:color w:val="000000"/>
                <w:sz w:val="23"/>
                <w:szCs w:val="23"/>
                <w:lang w:eastAsia="ru-RU"/>
              </w:rPr>
            </w:pPr>
            <w:r w:rsidRPr="003E49FA">
              <w:rPr>
                <w:rFonts w:eastAsia="Calibri"/>
                <w:b/>
                <w:bCs/>
                <w:color w:val="000000"/>
                <w:sz w:val="23"/>
                <w:szCs w:val="23"/>
                <w:lang w:eastAsia="ru-RU"/>
              </w:rPr>
              <w:t xml:space="preserve">Сильные стороны 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30F5" w:rsidRPr="003E49FA" w:rsidRDefault="002030F5" w:rsidP="00E71EE3">
            <w:pPr>
              <w:widowControl/>
              <w:adjustRightInd w:val="0"/>
              <w:jc w:val="both"/>
              <w:rPr>
                <w:rFonts w:eastAsia="Calibri"/>
                <w:color w:val="000000"/>
                <w:sz w:val="23"/>
                <w:szCs w:val="23"/>
                <w:lang w:eastAsia="ru-RU"/>
              </w:rPr>
            </w:pPr>
            <w:r w:rsidRPr="003E49FA">
              <w:rPr>
                <w:rFonts w:eastAsia="Calibri"/>
                <w:b/>
                <w:bCs/>
                <w:color w:val="000000"/>
                <w:sz w:val="23"/>
                <w:szCs w:val="23"/>
                <w:lang w:eastAsia="ru-RU"/>
              </w:rPr>
              <w:t xml:space="preserve">Слабые стороны </w:t>
            </w:r>
          </w:p>
        </w:tc>
      </w:tr>
      <w:tr w:rsidR="002030F5" w:rsidRPr="003E49FA" w:rsidTr="009A5EE1">
        <w:trPr>
          <w:trHeight w:val="2843"/>
        </w:trPr>
        <w:tc>
          <w:tcPr>
            <w:tcW w:w="722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030F5" w:rsidRPr="003E49FA" w:rsidRDefault="002030F5" w:rsidP="00E71EE3">
            <w:pPr>
              <w:widowControl/>
              <w:adjustRightInd w:val="0"/>
              <w:jc w:val="both"/>
              <w:rPr>
                <w:rFonts w:eastAsia="Calibri"/>
                <w:color w:val="000000"/>
                <w:sz w:val="23"/>
                <w:szCs w:val="23"/>
                <w:lang w:eastAsia="ru-RU"/>
              </w:rPr>
            </w:pPr>
            <w:r w:rsidRPr="003E49FA">
              <w:rPr>
                <w:rFonts w:eastAsia="Calibri"/>
                <w:color w:val="000000"/>
                <w:sz w:val="23"/>
                <w:szCs w:val="23"/>
                <w:lang w:eastAsia="ru-RU"/>
              </w:rPr>
              <w:t>1.Стабильный коллектив классных руководителей</w:t>
            </w:r>
          </w:p>
          <w:p w:rsidR="002030F5" w:rsidRPr="003E49FA" w:rsidRDefault="002030F5" w:rsidP="00E71EE3">
            <w:pPr>
              <w:widowControl/>
              <w:adjustRightInd w:val="0"/>
              <w:jc w:val="both"/>
              <w:rPr>
                <w:rFonts w:eastAsia="Calibri"/>
                <w:color w:val="000000"/>
                <w:sz w:val="23"/>
                <w:szCs w:val="23"/>
                <w:lang w:eastAsia="ru-RU"/>
              </w:rPr>
            </w:pPr>
            <w:r w:rsidRPr="003E49FA">
              <w:rPr>
                <w:rFonts w:eastAsia="Calibri"/>
                <w:color w:val="000000"/>
                <w:sz w:val="23"/>
                <w:szCs w:val="23"/>
                <w:lang w:eastAsia="ru-RU"/>
              </w:rPr>
              <w:t>2.Обеспеченность всех кабинетов компьютерной техникой, позволяющий использовать в воспитательной работе ИКТ-технологии.</w:t>
            </w:r>
          </w:p>
          <w:p w:rsidR="002030F5" w:rsidRPr="003E49FA" w:rsidRDefault="002030F5" w:rsidP="00E71EE3">
            <w:pPr>
              <w:widowControl/>
              <w:adjustRightInd w:val="0"/>
              <w:jc w:val="both"/>
              <w:rPr>
                <w:rFonts w:eastAsia="Calibri"/>
                <w:color w:val="000000"/>
                <w:sz w:val="23"/>
                <w:szCs w:val="23"/>
                <w:lang w:eastAsia="ru-RU"/>
              </w:rPr>
            </w:pPr>
            <w:r w:rsidRPr="003E49FA">
              <w:rPr>
                <w:rFonts w:eastAsia="Calibri"/>
                <w:color w:val="000000"/>
                <w:sz w:val="23"/>
                <w:szCs w:val="23"/>
                <w:lang w:eastAsia="ru-RU"/>
              </w:rPr>
              <w:t xml:space="preserve">3.Наличие бесплатных спортивных кружков, способствует поддержанию здоровья и формированию активного образа жизни. </w:t>
            </w:r>
          </w:p>
          <w:p w:rsidR="002030F5" w:rsidRPr="003E49FA" w:rsidRDefault="002030F5" w:rsidP="00E71EE3">
            <w:pPr>
              <w:widowControl/>
              <w:adjustRightInd w:val="0"/>
              <w:jc w:val="both"/>
              <w:rPr>
                <w:rFonts w:eastAsia="Calibri"/>
                <w:color w:val="000000"/>
                <w:sz w:val="23"/>
                <w:szCs w:val="23"/>
                <w:lang w:eastAsia="ru-RU"/>
              </w:rPr>
            </w:pPr>
            <w:r w:rsidRPr="003E49FA">
              <w:rPr>
                <w:rFonts w:eastAsia="Calibri"/>
                <w:color w:val="000000"/>
                <w:sz w:val="23"/>
                <w:szCs w:val="23"/>
                <w:lang w:eastAsia="ru-RU"/>
              </w:rPr>
              <w:t>4.Активное участие в творческих конкурсах различного уровня.</w:t>
            </w:r>
          </w:p>
        </w:tc>
        <w:tc>
          <w:tcPr>
            <w:tcW w:w="737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030F5" w:rsidRPr="003E49FA" w:rsidRDefault="002030F5" w:rsidP="00E71EE3">
            <w:pPr>
              <w:widowControl/>
              <w:adjustRightInd w:val="0"/>
              <w:jc w:val="both"/>
              <w:rPr>
                <w:rFonts w:eastAsia="Calibri"/>
                <w:color w:val="000000"/>
                <w:sz w:val="23"/>
                <w:szCs w:val="23"/>
                <w:lang w:eastAsia="ru-RU"/>
              </w:rPr>
            </w:pPr>
            <w:r w:rsidRPr="003E49FA">
              <w:rPr>
                <w:rFonts w:eastAsia="Calibri"/>
                <w:color w:val="000000"/>
                <w:sz w:val="23"/>
                <w:szCs w:val="23"/>
                <w:lang w:eastAsia="ru-RU"/>
              </w:rPr>
              <w:t xml:space="preserve">1.Недостаточное включение педагогов в реализацию прогрессивных образовательных и воспитательных проектов </w:t>
            </w:r>
          </w:p>
          <w:p w:rsidR="002030F5" w:rsidRPr="003E49FA" w:rsidRDefault="002030F5" w:rsidP="00E71EE3">
            <w:pPr>
              <w:widowControl/>
              <w:adjustRightInd w:val="0"/>
              <w:jc w:val="both"/>
              <w:rPr>
                <w:rFonts w:eastAsia="Calibri"/>
                <w:color w:val="000000"/>
                <w:sz w:val="23"/>
                <w:szCs w:val="23"/>
                <w:lang w:eastAsia="ru-RU"/>
              </w:rPr>
            </w:pPr>
            <w:r w:rsidRPr="003E49FA">
              <w:rPr>
                <w:rFonts w:eastAsia="Calibri"/>
                <w:color w:val="000000"/>
                <w:sz w:val="23"/>
                <w:szCs w:val="23"/>
                <w:lang w:eastAsia="ru-RU"/>
              </w:rPr>
              <w:t>2.</w:t>
            </w:r>
            <w:r w:rsidRPr="003E49FA">
              <w:rPr>
                <w:rFonts w:eastAsia="Calibri"/>
                <w:lang w:val="kk-KZ" w:eastAsia="ru-RU"/>
              </w:rPr>
              <w:t xml:space="preserve">Слабое </w:t>
            </w:r>
            <w:r w:rsidR="003E49FA">
              <w:rPr>
                <w:rFonts w:eastAsia="Calibri"/>
                <w:lang w:eastAsia="ru-RU"/>
              </w:rPr>
              <w:t xml:space="preserve">участие родителей </w:t>
            </w:r>
            <w:r w:rsidRPr="003E49FA">
              <w:rPr>
                <w:rFonts w:eastAsia="Calibri"/>
                <w:lang w:eastAsia="ru-RU"/>
              </w:rPr>
              <w:t>в воспитательной работе школы</w:t>
            </w:r>
          </w:p>
          <w:p w:rsidR="002030F5" w:rsidRPr="003E49FA" w:rsidRDefault="002030F5" w:rsidP="00E71EE3">
            <w:pPr>
              <w:widowControl/>
              <w:adjustRightInd w:val="0"/>
              <w:jc w:val="both"/>
              <w:rPr>
                <w:rFonts w:eastAsia="Calibri"/>
                <w:color w:val="000000"/>
                <w:sz w:val="23"/>
                <w:szCs w:val="23"/>
                <w:lang w:eastAsia="ru-RU"/>
              </w:rPr>
            </w:pPr>
            <w:r w:rsidRPr="003E49FA">
              <w:rPr>
                <w:rFonts w:eastAsia="Calibri"/>
                <w:color w:val="000000"/>
                <w:sz w:val="23"/>
                <w:szCs w:val="23"/>
                <w:lang w:eastAsia="ru-RU"/>
              </w:rPr>
              <w:t xml:space="preserve">3.Имеющиеся случаи противоправных действий со стороны некоторых учащихся </w:t>
            </w:r>
          </w:p>
          <w:p w:rsidR="002030F5" w:rsidRPr="003E49FA" w:rsidRDefault="002030F5" w:rsidP="00E71EE3">
            <w:pPr>
              <w:widowControl/>
              <w:adjustRightInd w:val="0"/>
              <w:jc w:val="both"/>
              <w:rPr>
                <w:rFonts w:eastAsia="Calibri"/>
                <w:color w:val="000000"/>
                <w:sz w:val="23"/>
                <w:szCs w:val="23"/>
                <w:lang w:eastAsia="ru-RU"/>
              </w:rPr>
            </w:pPr>
            <w:r w:rsidRPr="003E49FA">
              <w:rPr>
                <w:rFonts w:eastAsia="Calibri"/>
                <w:color w:val="000000"/>
                <w:sz w:val="23"/>
                <w:szCs w:val="23"/>
                <w:lang w:eastAsia="ru-RU"/>
              </w:rPr>
              <w:t xml:space="preserve">4.Наблюдаются случаи нарушения дисциплины, конфликтов между учащимися. </w:t>
            </w:r>
          </w:p>
          <w:p w:rsidR="002030F5" w:rsidRPr="003E49FA" w:rsidRDefault="002030F5" w:rsidP="00E71EE3">
            <w:pPr>
              <w:widowControl/>
              <w:adjustRightInd w:val="0"/>
              <w:jc w:val="both"/>
              <w:rPr>
                <w:rFonts w:eastAsia="Calibri"/>
                <w:color w:val="000000"/>
                <w:sz w:val="23"/>
                <w:szCs w:val="23"/>
                <w:lang w:eastAsia="ru-RU"/>
              </w:rPr>
            </w:pPr>
          </w:p>
        </w:tc>
      </w:tr>
      <w:tr w:rsidR="002030F5" w:rsidRPr="003E49FA" w:rsidTr="009A5EE1">
        <w:trPr>
          <w:trHeight w:val="3158"/>
        </w:trPr>
        <w:tc>
          <w:tcPr>
            <w:tcW w:w="722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030F5" w:rsidRPr="003E49FA" w:rsidRDefault="002030F5" w:rsidP="00E71EE3">
            <w:pPr>
              <w:widowControl/>
              <w:adjustRightInd w:val="0"/>
              <w:jc w:val="both"/>
              <w:rPr>
                <w:rFonts w:eastAsia="Calibri"/>
                <w:color w:val="000000"/>
                <w:sz w:val="23"/>
                <w:szCs w:val="23"/>
                <w:lang w:eastAsia="ru-RU"/>
              </w:rPr>
            </w:pPr>
            <w:r w:rsidRPr="003E49FA">
              <w:rPr>
                <w:rFonts w:eastAsia="Calibri"/>
                <w:color w:val="000000"/>
                <w:sz w:val="23"/>
                <w:szCs w:val="23"/>
                <w:lang w:eastAsia="ru-RU"/>
              </w:rPr>
              <w:t xml:space="preserve">5.Сотрудничество с другими вне школьными организациями (пожарная, часть, спасательная станция, музей, театр, музыкальная школа) </w:t>
            </w:r>
          </w:p>
        </w:tc>
        <w:tc>
          <w:tcPr>
            <w:tcW w:w="737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030F5" w:rsidRPr="003E49FA" w:rsidRDefault="002030F5" w:rsidP="00E71EE3">
            <w:pPr>
              <w:widowControl/>
              <w:adjustRightInd w:val="0"/>
              <w:jc w:val="both"/>
              <w:rPr>
                <w:rFonts w:eastAsia="Calibri"/>
                <w:color w:val="000000"/>
                <w:sz w:val="23"/>
                <w:szCs w:val="23"/>
                <w:lang w:eastAsia="ru-RU"/>
              </w:rPr>
            </w:pPr>
          </w:p>
          <w:p w:rsidR="002030F5" w:rsidRPr="003E49FA" w:rsidRDefault="002030F5" w:rsidP="00E71EE3">
            <w:pPr>
              <w:widowControl/>
              <w:tabs>
                <w:tab w:val="left" w:pos="1500"/>
              </w:tabs>
              <w:autoSpaceDE/>
              <w:autoSpaceDN/>
              <w:spacing w:after="160" w:line="259" w:lineRule="auto"/>
              <w:jc w:val="both"/>
              <w:rPr>
                <w:rFonts w:eastAsia="Calibri"/>
                <w:sz w:val="23"/>
                <w:szCs w:val="23"/>
                <w:lang w:eastAsia="ru-RU"/>
              </w:rPr>
            </w:pPr>
            <w:r w:rsidRPr="003E49FA">
              <w:rPr>
                <w:rFonts w:eastAsia="Calibri"/>
                <w:sz w:val="23"/>
                <w:szCs w:val="23"/>
                <w:lang w:eastAsia="ru-RU"/>
              </w:rPr>
              <w:tab/>
            </w:r>
          </w:p>
        </w:tc>
      </w:tr>
      <w:tr w:rsidR="002030F5" w:rsidRPr="003E49FA" w:rsidTr="009A5EE1">
        <w:trPr>
          <w:trHeight w:val="61"/>
        </w:trPr>
        <w:tc>
          <w:tcPr>
            <w:tcW w:w="722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0F5" w:rsidRPr="003E49FA" w:rsidRDefault="002030F5" w:rsidP="00E71EE3">
            <w:pPr>
              <w:widowControl/>
              <w:adjustRightInd w:val="0"/>
              <w:jc w:val="both"/>
              <w:rPr>
                <w:rFonts w:eastAsia="Calibri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737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0F5" w:rsidRPr="003E49FA" w:rsidRDefault="002030F5" w:rsidP="00E71EE3">
            <w:pPr>
              <w:widowControl/>
              <w:adjustRightInd w:val="0"/>
              <w:jc w:val="both"/>
              <w:rPr>
                <w:rFonts w:eastAsia="Calibri"/>
                <w:color w:val="000000"/>
                <w:sz w:val="23"/>
                <w:szCs w:val="23"/>
                <w:lang w:eastAsia="ru-RU"/>
              </w:rPr>
            </w:pPr>
          </w:p>
        </w:tc>
      </w:tr>
      <w:tr w:rsidR="002030F5" w:rsidRPr="003E49FA" w:rsidTr="009A5EE1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gridAfter w:val="1"/>
          <w:wBefore w:w="58" w:type="dxa"/>
          <w:wAfter w:w="2570" w:type="dxa"/>
          <w:trHeight w:val="100"/>
        </w:trPr>
        <w:tc>
          <w:tcPr>
            <w:tcW w:w="11968" w:type="dxa"/>
            <w:gridSpan w:val="2"/>
          </w:tcPr>
          <w:p w:rsidR="002030F5" w:rsidRPr="003E49FA" w:rsidRDefault="002030F5" w:rsidP="00E71EE3">
            <w:pPr>
              <w:widowControl/>
              <w:adjustRightInd w:val="0"/>
              <w:jc w:val="both"/>
              <w:rPr>
                <w:rFonts w:eastAsia="Calibri"/>
                <w:b/>
                <w:color w:val="000000"/>
                <w:sz w:val="23"/>
                <w:szCs w:val="23"/>
                <w:lang w:eastAsia="ru-RU"/>
              </w:rPr>
            </w:pPr>
          </w:p>
        </w:tc>
      </w:tr>
      <w:tr w:rsidR="002030F5" w:rsidRPr="003E49FA" w:rsidTr="009A5EE1">
        <w:trPr>
          <w:trHeight w:val="3158"/>
        </w:trPr>
        <w:tc>
          <w:tcPr>
            <w:tcW w:w="7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0F5" w:rsidRPr="003E49FA" w:rsidRDefault="002030F5" w:rsidP="00E71EE3">
            <w:pPr>
              <w:widowControl/>
              <w:adjustRightInd w:val="0"/>
              <w:jc w:val="both"/>
              <w:rPr>
                <w:rFonts w:eastAsia="Calibri"/>
                <w:color w:val="000000"/>
                <w:sz w:val="23"/>
                <w:szCs w:val="23"/>
                <w:lang w:eastAsia="ru-RU"/>
              </w:rPr>
            </w:pPr>
            <w:r w:rsidRPr="003E49FA">
              <w:rPr>
                <w:rFonts w:eastAsia="Calibri"/>
                <w:b/>
                <w:color w:val="000000"/>
                <w:sz w:val="23"/>
                <w:szCs w:val="23"/>
                <w:lang w:eastAsia="ru-RU"/>
              </w:rPr>
              <w:lastRenderedPageBreak/>
              <w:t xml:space="preserve">Возможности                                                                  </w:t>
            </w:r>
          </w:p>
          <w:p w:rsidR="002030F5" w:rsidRPr="003E49FA" w:rsidRDefault="002030F5" w:rsidP="00E71EE3">
            <w:pPr>
              <w:widowControl/>
              <w:adjustRightInd w:val="0"/>
              <w:jc w:val="both"/>
              <w:rPr>
                <w:rFonts w:eastAsia="Calibri"/>
                <w:color w:val="000000"/>
                <w:sz w:val="23"/>
                <w:szCs w:val="23"/>
                <w:lang w:eastAsia="ru-RU"/>
              </w:rPr>
            </w:pPr>
          </w:p>
          <w:p w:rsidR="002030F5" w:rsidRPr="003E49FA" w:rsidRDefault="002030F5" w:rsidP="00E71EE3">
            <w:pPr>
              <w:widowControl/>
              <w:adjustRightInd w:val="0"/>
              <w:jc w:val="both"/>
              <w:rPr>
                <w:rFonts w:eastAsia="Calibri"/>
                <w:color w:val="000000"/>
                <w:sz w:val="23"/>
                <w:szCs w:val="23"/>
                <w:lang w:eastAsia="ru-RU"/>
              </w:rPr>
            </w:pPr>
            <w:r w:rsidRPr="003E49FA">
              <w:rPr>
                <w:rFonts w:eastAsia="Calibri"/>
                <w:color w:val="000000"/>
                <w:sz w:val="23"/>
                <w:szCs w:val="23"/>
                <w:lang w:eastAsia="ru-RU"/>
              </w:rPr>
              <w:t>1.Регулярное повышение квалификации классных руководителей через проведение семинаров, мастер-классов.</w:t>
            </w:r>
          </w:p>
          <w:p w:rsidR="002030F5" w:rsidRPr="003E49FA" w:rsidRDefault="002030F5" w:rsidP="00E71EE3">
            <w:pPr>
              <w:widowControl/>
              <w:adjustRightInd w:val="0"/>
              <w:jc w:val="both"/>
              <w:rPr>
                <w:rFonts w:eastAsia="Calibri"/>
                <w:color w:val="000000"/>
                <w:sz w:val="23"/>
                <w:szCs w:val="23"/>
                <w:lang w:eastAsia="ru-RU"/>
              </w:rPr>
            </w:pPr>
            <w:r w:rsidRPr="003E49FA">
              <w:rPr>
                <w:rFonts w:eastAsia="Calibri"/>
                <w:color w:val="000000"/>
                <w:sz w:val="23"/>
                <w:szCs w:val="23"/>
                <w:lang w:eastAsia="ru-RU"/>
              </w:rPr>
              <w:t>2.</w:t>
            </w:r>
            <w:r w:rsidRPr="003E49FA">
              <w:rPr>
                <w:rFonts w:eastAsia="Calibri"/>
                <w:lang w:eastAsia="ru-RU"/>
              </w:rPr>
              <w:t>Расширение форм работы с родителями, активное использование нетрадиционных форм и методов, с учетом потребности родителей</w:t>
            </w:r>
          </w:p>
          <w:p w:rsidR="002030F5" w:rsidRPr="003E49FA" w:rsidRDefault="002030F5" w:rsidP="00E71EE3">
            <w:pPr>
              <w:widowControl/>
              <w:tabs>
                <w:tab w:val="left" w:pos="1500"/>
              </w:tabs>
              <w:autoSpaceDE/>
              <w:autoSpaceDN/>
              <w:spacing w:after="160" w:line="259" w:lineRule="auto"/>
              <w:jc w:val="both"/>
              <w:rPr>
                <w:rFonts w:eastAsia="Calibri"/>
                <w:lang w:eastAsia="ru-RU"/>
              </w:rPr>
            </w:pPr>
            <w:r w:rsidRPr="003E49FA">
              <w:rPr>
                <w:rFonts w:eastAsia="Calibri"/>
                <w:lang w:eastAsia="ru-RU"/>
              </w:rPr>
              <w:t>3. Активизация работы по профилактике правонарушений и преступлений несовершеннолетними.</w:t>
            </w:r>
          </w:p>
          <w:p w:rsidR="002030F5" w:rsidRPr="003E49FA" w:rsidRDefault="002030F5" w:rsidP="00E71EE3">
            <w:pPr>
              <w:widowControl/>
              <w:tabs>
                <w:tab w:val="left" w:pos="1500"/>
              </w:tabs>
              <w:autoSpaceDE/>
              <w:autoSpaceDN/>
              <w:spacing w:after="160" w:line="259" w:lineRule="auto"/>
              <w:jc w:val="both"/>
              <w:rPr>
                <w:rFonts w:eastAsia="Calibri"/>
                <w:lang w:eastAsia="ru-RU"/>
              </w:rPr>
            </w:pPr>
            <w:r w:rsidRPr="003E49FA">
              <w:rPr>
                <w:rFonts w:eastAsia="Calibri"/>
                <w:lang w:eastAsia="ru-RU"/>
              </w:rPr>
              <w:t>4.</w:t>
            </w:r>
            <w:r w:rsidRPr="003E49FA">
              <w:rPr>
                <w:rFonts w:eastAsia="Calibri"/>
                <w:color w:val="000000"/>
                <w:sz w:val="23"/>
                <w:szCs w:val="23"/>
                <w:lang w:eastAsia="ru-RU"/>
              </w:rPr>
              <w:t xml:space="preserve"> Вовлечение учащихся в </w:t>
            </w:r>
            <w:proofErr w:type="spellStart"/>
            <w:r w:rsidRPr="003E49FA">
              <w:rPr>
                <w:rFonts w:eastAsia="Calibri"/>
                <w:color w:val="000000"/>
                <w:sz w:val="23"/>
                <w:szCs w:val="23"/>
                <w:lang w:eastAsia="ru-RU"/>
              </w:rPr>
              <w:t>допобразование</w:t>
            </w:r>
            <w:proofErr w:type="spellEnd"/>
          </w:p>
          <w:p w:rsidR="002030F5" w:rsidRPr="003E49FA" w:rsidRDefault="002030F5" w:rsidP="00E71EE3">
            <w:pPr>
              <w:widowControl/>
              <w:tabs>
                <w:tab w:val="left" w:pos="1500"/>
              </w:tabs>
              <w:autoSpaceDE/>
              <w:autoSpaceDN/>
              <w:spacing w:after="160" w:line="259" w:lineRule="auto"/>
              <w:jc w:val="both"/>
              <w:rPr>
                <w:rFonts w:eastAsia="Calibri"/>
                <w:lang w:eastAsia="ru-RU"/>
              </w:rPr>
            </w:pP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0F5" w:rsidRPr="003E49FA" w:rsidRDefault="002030F5" w:rsidP="00E71EE3">
            <w:pPr>
              <w:widowControl/>
              <w:adjustRightInd w:val="0"/>
              <w:jc w:val="both"/>
              <w:rPr>
                <w:rFonts w:eastAsia="Calibri"/>
                <w:color w:val="000000"/>
                <w:sz w:val="23"/>
                <w:szCs w:val="23"/>
                <w:lang w:eastAsia="ru-RU"/>
              </w:rPr>
            </w:pPr>
            <w:r w:rsidRPr="003E49FA">
              <w:rPr>
                <w:rFonts w:eastAsia="Calibri"/>
                <w:b/>
                <w:color w:val="000000"/>
                <w:sz w:val="23"/>
                <w:szCs w:val="23"/>
                <w:lang w:eastAsia="ru-RU"/>
              </w:rPr>
              <w:t>Угрозы</w:t>
            </w:r>
          </w:p>
          <w:p w:rsidR="002030F5" w:rsidRPr="003E49FA" w:rsidRDefault="002030F5" w:rsidP="00E71EE3">
            <w:pPr>
              <w:widowControl/>
              <w:adjustRightInd w:val="0"/>
              <w:jc w:val="both"/>
              <w:rPr>
                <w:rFonts w:eastAsia="Calibri"/>
                <w:color w:val="000000"/>
                <w:sz w:val="23"/>
                <w:szCs w:val="23"/>
                <w:lang w:eastAsia="ru-RU"/>
              </w:rPr>
            </w:pPr>
          </w:p>
          <w:p w:rsidR="002030F5" w:rsidRPr="003E49FA" w:rsidRDefault="002030F5" w:rsidP="00E71EE3">
            <w:pPr>
              <w:widowControl/>
              <w:adjustRightInd w:val="0"/>
              <w:jc w:val="both"/>
              <w:rPr>
                <w:rFonts w:eastAsia="Calibri"/>
                <w:color w:val="000000"/>
                <w:sz w:val="23"/>
                <w:szCs w:val="23"/>
                <w:lang w:eastAsia="ru-RU"/>
              </w:rPr>
            </w:pPr>
            <w:r w:rsidRPr="003E49FA">
              <w:rPr>
                <w:rFonts w:eastAsia="Calibri"/>
                <w:color w:val="000000"/>
                <w:sz w:val="23"/>
                <w:szCs w:val="23"/>
                <w:lang w:eastAsia="ru-RU"/>
              </w:rPr>
              <w:t xml:space="preserve">1.Большое количество мероприятий, предлагаемых другими организациями не дает в полном объеме реализовать план воспитательной работы школы </w:t>
            </w:r>
          </w:p>
          <w:p w:rsidR="002030F5" w:rsidRPr="003E49FA" w:rsidRDefault="002030F5" w:rsidP="00E71EE3">
            <w:pPr>
              <w:widowControl/>
              <w:adjustRightInd w:val="0"/>
              <w:jc w:val="both"/>
              <w:rPr>
                <w:rFonts w:eastAsia="Calibri"/>
                <w:color w:val="000000"/>
                <w:sz w:val="23"/>
                <w:szCs w:val="23"/>
                <w:lang w:eastAsia="ru-RU"/>
              </w:rPr>
            </w:pPr>
            <w:r w:rsidRPr="003E49FA">
              <w:rPr>
                <w:rFonts w:eastAsia="Calibri"/>
                <w:color w:val="000000"/>
                <w:sz w:val="23"/>
                <w:szCs w:val="23"/>
                <w:lang w:eastAsia="ru-RU"/>
              </w:rPr>
              <w:t>2.Формальный подход некоторых классных руководителей к проведению классных часов и внеклассных мероприятий</w:t>
            </w:r>
          </w:p>
          <w:p w:rsidR="002030F5" w:rsidRPr="003E49FA" w:rsidRDefault="002030F5" w:rsidP="00E71EE3">
            <w:pPr>
              <w:widowControl/>
              <w:adjustRightInd w:val="0"/>
              <w:jc w:val="both"/>
              <w:rPr>
                <w:rFonts w:eastAsia="Calibri"/>
                <w:color w:val="000000"/>
                <w:sz w:val="23"/>
                <w:szCs w:val="23"/>
                <w:lang w:eastAsia="ru-RU"/>
              </w:rPr>
            </w:pPr>
            <w:r w:rsidRPr="003E49FA">
              <w:rPr>
                <w:rFonts w:eastAsia="Calibri"/>
                <w:color w:val="000000"/>
                <w:sz w:val="23"/>
                <w:szCs w:val="23"/>
                <w:lang w:eastAsia="ru-RU"/>
              </w:rPr>
              <w:t>3.Недостаточное использование педагогами Интернет-ресурсов.</w:t>
            </w:r>
          </w:p>
        </w:tc>
      </w:tr>
    </w:tbl>
    <w:p w:rsidR="002030F5" w:rsidRPr="002030F5" w:rsidRDefault="002030F5" w:rsidP="00E71EE3">
      <w:pPr>
        <w:widowControl/>
        <w:adjustRightInd w:val="0"/>
        <w:jc w:val="both"/>
        <w:rPr>
          <w:rFonts w:eastAsia="Calibri"/>
          <w:b/>
          <w:bCs/>
          <w:color w:val="000000"/>
          <w:sz w:val="23"/>
          <w:szCs w:val="23"/>
          <w:lang w:eastAsia="ru-RU"/>
        </w:rPr>
      </w:pPr>
      <w:r w:rsidRPr="003E49FA">
        <w:rPr>
          <w:rFonts w:eastAsia="Calibri"/>
          <w:b/>
          <w:bCs/>
          <w:color w:val="000000"/>
          <w:sz w:val="23"/>
          <w:szCs w:val="23"/>
          <w:lang w:eastAsia="ru-RU"/>
        </w:rPr>
        <w:t>SWOT анализ</w:t>
      </w:r>
    </w:p>
    <w:p w:rsidR="002030F5" w:rsidRPr="002030F5" w:rsidRDefault="002030F5" w:rsidP="00E71EE3">
      <w:pPr>
        <w:widowControl/>
        <w:autoSpaceDE/>
        <w:autoSpaceDN/>
        <w:spacing w:after="160" w:line="259" w:lineRule="auto"/>
        <w:jc w:val="both"/>
        <w:rPr>
          <w:color w:val="000000"/>
          <w:sz w:val="24"/>
          <w:szCs w:val="24"/>
          <w:lang w:eastAsia="ru-RU"/>
        </w:rPr>
      </w:pPr>
    </w:p>
    <w:p w:rsidR="002030F5" w:rsidRPr="002030F5" w:rsidRDefault="002030F5" w:rsidP="00E71EE3">
      <w:pPr>
        <w:widowControl/>
        <w:autoSpaceDE/>
        <w:autoSpaceDN/>
        <w:spacing w:after="160" w:line="259" w:lineRule="auto"/>
        <w:jc w:val="both"/>
        <w:rPr>
          <w:color w:val="000000"/>
          <w:sz w:val="24"/>
          <w:szCs w:val="24"/>
          <w:lang w:eastAsia="ru-RU"/>
        </w:rPr>
      </w:pPr>
    </w:p>
    <w:p w:rsidR="002030F5" w:rsidRPr="002030F5" w:rsidRDefault="002030F5" w:rsidP="00E71EE3">
      <w:pPr>
        <w:widowControl/>
        <w:autoSpaceDE/>
        <w:autoSpaceDN/>
        <w:spacing w:after="160" w:line="259" w:lineRule="auto"/>
        <w:jc w:val="both"/>
        <w:rPr>
          <w:bCs/>
          <w:color w:val="000000"/>
          <w:sz w:val="24"/>
          <w:szCs w:val="24"/>
          <w:lang w:val="kk-KZ" w:eastAsia="ru-RU"/>
        </w:rPr>
      </w:pPr>
      <w:r w:rsidRPr="002030F5">
        <w:rPr>
          <w:color w:val="000000"/>
          <w:sz w:val="24"/>
          <w:szCs w:val="24"/>
          <w:lang w:eastAsia="ru-RU"/>
        </w:rPr>
        <w:br w:type="textWrapping" w:clear="all"/>
      </w:r>
    </w:p>
    <w:p w:rsidR="002030F5" w:rsidRPr="002030F5" w:rsidRDefault="002030F5" w:rsidP="00E71EE3">
      <w:pPr>
        <w:widowControl/>
        <w:autoSpaceDE/>
        <w:autoSpaceDN/>
        <w:spacing w:after="160" w:line="259" w:lineRule="auto"/>
        <w:ind w:left="720"/>
        <w:jc w:val="both"/>
        <w:rPr>
          <w:bCs/>
          <w:color w:val="000000"/>
          <w:sz w:val="24"/>
          <w:szCs w:val="24"/>
          <w:u w:val="single"/>
          <w:lang w:val="kk-KZ" w:eastAsia="ru-RU"/>
        </w:rPr>
      </w:pPr>
    </w:p>
    <w:p w:rsidR="002030F5" w:rsidRPr="002030F5" w:rsidRDefault="002030F5" w:rsidP="00E71EE3">
      <w:pPr>
        <w:widowControl/>
        <w:autoSpaceDE/>
        <w:autoSpaceDN/>
        <w:spacing w:after="160" w:line="259" w:lineRule="auto"/>
        <w:ind w:left="720"/>
        <w:jc w:val="both"/>
        <w:rPr>
          <w:bCs/>
          <w:color w:val="000000"/>
          <w:sz w:val="24"/>
          <w:szCs w:val="24"/>
          <w:u w:val="single"/>
          <w:lang w:val="kk-KZ" w:eastAsia="ru-RU"/>
        </w:rPr>
      </w:pPr>
    </w:p>
    <w:p w:rsidR="002030F5" w:rsidRPr="002030F5" w:rsidRDefault="002030F5" w:rsidP="00E71EE3">
      <w:pPr>
        <w:widowControl/>
        <w:autoSpaceDE/>
        <w:autoSpaceDN/>
        <w:spacing w:after="160" w:line="259" w:lineRule="auto"/>
        <w:ind w:left="720"/>
        <w:jc w:val="both"/>
        <w:rPr>
          <w:bCs/>
          <w:color w:val="000000"/>
          <w:sz w:val="24"/>
          <w:szCs w:val="24"/>
          <w:u w:val="single"/>
          <w:lang w:val="kk-KZ" w:eastAsia="ru-RU"/>
        </w:rPr>
      </w:pPr>
    </w:p>
    <w:p w:rsidR="002030F5" w:rsidRPr="002030F5" w:rsidRDefault="002030F5" w:rsidP="00E71EE3">
      <w:pPr>
        <w:widowControl/>
        <w:autoSpaceDE/>
        <w:autoSpaceDN/>
        <w:spacing w:after="160" w:line="259" w:lineRule="auto"/>
        <w:ind w:left="720"/>
        <w:jc w:val="both"/>
        <w:rPr>
          <w:bCs/>
          <w:color w:val="000000"/>
          <w:sz w:val="24"/>
          <w:szCs w:val="24"/>
          <w:u w:val="single"/>
          <w:lang w:val="kk-KZ" w:eastAsia="ru-RU"/>
        </w:rPr>
      </w:pPr>
    </w:p>
    <w:p w:rsidR="002030F5" w:rsidRPr="002030F5" w:rsidRDefault="002030F5" w:rsidP="00E71EE3">
      <w:pPr>
        <w:widowControl/>
        <w:autoSpaceDE/>
        <w:autoSpaceDN/>
        <w:spacing w:after="160" w:line="259" w:lineRule="auto"/>
        <w:ind w:left="720"/>
        <w:jc w:val="both"/>
        <w:rPr>
          <w:bCs/>
          <w:color w:val="000000"/>
          <w:sz w:val="24"/>
          <w:szCs w:val="24"/>
          <w:u w:val="single"/>
          <w:lang w:val="kk-KZ" w:eastAsia="ru-RU"/>
        </w:rPr>
      </w:pPr>
    </w:p>
    <w:p w:rsidR="002030F5" w:rsidRPr="002030F5" w:rsidRDefault="002030F5" w:rsidP="00E71EE3">
      <w:pPr>
        <w:widowControl/>
        <w:autoSpaceDE/>
        <w:autoSpaceDN/>
        <w:spacing w:after="160" w:line="259" w:lineRule="auto"/>
        <w:ind w:left="720"/>
        <w:jc w:val="both"/>
        <w:rPr>
          <w:bCs/>
          <w:color w:val="000000"/>
          <w:sz w:val="24"/>
          <w:szCs w:val="24"/>
          <w:u w:val="single"/>
          <w:lang w:val="kk-KZ" w:eastAsia="ru-RU"/>
        </w:rPr>
      </w:pPr>
    </w:p>
    <w:p w:rsidR="002030F5" w:rsidRPr="002030F5" w:rsidRDefault="002030F5" w:rsidP="00E71EE3">
      <w:pPr>
        <w:widowControl/>
        <w:autoSpaceDE/>
        <w:autoSpaceDN/>
        <w:spacing w:after="160" w:line="259" w:lineRule="auto"/>
        <w:ind w:left="720"/>
        <w:jc w:val="both"/>
        <w:rPr>
          <w:bCs/>
          <w:color w:val="000000"/>
          <w:sz w:val="24"/>
          <w:szCs w:val="24"/>
          <w:u w:val="single"/>
          <w:lang w:val="kk-KZ" w:eastAsia="ru-RU"/>
        </w:rPr>
      </w:pPr>
    </w:p>
    <w:p w:rsidR="002030F5" w:rsidRPr="002030F5" w:rsidRDefault="002030F5" w:rsidP="00E71EE3">
      <w:pPr>
        <w:widowControl/>
        <w:autoSpaceDE/>
        <w:autoSpaceDN/>
        <w:spacing w:after="160" w:line="259" w:lineRule="auto"/>
        <w:ind w:left="720"/>
        <w:jc w:val="both"/>
        <w:rPr>
          <w:bCs/>
          <w:color w:val="000000"/>
          <w:sz w:val="24"/>
          <w:szCs w:val="24"/>
          <w:u w:val="single"/>
          <w:lang w:val="kk-KZ" w:eastAsia="ru-RU"/>
        </w:rPr>
      </w:pPr>
    </w:p>
    <w:p w:rsidR="002030F5" w:rsidRPr="002030F5" w:rsidRDefault="002030F5" w:rsidP="00E71EE3">
      <w:pPr>
        <w:widowControl/>
        <w:autoSpaceDE/>
        <w:autoSpaceDN/>
        <w:spacing w:after="160" w:line="259" w:lineRule="auto"/>
        <w:ind w:left="720"/>
        <w:jc w:val="both"/>
        <w:rPr>
          <w:bCs/>
          <w:color w:val="000000"/>
          <w:sz w:val="24"/>
          <w:szCs w:val="24"/>
          <w:u w:val="single"/>
          <w:lang w:val="kk-KZ" w:eastAsia="ru-RU"/>
        </w:rPr>
      </w:pPr>
    </w:p>
    <w:p w:rsidR="002030F5" w:rsidRPr="002030F5" w:rsidRDefault="002030F5" w:rsidP="00E71EE3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autoSpaceDE/>
        <w:autoSpaceDN/>
        <w:ind w:left="142"/>
        <w:contextualSpacing/>
        <w:jc w:val="both"/>
        <w:rPr>
          <w:rFonts w:eastAsia="MS Mincho"/>
          <w:bCs/>
          <w:sz w:val="28"/>
          <w:szCs w:val="28"/>
          <w:lang w:val="kk-KZ" w:eastAsia="ja-JP"/>
        </w:rPr>
      </w:pPr>
    </w:p>
    <w:p w:rsidR="006A5E6D" w:rsidRDefault="006A5E6D" w:rsidP="00E71EE3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autoSpaceDE/>
        <w:autoSpaceDN/>
        <w:ind w:left="142"/>
        <w:contextualSpacing/>
        <w:jc w:val="both"/>
        <w:rPr>
          <w:rFonts w:eastAsia="MS Mincho"/>
          <w:bCs/>
          <w:sz w:val="28"/>
          <w:szCs w:val="28"/>
          <w:lang w:eastAsia="ja-JP"/>
        </w:rPr>
      </w:pPr>
    </w:p>
    <w:p w:rsidR="009A5EE1" w:rsidRDefault="009A5EE1" w:rsidP="00E71EE3">
      <w:pPr>
        <w:widowControl/>
        <w:autoSpaceDE/>
        <w:autoSpaceDN/>
        <w:ind w:left="142"/>
        <w:jc w:val="both"/>
        <w:rPr>
          <w:b/>
          <w:i/>
          <w:sz w:val="28"/>
          <w:szCs w:val="24"/>
          <w:lang w:eastAsia="ru-RU"/>
        </w:rPr>
      </w:pPr>
    </w:p>
    <w:p w:rsidR="009A5EE1" w:rsidRDefault="009A5EE1" w:rsidP="00E71EE3">
      <w:pPr>
        <w:widowControl/>
        <w:autoSpaceDE/>
        <w:autoSpaceDN/>
        <w:ind w:left="142"/>
        <w:jc w:val="both"/>
        <w:rPr>
          <w:b/>
          <w:i/>
          <w:sz w:val="28"/>
          <w:szCs w:val="24"/>
          <w:lang w:eastAsia="ru-RU"/>
        </w:rPr>
      </w:pPr>
    </w:p>
    <w:p w:rsidR="009F0696" w:rsidRPr="003E49FA" w:rsidRDefault="00F5145E" w:rsidP="00E71EE3">
      <w:pPr>
        <w:widowControl/>
        <w:autoSpaceDE/>
        <w:autoSpaceDN/>
        <w:ind w:left="142"/>
        <w:jc w:val="both"/>
        <w:rPr>
          <w:b/>
          <w:i/>
          <w:sz w:val="28"/>
          <w:szCs w:val="24"/>
          <w:lang w:eastAsia="ru-RU"/>
        </w:rPr>
      </w:pPr>
      <w:r w:rsidRPr="00F5145E">
        <w:rPr>
          <w:b/>
          <w:i/>
          <w:sz w:val="28"/>
          <w:szCs w:val="24"/>
          <w:lang w:eastAsia="ru-RU"/>
        </w:rPr>
        <w:t>4</w:t>
      </w:r>
      <w:r w:rsidRPr="003E49FA">
        <w:rPr>
          <w:b/>
          <w:i/>
          <w:sz w:val="28"/>
          <w:szCs w:val="24"/>
          <w:lang w:eastAsia="ru-RU"/>
        </w:rPr>
        <w:t>.</w:t>
      </w:r>
      <w:r w:rsidR="00601A2C" w:rsidRPr="003E49FA">
        <w:rPr>
          <w:b/>
          <w:i/>
          <w:sz w:val="28"/>
          <w:szCs w:val="24"/>
          <w:lang w:eastAsia="ru-RU"/>
        </w:rPr>
        <w:t>6</w:t>
      </w:r>
      <w:r w:rsidR="009F0696" w:rsidRPr="003E49FA">
        <w:rPr>
          <w:b/>
          <w:i/>
          <w:sz w:val="28"/>
          <w:szCs w:val="24"/>
          <w:lang w:eastAsia="ru-RU"/>
        </w:rPr>
        <w:t xml:space="preserve">Реализация профильного обучения с учетом индивидуальных интересов и потребностей обучающихся </w:t>
      </w:r>
    </w:p>
    <w:p w:rsidR="009F0696" w:rsidRPr="003E49FA" w:rsidRDefault="009F0696" w:rsidP="00E71EE3">
      <w:pPr>
        <w:widowControl/>
        <w:autoSpaceDE/>
        <w:autoSpaceDN/>
        <w:ind w:left="142"/>
        <w:jc w:val="both"/>
        <w:rPr>
          <w:b/>
          <w:sz w:val="28"/>
          <w:szCs w:val="24"/>
          <w:lang w:eastAsia="ru-RU"/>
        </w:rPr>
      </w:pPr>
    </w:p>
    <w:p w:rsidR="009F0696" w:rsidRPr="003E49FA" w:rsidRDefault="009F0696" w:rsidP="00E71EE3">
      <w:pPr>
        <w:widowControl/>
        <w:tabs>
          <w:tab w:val="left" w:pos="9781"/>
        </w:tabs>
        <w:autoSpaceDE/>
        <w:autoSpaceDN/>
        <w:ind w:left="142"/>
        <w:jc w:val="both"/>
        <w:rPr>
          <w:bCs/>
          <w:sz w:val="28"/>
          <w:szCs w:val="24"/>
          <w:lang w:eastAsia="ru-RU"/>
        </w:rPr>
      </w:pPr>
      <w:r w:rsidRPr="003E49FA">
        <w:rPr>
          <w:bCs/>
          <w:sz w:val="28"/>
          <w:szCs w:val="24"/>
          <w:lang w:eastAsia="ru-RU"/>
        </w:rPr>
        <w:lastRenderedPageBreak/>
        <w:t xml:space="preserve">        Главной особенностью обучения в 10-11-х классах является ориентация обучающегося на четкую </w:t>
      </w:r>
      <w:proofErr w:type="spellStart"/>
      <w:r w:rsidRPr="003E49FA">
        <w:rPr>
          <w:bCs/>
          <w:sz w:val="28"/>
          <w:szCs w:val="24"/>
          <w:lang w:eastAsia="ru-RU"/>
        </w:rPr>
        <w:t>профилизацию</w:t>
      </w:r>
      <w:proofErr w:type="spellEnd"/>
      <w:r w:rsidRPr="003E49FA">
        <w:rPr>
          <w:bCs/>
          <w:sz w:val="28"/>
          <w:szCs w:val="24"/>
          <w:lang w:eastAsia="ru-RU"/>
        </w:rPr>
        <w:t xml:space="preserve"> и выбор учебных предметов стандартного и углубленного уровней в соответствии с его будущими профессиональными потребностями и возможным выбором будущей специальности. </w:t>
      </w:r>
    </w:p>
    <w:p w:rsidR="009F0696" w:rsidRPr="009F0696" w:rsidRDefault="009F0696" w:rsidP="00E71EE3">
      <w:pPr>
        <w:widowControl/>
        <w:autoSpaceDE/>
        <w:autoSpaceDN/>
        <w:ind w:left="142" w:firstLine="708"/>
        <w:jc w:val="both"/>
        <w:rPr>
          <w:bCs/>
          <w:sz w:val="28"/>
          <w:szCs w:val="24"/>
          <w:lang w:eastAsia="ru-RU"/>
        </w:rPr>
      </w:pPr>
      <w:r w:rsidRPr="003E49FA">
        <w:rPr>
          <w:bCs/>
          <w:sz w:val="28"/>
          <w:szCs w:val="24"/>
          <w:lang w:eastAsia="ru-RU"/>
        </w:rPr>
        <w:t xml:space="preserve">Профильное обучение в школе реализовано за счет </w:t>
      </w:r>
      <w:proofErr w:type="spellStart"/>
      <w:r w:rsidRPr="003E49FA">
        <w:rPr>
          <w:bCs/>
          <w:sz w:val="28"/>
          <w:szCs w:val="24"/>
          <w:lang w:eastAsia="ru-RU"/>
        </w:rPr>
        <w:t>вариативногокомпонента</w:t>
      </w:r>
      <w:proofErr w:type="spellEnd"/>
      <w:r w:rsidRPr="003E49FA">
        <w:rPr>
          <w:bCs/>
          <w:sz w:val="28"/>
          <w:szCs w:val="24"/>
          <w:lang w:eastAsia="ru-RU"/>
        </w:rPr>
        <w:t xml:space="preserve"> рабочих учебных планов. Профиль определяют сами обучающиеся, выбрав учебные предметы стандартного и углубленного уровня.   Реализация всех программ вариативного компонента наблюдается в</w:t>
      </w:r>
      <w:r w:rsidR="009A5EE1" w:rsidRPr="003E49FA">
        <w:rPr>
          <w:bCs/>
          <w:sz w:val="28"/>
          <w:szCs w:val="24"/>
          <w:lang w:eastAsia="ru-RU"/>
        </w:rPr>
        <w:t xml:space="preserve"> долгосрочных планах ЭС </w:t>
      </w:r>
      <w:proofErr w:type="spellStart"/>
      <w:r w:rsidR="009A5EE1" w:rsidRPr="003E49FA">
        <w:rPr>
          <w:bCs/>
          <w:sz w:val="28"/>
          <w:szCs w:val="24"/>
          <w:lang w:eastAsia="ru-RU"/>
        </w:rPr>
        <w:t>Білімал</w:t>
      </w:r>
      <w:proofErr w:type="spellEnd"/>
      <w:r w:rsidR="009A5EE1" w:rsidRPr="003E49FA">
        <w:rPr>
          <w:bCs/>
          <w:sz w:val="28"/>
          <w:szCs w:val="24"/>
          <w:lang w:eastAsia="ru-RU"/>
        </w:rPr>
        <w:t xml:space="preserve"> (учебный план за 2021-2022, 2022 – 2023, 2023 – 2024 год прилагается).</w:t>
      </w:r>
    </w:p>
    <w:p w:rsidR="009F0696" w:rsidRPr="009F0696" w:rsidRDefault="009F0696" w:rsidP="00E71EE3">
      <w:pPr>
        <w:widowControl/>
        <w:tabs>
          <w:tab w:val="left" w:pos="2977"/>
        </w:tabs>
        <w:autoSpaceDE/>
        <w:autoSpaceDN/>
        <w:ind w:left="142" w:firstLine="567"/>
        <w:jc w:val="both"/>
        <w:rPr>
          <w:sz w:val="28"/>
          <w:szCs w:val="28"/>
          <w:lang w:eastAsia="ru-RU"/>
        </w:rPr>
      </w:pPr>
    </w:p>
    <w:p w:rsidR="006670AE" w:rsidRDefault="001C35E9" w:rsidP="00E71EE3">
      <w:pPr>
        <w:ind w:left="567" w:hanging="141"/>
        <w:jc w:val="both"/>
        <w:outlineLvl w:val="0"/>
        <w:rPr>
          <w:b/>
          <w:bCs/>
          <w:i/>
          <w:sz w:val="28"/>
          <w:szCs w:val="28"/>
        </w:rPr>
      </w:pPr>
      <w:r w:rsidRPr="001C35E9">
        <w:rPr>
          <w:b/>
          <w:bCs/>
          <w:i/>
          <w:sz w:val="28"/>
          <w:szCs w:val="28"/>
        </w:rPr>
        <w:t>4.</w:t>
      </w:r>
      <w:r w:rsidR="00601A2C">
        <w:rPr>
          <w:b/>
          <w:bCs/>
          <w:i/>
          <w:sz w:val="28"/>
          <w:szCs w:val="28"/>
        </w:rPr>
        <w:t>7</w:t>
      </w:r>
      <w:r w:rsidRPr="001C35E9">
        <w:rPr>
          <w:b/>
          <w:bCs/>
          <w:i/>
          <w:sz w:val="28"/>
          <w:szCs w:val="28"/>
        </w:rPr>
        <w:t xml:space="preserve"> Организация учебного процесса с учетом особых </w:t>
      </w:r>
      <w:proofErr w:type="spellStart"/>
      <w:r w:rsidRPr="001C35E9">
        <w:rPr>
          <w:b/>
          <w:bCs/>
          <w:i/>
          <w:sz w:val="28"/>
          <w:szCs w:val="28"/>
        </w:rPr>
        <w:t>образовательныхпотребностей</w:t>
      </w:r>
      <w:proofErr w:type="spellEnd"/>
    </w:p>
    <w:p w:rsidR="001C35E9" w:rsidRPr="001C35E9" w:rsidRDefault="001C35E9" w:rsidP="00E71EE3">
      <w:pPr>
        <w:ind w:left="567" w:hanging="141"/>
        <w:jc w:val="both"/>
        <w:outlineLvl w:val="0"/>
        <w:rPr>
          <w:b/>
          <w:bCs/>
          <w:i/>
          <w:sz w:val="28"/>
          <w:szCs w:val="28"/>
        </w:rPr>
      </w:pPr>
      <w:proofErr w:type="spellStart"/>
      <w:r w:rsidRPr="001C35E9">
        <w:rPr>
          <w:b/>
          <w:bCs/>
          <w:i/>
          <w:sz w:val="28"/>
          <w:szCs w:val="28"/>
        </w:rPr>
        <w:t>ииндивидуальныхвозможностейобучающихся</w:t>
      </w:r>
      <w:proofErr w:type="spellEnd"/>
    </w:p>
    <w:p w:rsidR="008E502B" w:rsidRDefault="00700EA7" w:rsidP="00E71EE3">
      <w:pPr>
        <w:spacing w:before="8"/>
        <w:jc w:val="both"/>
      </w:pPr>
      <w:hyperlink r:id="rId38" w:history="1">
        <w:r w:rsidR="004021EC" w:rsidRPr="00AF6FA2">
          <w:rPr>
            <w:rStyle w:val="a5"/>
          </w:rPr>
          <w:t>https://krguo.edu.kz/blogs/fromorg/291/6294</w:t>
        </w:r>
      </w:hyperlink>
    </w:p>
    <w:p w:rsidR="004021EC" w:rsidRPr="008E502B" w:rsidRDefault="004021EC" w:rsidP="00E71EE3">
      <w:pPr>
        <w:spacing w:before="8"/>
        <w:jc w:val="both"/>
        <w:rPr>
          <w:sz w:val="27"/>
          <w:szCs w:val="28"/>
        </w:rPr>
      </w:pPr>
    </w:p>
    <w:p w:rsidR="001C35E9" w:rsidRPr="003E49FA" w:rsidRDefault="001C35E9" w:rsidP="00E71EE3">
      <w:pPr>
        <w:spacing w:before="1"/>
        <w:ind w:left="142" w:firstLine="418"/>
        <w:jc w:val="both"/>
        <w:rPr>
          <w:color w:val="000000"/>
          <w:sz w:val="28"/>
          <w:szCs w:val="28"/>
        </w:rPr>
      </w:pPr>
      <w:r w:rsidRPr="003E49FA">
        <w:rPr>
          <w:sz w:val="28"/>
          <w:szCs w:val="28"/>
        </w:rPr>
        <w:t xml:space="preserve">ВКГУ «ОШ№ </w:t>
      </w:r>
      <w:r w:rsidR="006670AE" w:rsidRPr="003E49FA">
        <w:rPr>
          <w:sz w:val="28"/>
          <w:szCs w:val="28"/>
        </w:rPr>
        <w:t>1</w:t>
      </w:r>
      <w:r w:rsidRPr="003E49FA">
        <w:rPr>
          <w:sz w:val="28"/>
          <w:szCs w:val="28"/>
        </w:rPr>
        <w:t xml:space="preserve">» большое внимание уделяется обучению учащихся </w:t>
      </w:r>
      <w:proofErr w:type="spellStart"/>
      <w:r w:rsidRPr="003E49FA">
        <w:rPr>
          <w:sz w:val="28"/>
          <w:szCs w:val="28"/>
        </w:rPr>
        <w:t>сособыми</w:t>
      </w:r>
      <w:proofErr w:type="spellEnd"/>
      <w:r w:rsidRPr="003E49FA">
        <w:rPr>
          <w:sz w:val="28"/>
          <w:szCs w:val="28"/>
        </w:rPr>
        <w:t xml:space="preserve"> образовательны</w:t>
      </w:r>
      <w:r w:rsidR="006670AE" w:rsidRPr="003E49FA">
        <w:rPr>
          <w:sz w:val="28"/>
          <w:szCs w:val="28"/>
        </w:rPr>
        <w:t xml:space="preserve">ми потребностями (ООП), которым по </w:t>
      </w:r>
      <w:r w:rsidRPr="003E49FA">
        <w:rPr>
          <w:sz w:val="28"/>
          <w:szCs w:val="28"/>
        </w:rPr>
        <w:t xml:space="preserve">заключениямПМПКрекомендованообучениепоадаптированнойилииндивидуальнойобщеобразовательнойучебнойпрограммевусловияхобщегоклассаобщеобразовательной школы. </w:t>
      </w:r>
      <w:r w:rsidRPr="003E49FA">
        <w:rPr>
          <w:color w:val="000000"/>
          <w:sz w:val="28"/>
          <w:szCs w:val="28"/>
        </w:rPr>
        <w:t>Кол</w:t>
      </w:r>
      <w:r w:rsidRPr="003E49FA">
        <w:rPr>
          <w:color w:val="000000"/>
          <w:spacing w:val="2"/>
          <w:w w:val="99"/>
          <w:sz w:val="28"/>
          <w:szCs w:val="28"/>
        </w:rPr>
        <w:t>и</w:t>
      </w:r>
      <w:r w:rsidRPr="003E49FA">
        <w:rPr>
          <w:color w:val="000000"/>
          <w:sz w:val="28"/>
          <w:szCs w:val="28"/>
        </w:rPr>
        <w:t>ч</w:t>
      </w:r>
      <w:r w:rsidRPr="003E49FA">
        <w:rPr>
          <w:color w:val="000000"/>
          <w:spacing w:val="-1"/>
          <w:sz w:val="28"/>
          <w:szCs w:val="28"/>
        </w:rPr>
        <w:t>ес</w:t>
      </w:r>
      <w:r w:rsidRPr="003E49FA">
        <w:rPr>
          <w:color w:val="000000"/>
          <w:sz w:val="28"/>
          <w:szCs w:val="28"/>
        </w:rPr>
        <w:t>тво так</w:t>
      </w:r>
      <w:r w:rsidRPr="003E49FA">
        <w:rPr>
          <w:color w:val="000000"/>
          <w:w w:val="99"/>
          <w:sz w:val="28"/>
          <w:szCs w:val="28"/>
        </w:rPr>
        <w:t>и</w:t>
      </w:r>
      <w:r w:rsidRPr="003E49FA">
        <w:rPr>
          <w:color w:val="000000"/>
          <w:sz w:val="28"/>
          <w:szCs w:val="28"/>
        </w:rPr>
        <w:t xml:space="preserve">х детей </w:t>
      </w:r>
      <w:r w:rsidRPr="003E49FA">
        <w:rPr>
          <w:color w:val="000000"/>
          <w:spacing w:val="1"/>
          <w:sz w:val="28"/>
          <w:szCs w:val="28"/>
        </w:rPr>
        <w:t>с к</w:t>
      </w:r>
      <w:r w:rsidRPr="003E49FA">
        <w:rPr>
          <w:color w:val="000000"/>
          <w:sz w:val="28"/>
          <w:szCs w:val="28"/>
        </w:rPr>
        <w:t xml:space="preserve">аждым годом </w:t>
      </w:r>
      <w:r w:rsidRPr="003E49FA">
        <w:rPr>
          <w:color w:val="000000"/>
          <w:spacing w:val="-3"/>
          <w:sz w:val="28"/>
          <w:szCs w:val="28"/>
        </w:rPr>
        <w:t>у</w:t>
      </w:r>
      <w:r w:rsidRPr="003E49FA">
        <w:rPr>
          <w:color w:val="000000"/>
          <w:sz w:val="28"/>
          <w:szCs w:val="28"/>
        </w:rPr>
        <w:t>вел</w:t>
      </w:r>
      <w:r w:rsidRPr="003E49FA">
        <w:rPr>
          <w:color w:val="000000"/>
          <w:spacing w:val="1"/>
          <w:sz w:val="28"/>
          <w:szCs w:val="28"/>
        </w:rPr>
        <w:t>и</w:t>
      </w:r>
      <w:r w:rsidRPr="003E49FA">
        <w:rPr>
          <w:color w:val="000000"/>
          <w:sz w:val="28"/>
          <w:szCs w:val="28"/>
        </w:rPr>
        <w:t>чива</w:t>
      </w:r>
      <w:r w:rsidRPr="003E49FA">
        <w:rPr>
          <w:color w:val="000000"/>
          <w:spacing w:val="-1"/>
          <w:sz w:val="28"/>
          <w:szCs w:val="28"/>
        </w:rPr>
        <w:t>е</w:t>
      </w:r>
      <w:r w:rsidRPr="003E49FA">
        <w:rPr>
          <w:color w:val="000000"/>
          <w:w w:val="99"/>
          <w:sz w:val="28"/>
          <w:szCs w:val="28"/>
        </w:rPr>
        <w:t>т</w:t>
      </w:r>
      <w:r w:rsidRPr="003E49FA">
        <w:rPr>
          <w:color w:val="000000"/>
          <w:sz w:val="28"/>
          <w:szCs w:val="28"/>
        </w:rPr>
        <w:t>ся.</w:t>
      </w:r>
    </w:p>
    <w:p w:rsidR="001C35E9" w:rsidRPr="003E49FA" w:rsidRDefault="001C35E9" w:rsidP="00E71EE3">
      <w:pPr>
        <w:tabs>
          <w:tab w:val="left" w:pos="1245"/>
        </w:tabs>
        <w:ind w:left="142" w:right="-19" w:firstLine="707"/>
        <w:jc w:val="both"/>
        <w:rPr>
          <w:color w:val="000000"/>
          <w:sz w:val="28"/>
          <w:szCs w:val="28"/>
        </w:rPr>
      </w:pPr>
      <w:r w:rsidRPr="003E49FA">
        <w:rPr>
          <w:color w:val="000000"/>
          <w:sz w:val="28"/>
          <w:szCs w:val="28"/>
        </w:rPr>
        <w:t xml:space="preserve">С </w:t>
      </w:r>
      <w:r w:rsidRPr="003E49FA">
        <w:rPr>
          <w:color w:val="000000"/>
          <w:spacing w:val="1"/>
          <w:w w:val="99"/>
          <w:sz w:val="28"/>
          <w:szCs w:val="28"/>
        </w:rPr>
        <w:t>ц</w:t>
      </w:r>
      <w:r w:rsidRPr="003E49FA">
        <w:rPr>
          <w:color w:val="000000"/>
          <w:sz w:val="28"/>
          <w:szCs w:val="28"/>
        </w:rPr>
        <w:t>елью обес</w:t>
      </w:r>
      <w:r w:rsidRPr="003E49FA">
        <w:rPr>
          <w:color w:val="000000"/>
          <w:w w:val="99"/>
          <w:sz w:val="28"/>
          <w:szCs w:val="28"/>
        </w:rPr>
        <w:t>п</w:t>
      </w:r>
      <w:r w:rsidRPr="003E49FA">
        <w:rPr>
          <w:color w:val="000000"/>
          <w:sz w:val="28"/>
          <w:szCs w:val="28"/>
        </w:rPr>
        <w:t>еч</w:t>
      </w:r>
      <w:r w:rsidRPr="003E49FA">
        <w:rPr>
          <w:color w:val="000000"/>
          <w:spacing w:val="-1"/>
          <w:sz w:val="28"/>
          <w:szCs w:val="28"/>
        </w:rPr>
        <w:t>е</w:t>
      </w:r>
      <w:r w:rsidRPr="003E49FA">
        <w:rPr>
          <w:color w:val="000000"/>
          <w:w w:val="99"/>
          <w:sz w:val="28"/>
          <w:szCs w:val="28"/>
        </w:rPr>
        <w:t>н</w:t>
      </w:r>
      <w:r w:rsidRPr="003E49FA">
        <w:rPr>
          <w:color w:val="000000"/>
          <w:spacing w:val="1"/>
          <w:w w:val="99"/>
          <w:sz w:val="28"/>
          <w:szCs w:val="28"/>
        </w:rPr>
        <w:t>и</w:t>
      </w:r>
      <w:r w:rsidRPr="003E49FA">
        <w:rPr>
          <w:color w:val="000000"/>
          <w:sz w:val="28"/>
          <w:szCs w:val="28"/>
        </w:rPr>
        <w:t xml:space="preserve">я </w:t>
      </w:r>
      <w:r w:rsidRPr="003E49FA">
        <w:rPr>
          <w:color w:val="000000"/>
          <w:spacing w:val="-4"/>
          <w:sz w:val="28"/>
          <w:szCs w:val="28"/>
        </w:rPr>
        <w:t>у</w:t>
      </w:r>
      <w:r w:rsidRPr="003E49FA">
        <w:rPr>
          <w:color w:val="000000"/>
          <w:spacing w:val="-1"/>
          <w:sz w:val="28"/>
          <w:szCs w:val="28"/>
        </w:rPr>
        <w:t>с</w:t>
      </w:r>
      <w:r w:rsidRPr="003E49FA">
        <w:rPr>
          <w:color w:val="000000"/>
          <w:sz w:val="28"/>
          <w:szCs w:val="28"/>
        </w:rPr>
        <w:t>л</w:t>
      </w:r>
      <w:r w:rsidRPr="003E49FA">
        <w:rPr>
          <w:color w:val="000000"/>
          <w:spacing w:val="2"/>
          <w:sz w:val="28"/>
          <w:szCs w:val="28"/>
        </w:rPr>
        <w:t>о</w:t>
      </w:r>
      <w:r w:rsidRPr="003E49FA">
        <w:rPr>
          <w:color w:val="000000"/>
          <w:sz w:val="28"/>
          <w:szCs w:val="28"/>
        </w:rPr>
        <w:t>вий для о</w:t>
      </w:r>
      <w:r w:rsidRPr="003E49FA">
        <w:rPr>
          <w:color w:val="000000"/>
          <w:spacing w:val="1"/>
          <w:sz w:val="28"/>
          <w:szCs w:val="28"/>
        </w:rPr>
        <w:t>п</w:t>
      </w:r>
      <w:r w:rsidRPr="003E49FA">
        <w:rPr>
          <w:color w:val="000000"/>
          <w:w w:val="99"/>
          <w:sz w:val="28"/>
          <w:szCs w:val="28"/>
        </w:rPr>
        <w:t>т</w:t>
      </w:r>
      <w:r w:rsidRPr="003E49FA">
        <w:rPr>
          <w:color w:val="000000"/>
          <w:spacing w:val="2"/>
          <w:sz w:val="28"/>
          <w:szCs w:val="28"/>
        </w:rPr>
        <w:t>и</w:t>
      </w:r>
      <w:r w:rsidRPr="003E49FA">
        <w:rPr>
          <w:color w:val="000000"/>
          <w:sz w:val="28"/>
          <w:szCs w:val="28"/>
        </w:rPr>
        <w:t>м</w:t>
      </w:r>
      <w:r w:rsidRPr="003E49FA">
        <w:rPr>
          <w:color w:val="000000"/>
          <w:spacing w:val="-1"/>
          <w:sz w:val="28"/>
          <w:szCs w:val="28"/>
        </w:rPr>
        <w:t>а</w:t>
      </w:r>
      <w:r w:rsidRPr="003E49FA">
        <w:rPr>
          <w:color w:val="000000"/>
          <w:spacing w:val="3"/>
          <w:sz w:val="28"/>
          <w:szCs w:val="28"/>
        </w:rPr>
        <w:t>л</w:t>
      </w:r>
      <w:r w:rsidRPr="003E49FA">
        <w:rPr>
          <w:color w:val="000000"/>
          <w:w w:val="99"/>
          <w:sz w:val="28"/>
          <w:szCs w:val="28"/>
        </w:rPr>
        <w:t>ь</w:t>
      </w:r>
      <w:r w:rsidRPr="003E49FA">
        <w:rPr>
          <w:color w:val="000000"/>
          <w:spacing w:val="1"/>
          <w:sz w:val="28"/>
          <w:szCs w:val="28"/>
        </w:rPr>
        <w:t>н</w:t>
      </w:r>
      <w:r w:rsidRPr="003E49FA">
        <w:rPr>
          <w:color w:val="000000"/>
          <w:sz w:val="28"/>
          <w:szCs w:val="28"/>
        </w:rPr>
        <w:t>ого ра</w:t>
      </w:r>
      <w:r w:rsidRPr="003E49FA">
        <w:rPr>
          <w:color w:val="000000"/>
          <w:w w:val="99"/>
          <w:sz w:val="28"/>
          <w:szCs w:val="28"/>
        </w:rPr>
        <w:t>з</w:t>
      </w:r>
      <w:r w:rsidRPr="003E49FA">
        <w:rPr>
          <w:color w:val="000000"/>
          <w:sz w:val="28"/>
          <w:szCs w:val="28"/>
        </w:rPr>
        <w:t>в</w:t>
      </w:r>
      <w:r w:rsidRPr="003E49FA">
        <w:rPr>
          <w:color w:val="000000"/>
          <w:spacing w:val="1"/>
          <w:sz w:val="28"/>
          <w:szCs w:val="28"/>
        </w:rPr>
        <w:t>и</w:t>
      </w:r>
      <w:r w:rsidRPr="003E49FA">
        <w:rPr>
          <w:color w:val="000000"/>
          <w:spacing w:val="-1"/>
          <w:w w:val="99"/>
          <w:sz w:val="28"/>
          <w:szCs w:val="28"/>
        </w:rPr>
        <w:t>т</w:t>
      </w:r>
      <w:r w:rsidRPr="003E49FA">
        <w:rPr>
          <w:color w:val="000000"/>
          <w:sz w:val="28"/>
          <w:szCs w:val="28"/>
        </w:rPr>
        <w:t>ия реб</w:t>
      </w:r>
      <w:r w:rsidRPr="003E49FA">
        <w:rPr>
          <w:color w:val="000000"/>
          <w:spacing w:val="-1"/>
          <w:sz w:val="28"/>
          <w:szCs w:val="28"/>
        </w:rPr>
        <w:t>е</w:t>
      </w:r>
      <w:r w:rsidRPr="003E49FA">
        <w:rPr>
          <w:color w:val="000000"/>
          <w:spacing w:val="1"/>
          <w:sz w:val="28"/>
          <w:szCs w:val="28"/>
        </w:rPr>
        <w:t>н</w:t>
      </w:r>
      <w:r w:rsidRPr="003E49FA">
        <w:rPr>
          <w:color w:val="000000"/>
          <w:spacing w:val="-1"/>
          <w:sz w:val="28"/>
          <w:szCs w:val="28"/>
        </w:rPr>
        <w:t>ка</w:t>
      </w:r>
      <w:r w:rsidRPr="003E49FA">
        <w:rPr>
          <w:color w:val="000000"/>
          <w:sz w:val="28"/>
          <w:szCs w:val="28"/>
        </w:rPr>
        <w:t xml:space="preserve">, </w:t>
      </w:r>
      <w:r w:rsidRPr="003E49FA">
        <w:rPr>
          <w:color w:val="000000"/>
          <w:spacing w:val="1"/>
          <w:sz w:val="28"/>
          <w:szCs w:val="28"/>
        </w:rPr>
        <w:t xml:space="preserve">с </w:t>
      </w:r>
      <w:r w:rsidRPr="003E49FA">
        <w:rPr>
          <w:color w:val="000000"/>
          <w:sz w:val="28"/>
          <w:szCs w:val="28"/>
        </w:rPr>
        <w:t>да</w:t>
      </w:r>
      <w:r w:rsidRPr="003E49FA">
        <w:rPr>
          <w:color w:val="000000"/>
          <w:spacing w:val="1"/>
          <w:w w:val="99"/>
          <w:sz w:val="28"/>
          <w:szCs w:val="28"/>
        </w:rPr>
        <w:t>нн</w:t>
      </w:r>
      <w:r w:rsidRPr="003E49FA">
        <w:rPr>
          <w:color w:val="000000"/>
          <w:sz w:val="28"/>
          <w:szCs w:val="28"/>
        </w:rPr>
        <w:t>ым</w:t>
      </w:r>
      <w:r w:rsidRPr="003E49FA">
        <w:rPr>
          <w:color w:val="000000"/>
          <w:w w:val="99"/>
          <w:sz w:val="28"/>
          <w:szCs w:val="28"/>
        </w:rPr>
        <w:t xml:space="preserve">и </w:t>
      </w:r>
      <w:r w:rsidRPr="003E49FA">
        <w:rPr>
          <w:color w:val="000000"/>
          <w:spacing w:val="-4"/>
          <w:sz w:val="28"/>
          <w:szCs w:val="28"/>
        </w:rPr>
        <w:t>у</w:t>
      </w:r>
      <w:r w:rsidRPr="003E49FA">
        <w:rPr>
          <w:color w:val="000000"/>
          <w:sz w:val="28"/>
          <w:szCs w:val="28"/>
        </w:rPr>
        <w:t>ч</w:t>
      </w:r>
      <w:r w:rsidRPr="003E49FA">
        <w:rPr>
          <w:color w:val="000000"/>
          <w:spacing w:val="2"/>
          <w:sz w:val="28"/>
          <w:szCs w:val="28"/>
        </w:rPr>
        <w:t>а</w:t>
      </w:r>
      <w:r w:rsidRPr="003E49FA">
        <w:rPr>
          <w:color w:val="000000"/>
          <w:w w:val="99"/>
          <w:sz w:val="28"/>
          <w:szCs w:val="28"/>
        </w:rPr>
        <w:t>щ</w:t>
      </w:r>
      <w:r w:rsidRPr="003E49FA">
        <w:rPr>
          <w:color w:val="000000"/>
          <w:spacing w:val="1"/>
          <w:w w:val="99"/>
          <w:sz w:val="28"/>
          <w:szCs w:val="28"/>
        </w:rPr>
        <w:t>и</w:t>
      </w:r>
      <w:r w:rsidRPr="003E49FA">
        <w:rPr>
          <w:color w:val="000000"/>
          <w:sz w:val="28"/>
          <w:szCs w:val="28"/>
        </w:rPr>
        <w:t>м</w:t>
      </w:r>
      <w:r w:rsidRPr="003E49FA">
        <w:rPr>
          <w:color w:val="000000"/>
          <w:w w:val="99"/>
          <w:sz w:val="28"/>
          <w:szCs w:val="28"/>
        </w:rPr>
        <w:t>и</w:t>
      </w:r>
      <w:r w:rsidRPr="003E49FA">
        <w:rPr>
          <w:color w:val="000000"/>
          <w:sz w:val="28"/>
          <w:szCs w:val="28"/>
        </w:rPr>
        <w:t xml:space="preserve">ся </w:t>
      </w:r>
      <w:r w:rsidRPr="003E49FA">
        <w:rPr>
          <w:color w:val="000000"/>
          <w:spacing w:val="1"/>
          <w:w w:val="99"/>
          <w:sz w:val="28"/>
          <w:szCs w:val="28"/>
        </w:rPr>
        <w:t>н</w:t>
      </w:r>
      <w:r w:rsidRPr="003E49FA">
        <w:rPr>
          <w:color w:val="000000"/>
          <w:spacing w:val="1"/>
          <w:sz w:val="28"/>
          <w:szCs w:val="28"/>
        </w:rPr>
        <w:t xml:space="preserve">а </w:t>
      </w:r>
      <w:r w:rsidRPr="003E49FA">
        <w:rPr>
          <w:color w:val="000000"/>
          <w:spacing w:val="1"/>
          <w:w w:val="99"/>
          <w:sz w:val="28"/>
          <w:szCs w:val="28"/>
        </w:rPr>
        <w:t>п</w:t>
      </w:r>
      <w:r w:rsidRPr="003E49FA">
        <w:rPr>
          <w:color w:val="000000"/>
          <w:sz w:val="28"/>
          <w:szCs w:val="28"/>
        </w:rPr>
        <w:t>ротяже</w:t>
      </w:r>
      <w:r w:rsidRPr="003E49FA">
        <w:rPr>
          <w:color w:val="000000"/>
          <w:w w:val="99"/>
          <w:sz w:val="28"/>
          <w:szCs w:val="28"/>
        </w:rPr>
        <w:t>н</w:t>
      </w:r>
      <w:r w:rsidRPr="003E49FA">
        <w:rPr>
          <w:color w:val="000000"/>
          <w:spacing w:val="2"/>
          <w:w w:val="99"/>
          <w:sz w:val="28"/>
          <w:szCs w:val="28"/>
        </w:rPr>
        <w:t>и</w:t>
      </w:r>
      <w:r w:rsidRPr="003E49FA">
        <w:rPr>
          <w:color w:val="000000"/>
          <w:w w:val="99"/>
          <w:sz w:val="28"/>
          <w:szCs w:val="28"/>
        </w:rPr>
        <w:t xml:space="preserve">и </w:t>
      </w:r>
      <w:r w:rsidRPr="003E49FA">
        <w:rPr>
          <w:color w:val="000000"/>
          <w:sz w:val="28"/>
          <w:szCs w:val="28"/>
        </w:rPr>
        <w:t>вс</w:t>
      </w:r>
      <w:r w:rsidRPr="003E49FA">
        <w:rPr>
          <w:color w:val="000000"/>
          <w:spacing w:val="-1"/>
          <w:sz w:val="28"/>
          <w:szCs w:val="28"/>
        </w:rPr>
        <w:t>е</w:t>
      </w:r>
      <w:r w:rsidRPr="003E49FA">
        <w:rPr>
          <w:color w:val="000000"/>
          <w:sz w:val="28"/>
          <w:szCs w:val="28"/>
        </w:rPr>
        <w:t xml:space="preserve">го </w:t>
      </w:r>
      <w:r w:rsidRPr="003E49FA">
        <w:rPr>
          <w:color w:val="000000"/>
          <w:spacing w:val="-3"/>
          <w:sz w:val="28"/>
          <w:szCs w:val="28"/>
        </w:rPr>
        <w:t>у</w:t>
      </w:r>
      <w:r w:rsidRPr="003E49FA">
        <w:rPr>
          <w:color w:val="000000"/>
          <w:spacing w:val="-1"/>
          <w:sz w:val="28"/>
          <w:szCs w:val="28"/>
        </w:rPr>
        <w:t>че</w:t>
      </w:r>
      <w:r w:rsidRPr="003E49FA">
        <w:rPr>
          <w:color w:val="000000"/>
          <w:sz w:val="28"/>
          <w:szCs w:val="28"/>
        </w:rPr>
        <w:t>б</w:t>
      </w:r>
      <w:r w:rsidRPr="003E49FA">
        <w:rPr>
          <w:color w:val="000000"/>
          <w:spacing w:val="1"/>
          <w:sz w:val="28"/>
          <w:szCs w:val="28"/>
        </w:rPr>
        <w:t>н</w:t>
      </w:r>
      <w:r w:rsidRPr="003E49FA">
        <w:rPr>
          <w:color w:val="000000"/>
          <w:spacing w:val="2"/>
          <w:sz w:val="28"/>
          <w:szCs w:val="28"/>
        </w:rPr>
        <w:t>о</w:t>
      </w:r>
      <w:r w:rsidRPr="003E49FA">
        <w:rPr>
          <w:color w:val="000000"/>
          <w:sz w:val="28"/>
          <w:szCs w:val="28"/>
        </w:rPr>
        <w:t>го года о</w:t>
      </w:r>
      <w:r w:rsidRPr="003E49FA">
        <w:rPr>
          <w:color w:val="000000"/>
          <w:spacing w:val="4"/>
          <w:sz w:val="28"/>
          <w:szCs w:val="28"/>
        </w:rPr>
        <w:t>с</w:t>
      </w:r>
      <w:r w:rsidRPr="003E49FA">
        <w:rPr>
          <w:color w:val="000000"/>
          <w:spacing w:val="-4"/>
          <w:sz w:val="28"/>
          <w:szCs w:val="28"/>
        </w:rPr>
        <w:t>у</w:t>
      </w:r>
      <w:r w:rsidRPr="003E49FA">
        <w:rPr>
          <w:color w:val="000000"/>
          <w:spacing w:val="1"/>
          <w:w w:val="99"/>
          <w:sz w:val="28"/>
          <w:szCs w:val="28"/>
        </w:rPr>
        <w:t>щ</w:t>
      </w:r>
      <w:r w:rsidRPr="003E49FA">
        <w:rPr>
          <w:color w:val="000000"/>
          <w:sz w:val="28"/>
          <w:szCs w:val="28"/>
        </w:rPr>
        <w:t>е</w:t>
      </w:r>
      <w:r w:rsidRPr="003E49FA">
        <w:rPr>
          <w:color w:val="000000"/>
          <w:spacing w:val="-1"/>
          <w:sz w:val="28"/>
          <w:szCs w:val="28"/>
        </w:rPr>
        <w:t>с</w:t>
      </w:r>
      <w:r w:rsidRPr="003E49FA">
        <w:rPr>
          <w:color w:val="000000"/>
          <w:w w:val="99"/>
          <w:sz w:val="28"/>
          <w:szCs w:val="28"/>
        </w:rPr>
        <w:t>т</w:t>
      </w:r>
      <w:r w:rsidRPr="003E49FA">
        <w:rPr>
          <w:color w:val="000000"/>
          <w:sz w:val="28"/>
          <w:szCs w:val="28"/>
        </w:rPr>
        <w:t>вля</w:t>
      </w:r>
      <w:r w:rsidRPr="003E49FA">
        <w:rPr>
          <w:color w:val="000000"/>
          <w:spacing w:val="2"/>
          <w:sz w:val="28"/>
          <w:szCs w:val="28"/>
        </w:rPr>
        <w:t>е</w:t>
      </w:r>
      <w:r w:rsidRPr="003E49FA">
        <w:rPr>
          <w:color w:val="000000"/>
          <w:w w:val="99"/>
          <w:sz w:val="28"/>
          <w:szCs w:val="28"/>
        </w:rPr>
        <w:t>т</w:t>
      </w:r>
      <w:r w:rsidRPr="003E49FA">
        <w:rPr>
          <w:color w:val="000000"/>
          <w:sz w:val="28"/>
          <w:szCs w:val="28"/>
        </w:rPr>
        <w:t>ся рабо</w:t>
      </w:r>
      <w:r w:rsidRPr="003E49FA">
        <w:rPr>
          <w:color w:val="000000"/>
          <w:w w:val="99"/>
          <w:sz w:val="28"/>
          <w:szCs w:val="28"/>
        </w:rPr>
        <w:t>т</w:t>
      </w:r>
      <w:r w:rsidRPr="003E49FA">
        <w:rPr>
          <w:color w:val="000000"/>
          <w:sz w:val="28"/>
          <w:szCs w:val="28"/>
        </w:rPr>
        <w:t xml:space="preserve">а </w:t>
      </w:r>
      <w:r w:rsidRPr="003E49FA">
        <w:rPr>
          <w:color w:val="000000"/>
          <w:spacing w:val="1"/>
          <w:w w:val="99"/>
          <w:sz w:val="28"/>
          <w:szCs w:val="28"/>
        </w:rPr>
        <w:t>п</w:t>
      </w:r>
      <w:r w:rsidRPr="003E49FA">
        <w:rPr>
          <w:color w:val="000000"/>
          <w:sz w:val="28"/>
          <w:szCs w:val="28"/>
        </w:rPr>
        <w:t xml:space="preserve">о </w:t>
      </w:r>
      <w:r w:rsidRPr="003E49FA">
        <w:rPr>
          <w:color w:val="000000"/>
          <w:spacing w:val="1"/>
          <w:w w:val="99"/>
          <w:sz w:val="28"/>
          <w:szCs w:val="28"/>
        </w:rPr>
        <w:t>и</w:t>
      </w:r>
      <w:r w:rsidRPr="003E49FA">
        <w:rPr>
          <w:color w:val="000000"/>
          <w:sz w:val="28"/>
          <w:szCs w:val="28"/>
        </w:rPr>
        <w:t xml:space="preserve">х </w:t>
      </w:r>
      <w:r w:rsidRPr="003E49FA">
        <w:rPr>
          <w:color w:val="000000"/>
          <w:w w:val="99"/>
          <w:sz w:val="28"/>
          <w:szCs w:val="28"/>
        </w:rPr>
        <w:t>п</w:t>
      </w:r>
      <w:r w:rsidRPr="003E49FA">
        <w:rPr>
          <w:color w:val="000000"/>
          <w:sz w:val="28"/>
          <w:szCs w:val="28"/>
        </w:rPr>
        <w:t>с</w:t>
      </w:r>
      <w:r w:rsidRPr="003E49FA">
        <w:rPr>
          <w:color w:val="000000"/>
          <w:w w:val="99"/>
          <w:sz w:val="28"/>
          <w:szCs w:val="28"/>
        </w:rPr>
        <w:t>и</w:t>
      </w:r>
      <w:r w:rsidRPr="003E49FA">
        <w:rPr>
          <w:color w:val="000000"/>
          <w:spacing w:val="1"/>
          <w:sz w:val="28"/>
          <w:szCs w:val="28"/>
        </w:rPr>
        <w:t>х</w:t>
      </w:r>
      <w:r w:rsidRPr="003E49FA">
        <w:rPr>
          <w:color w:val="000000"/>
          <w:sz w:val="28"/>
          <w:szCs w:val="28"/>
        </w:rPr>
        <w:t>о</w:t>
      </w:r>
      <w:r w:rsidRPr="003E49FA">
        <w:rPr>
          <w:color w:val="000000"/>
          <w:w w:val="99"/>
          <w:sz w:val="28"/>
          <w:szCs w:val="28"/>
        </w:rPr>
        <w:t>л</w:t>
      </w:r>
      <w:r w:rsidRPr="003E49FA">
        <w:rPr>
          <w:color w:val="000000"/>
          <w:sz w:val="28"/>
          <w:szCs w:val="28"/>
        </w:rPr>
        <w:t>о</w:t>
      </w:r>
      <w:r w:rsidRPr="003E49FA">
        <w:rPr>
          <w:color w:val="000000"/>
          <w:w w:val="99"/>
          <w:sz w:val="28"/>
          <w:szCs w:val="28"/>
        </w:rPr>
        <w:t>г</w:t>
      </w:r>
      <w:r w:rsidRPr="003E49FA">
        <w:rPr>
          <w:color w:val="000000"/>
          <w:spacing w:val="1"/>
          <w:w w:val="99"/>
          <w:sz w:val="28"/>
          <w:szCs w:val="28"/>
        </w:rPr>
        <w:t>о-пед</w:t>
      </w:r>
      <w:r w:rsidR="006A5E6D" w:rsidRPr="003E49FA">
        <w:rPr>
          <w:color w:val="000000"/>
          <w:spacing w:val="1"/>
          <w:w w:val="99"/>
          <w:sz w:val="28"/>
          <w:szCs w:val="28"/>
        </w:rPr>
        <w:t>агогическому</w:t>
      </w:r>
      <w:r w:rsidRPr="003E49FA">
        <w:rPr>
          <w:color w:val="000000"/>
          <w:sz w:val="28"/>
          <w:szCs w:val="28"/>
        </w:rPr>
        <w:t xml:space="preserve"> со</w:t>
      </w:r>
      <w:r w:rsidRPr="003E49FA">
        <w:rPr>
          <w:color w:val="000000"/>
          <w:w w:val="99"/>
          <w:sz w:val="28"/>
          <w:szCs w:val="28"/>
        </w:rPr>
        <w:t>п</w:t>
      </w:r>
      <w:r w:rsidRPr="003E49FA">
        <w:rPr>
          <w:color w:val="000000"/>
          <w:sz w:val="28"/>
          <w:szCs w:val="28"/>
        </w:rPr>
        <w:t>ровожде</w:t>
      </w:r>
      <w:r w:rsidRPr="003E49FA">
        <w:rPr>
          <w:color w:val="000000"/>
          <w:w w:val="99"/>
          <w:sz w:val="28"/>
          <w:szCs w:val="28"/>
        </w:rPr>
        <w:t>н</w:t>
      </w:r>
      <w:r w:rsidRPr="003E49FA">
        <w:rPr>
          <w:color w:val="000000"/>
          <w:spacing w:val="1"/>
          <w:w w:val="99"/>
          <w:sz w:val="28"/>
          <w:szCs w:val="28"/>
        </w:rPr>
        <w:t>ию</w:t>
      </w:r>
      <w:r w:rsidRPr="003E49FA">
        <w:rPr>
          <w:color w:val="000000"/>
          <w:sz w:val="28"/>
          <w:szCs w:val="28"/>
        </w:rPr>
        <w:t>, провод</w:t>
      </w:r>
      <w:r w:rsidRPr="003E49FA">
        <w:rPr>
          <w:color w:val="000000"/>
          <w:spacing w:val="1"/>
          <w:sz w:val="28"/>
          <w:szCs w:val="28"/>
        </w:rPr>
        <w:t>и</w:t>
      </w:r>
      <w:r w:rsidRPr="003E49FA">
        <w:rPr>
          <w:color w:val="000000"/>
          <w:w w:val="99"/>
          <w:sz w:val="28"/>
          <w:szCs w:val="28"/>
        </w:rPr>
        <w:t>т</w:t>
      </w:r>
      <w:r w:rsidRPr="003E49FA">
        <w:rPr>
          <w:color w:val="000000"/>
          <w:sz w:val="28"/>
          <w:szCs w:val="28"/>
        </w:rPr>
        <w:t xml:space="preserve">ся </w:t>
      </w:r>
      <w:r w:rsidRPr="003E49FA">
        <w:rPr>
          <w:color w:val="000000"/>
          <w:spacing w:val="1"/>
          <w:sz w:val="28"/>
          <w:szCs w:val="28"/>
        </w:rPr>
        <w:t>п</w:t>
      </w:r>
      <w:r w:rsidRPr="003E49FA">
        <w:rPr>
          <w:color w:val="000000"/>
          <w:sz w:val="28"/>
          <w:szCs w:val="28"/>
        </w:rPr>
        <w:t>си</w:t>
      </w:r>
      <w:r w:rsidRPr="003E49FA">
        <w:rPr>
          <w:color w:val="000000"/>
          <w:spacing w:val="2"/>
          <w:sz w:val="28"/>
          <w:szCs w:val="28"/>
        </w:rPr>
        <w:t>х</w:t>
      </w:r>
      <w:r w:rsidRPr="003E49FA">
        <w:rPr>
          <w:color w:val="000000"/>
          <w:sz w:val="28"/>
          <w:szCs w:val="28"/>
        </w:rPr>
        <w:t>олого–</w:t>
      </w:r>
      <w:r w:rsidRPr="003E49FA">
        <w:rPr>
          <w:color w:val="000000"/>
          <w:spacing w:val="1"/>
          <w:sz w:val="28"/>
          <w:szCs w:val="28"/>
        </w:rPr>
        <w:t>п</w:t>
      </w:r>
      <w:r w:rsidRPr="003E49FA">
        <w:rPr>
          <w:color w:val="000000"/>
          <w:sz w:val="28"/>
          <w:szCs w:val="28"/>
        </w:rPr>
        <w:t>едагогич</w:t>
      </w:r>
      <w:r w:rsidRPr="003E49FA">
        <w:rPr>
          <w:color w:val="000000"/>
          <w:spacing w:val="-1"/>
          <w:sz w:val="28"/>
          <w:szCs w:val="28"/>
        </w:rPr>
        <w:t>е</w:t>
      </w:r>
      <w:r w:rsidRPr="003E49FA">
        <w:rPr>
          <w:color w:val="000000"/>
          <w:sz w:val="28"/>
          <w:szCs w:val="28"/>
        </w:rPr>
        <w:t>ская д</w:t>
      </w:r>
      <w:r w:rsidRPr="003E49FA">
        <w:rPr>
          <w:color w:val="000000"/>
          <w:spacing w:val="1"/>
          <w:sz w:val="28"/>
          <w:szCs w:val="28"/>
        </w:rPr>
        <w:t>и</w:t>
      </w:r>
      <w:r w:rsidRPr="003E49FA">
        <w:rPr>
          <w:color w:val="000000"/>
          <w:sz w:val="28"/>
          <w:szCs w:val="28"/>
        </w:rPr>
        <w:t>аг</w:t>
      </w:r>
      <w:r w:rsidRPr="003E49FA">
        <w:rPr>
          <w:color w:val="000000"/>
          <w:spacing w:val="1"/>
          <w:sz w:val="28"/>
          <w:szCs w:val="28"/>
        </w:rPr>
        <w:t>н</w:t>
      </w:r>
      <w:r w:rsidRPr="003E49FA">
        <w:rPr>
          <w:color w:val="000000"/>
          <w:sz w:val="28"/>
          <w:szCs w:val="28"/>
        </w:rPr>
        <w:t>ост</w:t>
      </w:r>
      <w:r w:rsidRPr="003E49FA">
        <w:rPr>
          <w:color w:val="000000"/>
          <w:spacing w:val="1"/>
          <w:w w:val="99"/>
          <w:sz w:val="28"/>
          <w:szCs w:val="28"/>
        </w:rPr>
        <w:t>и</w:t>
      </w:r>
      <w:r w:rsidRPr="003E49FA">
        <w:rPr>
          <w:color w:val="000000"/>
          <w:sz w:val="28"/>
          <w:szCs w:val="28"/>
        </w:rPr>
        <w:t>ка. П</w:t>
      </w:r>
      <w:r w:rsidRPr="003E49FA">
        <w:rPr>
          <w:color w:val="000000"/>
          <w:spacing w:val="-1"/>
          <w:sz w:val="28"/>
          <w:szCs w:val="28"/>
        </w:rPr>
        <w:t>е</w:t>
      </w:r>
      <w:r w:rsidRPr="003E49FA">
        <w:rPr>
          <w:color w:val="000000"/>
          <w:sz w:val="28"/>
          <w:szCs w:val="28"/>
        </w:rPr>
        <w:t>да</w:t>
      </w:r>
      <w:r w:rsidRPr="003E49FA">
        <w:rPr>
          <w:color w:val="000000"/>
          <w:w w:val="99"/>
          <w:sz w:val="28"/>
          <w:szCs w:val="28"/>
        </w:rPr>
        <w:t>г</w:t>
      </w:r>
      <w:r w:rsidRPr="003E49FA">
        <w:rPr>
          <w:color w:val="000000"/>
          <w:sz w:val="28"/>
          <w:szCs w:val="28"/>
        </w:rPr>
        <w:t>о</w:t>
      </w:r>
      <w:r w:rsidRPr="003E49FA">
        <w:rPr>
          <w:color w:val="000000"/>
          <w:w w:val="99"/>
          <w:sz w:val="28"/>
          <w:szCs w:val="28"/>
        </w:rPr>
        <w:t>г</w:t>
      </w:r>
      <w:r w:rsidRPr="003E49FA">
        <w:rPr>
          <w:color w:val="000000"/>
          <w:sz w:val="28"/>
          <w:szCs w:val="28"/>
        </w:rPr>
        <w:t>ом–</w:t>
      </w:r>
      <w:r w:rsidRPr="003E49FA">
        <w:rPr>
          <w:color w:val="000000"/>
          <w:spacing w:val="1"/>
          <w:w w:val="99"/>
          <w:sz w:val="28"/>
          <w:szCs w:val="28"/>
        </w:rPr>
        <w:t>п</w:t>
      </w:r>
      <w:r w:rsidRPr="003E49FA">
        <w:rPr>
          <w:color w:val="000000"/>
          <w:sz w:val="28"/>
          <w:szCs w:val="28"/>
        </w:rPr>
        <w:t>с</w:t>
      </w:r>
      <w:r w:rsidRPr="003E49FA">
        <w:rPr>
          <w:color w:val="000000"/>
          <w:w w:val="99"/>
          <w:sz w:val="28"/>
          <w:szCs w:val="28"/>
        </w:rPr>
        <w:t>и</w:t>
      </w:r>
      <w:r w:rsidRPr="003E49FA">
        <w:rPr>
          <w:color w:val="000000"/>
          <w:spacing w:val="2"/>
          <w:sz w:val="28"/>
          <w:szCs w:val="28"/>
        </w:rPr>
        <w:t>х</w:t>
      </w:r>
      <w:r w:rsidRPr="003E49FA">
        <w:rPr>
          <w:color w:val="000000"/>
          <w:sz w:val="28"/>
          <w:szCs w:val="28"/>
        </w:rPr>
        <w:t>о</w:t>
      </w:r>
      <w:r w:rsidRPr="003E49FA">
        <w:rPr>
          <w:color w:val="000000"/>
          <w:spacing w:val="-1"/>
          <w:sz w:val="28"/>
          <w:szCs w:val="28"/>
        </w:rPr>
        <w:t>л</w:t>
      </w:r>
      <w:r w:rsidRPr="003E49FA">
        <w:rPr>
          <w:color w:val="000000"/>
          <w:sz w:val="28"/>
          <w:szCs w:val="28"/>
        </w:rPr>
        <w:t>о</w:t>
      </w:r>
      <w:r w:rsidRPr="003E49FA">
        <w:rPr>
          <w:color w:val="000000"/>
          <w:w w:val="99"/>
          <w:sz w:val="28"/>
          <w:szCs w:val="28"/>
        </w:rPr>
        <w:t>г</w:t>
      </w:r>
      <w:r w:rsidRPr="003E49FA">
        <w:rPr>
          <w:color w:val="000000"/>
          <w:sz w:val="28"/>
          <w:szCs w:val="28"/>
        </w:rPr>
        <w:t xml:space="preserve">ом </w:t>
      </w:r>
      <w:r w:rsidRPr="003E49FA">
        <w:rPr>
          <w:color w:val="000000"/>
          <w:spacing w:val="1"/>
          <w:w w:val="99"/>
          <w:sz w:val="28"/>
          <w:szCs w:val="28"/>
        </w:rPr>
        <w:t>и</w:t>
      </w:r>
      <w:r w:rsidRPr="003E49FA">
        <w:rPr>
          <w:color w:val="000000"/>
          <w:sz w:val="28"/>
          <w:szCs w:val="28"/>
        </w:rPr>
        <w:t>с</w:t>
      </w:r>
      <w:r w:rsidRPr="003E49FA">
        <w:rPr>
          <w:color w:val="000000"/>
          <w:w w:val="99"/>
          <w:sz w:val="28"/>
          <w:szCs w:val="28"/>
        </w:rPr>
        <w:t>п</w:t>
      </w:r>
      <w:r w:rsidRPr="003E49FA">
        <w:rPr>
          <w:color w:val="000000"/>
          <w:sz w:val="28"/>
          <w:szCs w:val="28"/>
        </w:rPr>
        <w:t>оль</w:t>
      </w:r>
      <w:r w:rsidRPr="003E49FA">
        <w:rPr>
          <w:color w:val="000000"/>
          <w:spacing w:val="2"/>
          <w:w w:val="99"/>
          <w:sz w:val="28"/>
          <w:szCs w:val="28"/>
        </w:rPr>
        <w:t>з</w:t>
      </w:r>
      <w:r w:rsidRPr="003E49FA">
        <w:rPr>
          <w:color w:val="000000"/>
          <w:spacing w:val="-6"/>
          <w:sz w:val="28"/>
          <w:szCs w:val="28"/>
        </w:rPr>
        <w:t>у</w:t>
      </w:r>
      <w:r w:rsidRPr="003E49FA">
        <w:rPr>
          <w:color w:val="000000"/>
          <w:w w:val="99"/>
          <w:sz w:val="28"/>
          <w:szCs w:val="28"/>
        </w:rPr>
        <w:t>ют</w:t>
      </w:r>
      <w:r w:rsidRPr="003E49FA">
        <w:rPr>
          <w:color w:val="000000"/>
          <w:sz w:val="28"/>
          <w:szCs w:val="28"/>
        </w:rPr>
        <w:t>ся ме</w:t>
      </w:r>
      <w:r w:rsidRPr="003E49FA">
        <w:rPr>
          <w:color w:val="000000"/>
          <w:w w:val="99"/>
          <w:sz w:val="28"/>
          <w:szCs w:val="28"/>
        </w:rPr>
        <w:t>т</w:t>
      </w:r>
      <w:r w:rsidRPr="003E49FA">
        <w:rPr>
          <w:color w:val="000000"/>
          <w:sz w:val="28"/>
          <w:szCs w:val="28"/>
        </w:rPr>
        <w:t xml:space="preserve">оды </w:t>
      </w:r>
      <w:r w:rsidRPr="003E49FA">
        <w:rPr>
          <w:color w:val="000000"/>
          <w:spacing w:val="1"/>
          <w:sz w:val="28"/>
          <w:szCs w:val="28"/>
        </w:rPr>
        <w:t>п</w:t>
      </w:r>
      <w:r w:rsidRPr="003E49FA">
        <w:rPr>
          <w:color w:val="000000"/>
          <w:sz w:val="28"/>
          <w:szCs w:val="28"/>
        </w:rPr>
        <w:t>с</w:t>
      </w:r>
      <w:r w:rsidRPr="003E49FA">
        <w:rPr>
          <w:color w:val="000000"/>
          <w:spacing w:val="-1"/>
          <w:sz w:val="28"/>
          <w:szCs w:val="28"/>
        </w:rPr>
        <w:t>и</w:t>
      </w:r>
      <w:r w:rsidRPr="003E49FA">
        <w:rPr>
          <w:color w:val="000000"/>
          <w:spacing w:val="2"/>
          <w:sz w:val="28"/>
          <w:szCs w:val="28"/>
        </w:rPr>
        <w:t>х</w:t>
      </w:r>
      <w:r w:rsidRPr="003E49FA">
        <w:rPr>
          <w:color w:val="000000"/>
          <w:sz w:val="28"/>
          <w:szCs w:val="28"/>
        </w:rPr>
        <w:t>олог</w:t>
      </w:r>
      <w:r w:rsidRPr="003E49FA">
        <w:rPr>
          <w:color w:val="000000"/>
          <w:spacing w:val="1"/>
          <w:sz w:val="28"/>
          <w:szCs w:val="28"/>
        </w:rPr>
        <w:t>и</w:t>
      </w:r>
      <w:r w:rsidRPr="003E49FA">
        <w:rPr>
          <w:color w:val="000000"/>
          <w:sz w:val="28"/>
          <w:szCs w:val="28"/>
        </w:rPr>
        <w:t>ч</w:t>
      </w:r>
      <w:r w:rsidRPr="003E49FA">
        <w:rPr>
          <w:color w:val="000000"/>
          <w:spacing w:val="-1"/>
          <w:sz w:val="28"/>
          <w:szCs w:val="28"/>
        </w:rPr>
        <w:t>е</w:t>
      </w:r>
      <w:r w:rsidRPr="003E49FA">
        <w:rPr>
          <w:color w:val="000000"/>
          <w:sz w:val="28"/>
          <w:szCs w:val="28"/>
        </w:rPr>
        <w:t>ской ре</w:t>
      </w:r>
      <w:r w:rsidRPr="003E49FA">
        <w:rPr>
          <w:color w:val="000000"/>
          <w:spacing w:val="-1"/>
          <w:sz w:val="28"/>
          <w:szCs w:val="28"/>
        </w:rPr>
        <w:t>а</w:t>
      </w:r>
      <w:r w:rsidRPr="003E49FA">
        <w:rPr>
          <w:color w:val="000000"/>
          <w:sz w:val="28"/>
          <w:szCs w:val="28"/>
        </w:rPr>
        <w:t>б</w:t>
      </w:r>
      <w:r w:rsidRPr="003E49FA">
        <w:rPr>
          <w:color w:val="000000"/>
          <w:spacing w:val="1"/>
          <w:sz w:val="28"/>
          <w:szCs w:val="28"/>
        </w:rPr>
        <w:t>и</w:t>
      </w:r>
      <w:r w:rsidRPr="003E49FA">
        <w:rPr>
          <w:color w:val="000000"/>
          <w:spacing w:val="-1"/>
          <w:sz w:val="28"/>
          <w:szCs w:val="28"/>
        </w:rPr>
        <w:t>л</w:t>
      </w:r>
      <w:r w:rsidRPr="003E49FA">
        <w:rPr>
          <w:color w:val="000000"/>
          <w:spacing w:val="6"/>
          <w:sz w:val="28"/>
          <w:szCs w:val="28"/>
        </w:rPr>
        <w:t>и</w:t>
      </w:r>
      <w:r w:rsidRPr="003E49FA">
        <w:rPr>
          <w:color w:val="000000"/>
          <w:sz w:val="28"/>
          <w:szCs w:val="28"/>
        </w:rPr>
        <w:t>та</w:t>
      </w:r>
      <w:r w:rsidRPr="003E49FA">
        <w:rPr>
          <w:color w:val="000000"/>
          <w:w w:val="99"/>
          <w:sz w:val="28"/>
          <w:szCs w:val="28"/>
        </w:rPr>
        <w:t xml:space="preserve">ции и </w:t>
      </w:r>
      <w:r w:rsidRPr="003E49FA">
        <w:rPr>
          <w:color w:val="000000"/>
          <w:sz w:val="28"/>
          <w:szCs w:val="28"/>
        </w:rPr>
        <w:t>ра</w:t>
      </w:r>
      <w:r w:rsidRPr="003E49FA">
        <w:rPr>
          <w:color w:val="000000"/>
          <w:w w:val="99"/>
          <w:sz w:val="28"/>
          <w:szCs w:val="28"/>
        </w:rPr>
        <w:t>зл</w:t>
      </w:r>
      <w:r w:rsidRPr="003E49FA">
        <w:rPr>
          <w:color w:val="000000"/>
          <w:spacing w:val="1"/>
          <w:w w:val="99"/>
          <w:sz w:val="28"/>
          <w:szCs w:val="28"/>
        </w:rPr>
        <w:t>и</w:t>
      </w:r>
      <w:r w:rsidRPr="003E49FA">
        <w:rPr>
          <w:color w:val="000000"/>
          <w:sz w:val="28"/>
          <w:szCs w:val="28"/>
        </w:rPr>
        <w:t>ч</w:t>
      </w:r>
      <w:r w:rsidRPr="003E49FA">
        <w:rPr>
          <w:color w:val="000000"/>
          <w:w w:val="99"/>
          <w:sz w:val="28"/>
          <w:szCs w:val="28"/>
        </w:rPr>
        <w:t>н</w:t>
      </w:r>
      <w:r w:rsidRPr="003E49FA">
        <w:rPr>
          <w:color w:val="000000"/>
          <w:sz w:val="28"/>
          <w:szCs w:val="28"/>
        </w:rPr>
        <w:t>ые метод</w:t>
      </w:r>
      <w:r w:rsidRPr="003E49FA">
        <w:rPr>
          <w:color w:val="000000"/>
          <w:spacing w:val="1"/>
          <w:w w:val="99"/>
          <w:sz w:val="28"/>
          <w:szCs w:val="28"/>
        </w:rPr>
        <w:t>и</w:t>
      </w:r>
      <w:r w:rsidRPr="003E49FA">
        <w:rPr>
          <w:color w:val="000000"/>
          <w:sz w:val="28"/>
          <w:szCs w:val="28"/>
        </w:rPr>
        <w:t>к</w:t>
      </w:r>
      <w:r w:rsidRPr="003E49FA">
        <w:rPr>
          <w:color w:val="000000"/>
          <w:spacing w:val="1"/>
          <w:w w:val="99"/>
          <w:sz w:val="28"/>
          <w:szCs w:val="28"/>
        </w:rPr>
        <w:t>и</w:t>
      </w:r>
      <w:r w:rsidRPr="003E49FA">
        <w:rPr>
          <w:color w:val="000000"/>
          <w:sz w:val="28"/>
          <w:szCs w:val="28"/>
        </w:rPr>
        <w:t xml:space="preserve">, </w:t>
      </w:r>
      <w:r w:rsidRPr="003E49FA">
        <w:rPr>
          <w:color w:val="000000"/>
          <w:spacing w:val="1"/>
          <w:w w:val="99"/>
          <w:sz w:val="28"/>
          <w:szCs w:val="28"/>
        </w:rPr>
        <w:t>п</w:t>
      </w:r>
      <w:r w:rsidRPr="003E49FA">
        <w:rPr>
          <w:color w:val="000000"/>
          <w:sz w:val="28"/>
          <w:szCs w:val="28"/>
        </w:rPr>
        <w:t>роводятся бес</w:t>
      </w:r>
      <w:r w:rsidRPr="003E49FA">
        <w:rPr>
          <w:color w:val="000000"/>
          <w:spacing w:val="-1"/>
          <w:sz w:val="28"/>
          <w:szCs w:val="28"/>
        </w:rPr>
        <w:t>е</w:t>
      </w:r>
      <w:r w:rsidRPr="003E49FA">
        <w:rPr>
          <w:color w:val="000000"/>
          <w:sz w:val="28"/>
          <w:szCs w:val="28"/>
        </w:rPr>
        <w:t xml:space="preserve">ды </w:t>
      </w:r>
      <w:r w:rsidRPr="003E49FA">
        <w:rPr>
          <w:color w:val="000000"/>
          <w:spacing w:val="1"/>
          <w:sz w:val="28"/>
          <w:szCs w:val="28"/>
        </w:rPr>
        <w:t xml:space="preserve">с </w:t>
      </w:r>
      <w:r w:rsidRPr="003E49FA">
        <w:rPr>
          <w:color w:val="000000"/>
          <w:spacing w:val="-1"/>
          <w:sz w:val="28"/>
          <w:szCs w:val="28"/>
        </w:rPr>
        <w:t>уче</w:t>
      </w:r>
      <w:r w:rsidRPr="003E49FA">
        <w:rPr>
          <w:color w:val="000000"/>
          <w:sz w:val="28"/>
          <w:szCs w:val="28"/>
        </w:rPr>
        <w:t>н</w:t>
      </w:r>
      <w:r w:rsidRPr="003E49FA">
        <w:rPr>
          <w:color w:val="000000"/>
          <w:spacing w:val="1"/>
          <w:sz w:val="28"/>
          <w:szCs w:val="28"/>
        </w:rPr>
        <w:t>ик</w:t>
      </w:r>
      <w:r w:rsidRPr="003E49FA">
        <w:rPr>
          <w:color w:val="000000"/>
          <w:sz w:val="28"/>
          <w:szCs w:val="28"/>
        </w:rPr>
        <w:t xml:space="preserve">ом, </w:t>
      </w:r>
      <w:r w:rsidRPr="003E49FA">
        <w:rPr>
          <w:color w:val="000000"/>
          <w:spacing w:val="1"/>
          <w:sz w:val="28"/>
          <w:szCs w:val="28"/>
        </w:rPr>
        <w:t>ин</w:t>
      </w:r>
      <w:r w:rsidRPr="003E49FA">
        <w:rPr>
          <w:color w:val="000000"/>
          <w:spacing w:val="-1"/>
          <w:sz w:val="28"/>
          <w:szCs w:val="28"/>
        </w:rPr>
        <w:t>д</w:t>
      </w:r>
      <w:r w:rsidRPr="003E49FA">
        <w:rPr>
          <w:color w:val="000000"/>
          <w:sz w:val="28"/>
          <w:szCs w:val="28"/>
        </w:rPr>
        <w:t>ив</w:t>
      </w:r>
      <w:r w:rsidRPr="003E49FA">
        <w:rPr>
          <w:color w:val="000000"/>
          <w:spacing w:val="1"/>
          <w:sz w:val="28"/>
          <w:szCs w:val="28"/>
        </w:rPr>
        <w:t>и</w:t>
      </w:r>
      <w:r w:rsidRPr="003E49FA">
        <w:rPr>
          <w:color w:val="000000"/>
          <w:spacing w:val="2"/>
          <w:sz w:val="28"/>
          <w:szCs w:val="28"/>
        </w:rPr>
        <w:t>д</w:t>
      </w:r>
      <w:r w:rsidRPr="003E49FA">
        <w:rPr>
          <w:color w:val="000000"/>
          <w:spacing w:val="-6"/>
          <w:sz w:val="28"/>
          <w:szCs w:val="28"/>
        </w:rPr>
        <w:t>у</w:t>
      </w:r>
      <w:r w:rsidRPr="003E49FA">
        <w:rPr>
          <w:color w:val="000000"/>
          <w:spacing w:val="-1"/>
          <w:sz w:val="28"/>
          <w:szCs w:val="28"/>
        </w:rPr>
        <w:t>а</w:t>
      </w:r>
      <w:r w:rsidRPr="003E49FA">
        <w:rPr>
          <w:color w:val="000000"/>
          <w:sz w:val="28"/>
          <w:szCs w:val="28"/>
        </w:rPr>
        <w:t>л</w:t>
      </w:r>
      <w:r w:rsidRPr="003E49FA">
        <w:rPr>
          <w:color w:val="000000"/>
          <w:spacing w:val="3"/>
          <w:w w:val="99"/>
          <w:sz w:val="28"/>
          <w:szCs w:val="28"/>
        </w:rPr>
        <w:t>ь</w:t>
      </w:r>
      <w:r w:rsidRPr="003E49FA">
        <w:rPr>
          <w:color w:val="000000"/>
          <w:spacing w:val="1"/>
          <w:sz w:val="28"/>
          <w:szCs w:val="28"/>
        </w:rPr>
        <w:t>н</w:t>
      </w:r>
      <w:r w:rsidRPr="003E49FA">
        <w:rPr>
          <w:color w:val="000000"/>
          <w:sz w:val="28"/>
          <w:szCs w:val="28"/>
        </w:rPr>
        <w:t xml:space="preserve">ые </w:t>
      </w:r>
      <w:r w:rsidRPr="003E49FA">
        <w:rPr>
          <w:color w:val="000000"/>
          <w:spacing w:val="1"/>
          <w:sz w:val="28"/>
          <w:szCs w:val="28"/>
        </w:rPr>
        <w:t>п</w:t>
      </w:r>
      <w:r w:rsidRPr="003E49FA">
        <w:rPr>
          <w:color w:val="000000"/>
          <w:sz w:val="28"/>
          <w:szCs w:val="28"/>
        </w:rPr>
        <w:t>с</w:t>
      </w:r>
      <w:r w:rsidRPr="003E49FA">
        <w:rPr>
          <w:color w:val="000000"/>
          <w:spacing w:val="1"/>
          <w:sz w:val="28"/>
          <w:szCs w:val="28"/>
        </w:rPr>
        <w:t>и</w:t>
      </w:r>
      <w:r w:rsidRPr="003E49FA">
        <w:rPr>
          <w:color w:val="000000"/>
          <w:spacing w:val="2"/>
          <w:sz w:val="28"/>
          <w:szCs w:val="28"/>
        </w:rPr>
        <w:t>х</w:t>
      </w:r>
      <w:r w:rsidRPr="003E49FA">
        <w:rPr>
          <w:color w:val="000000"/>
          <w:sz w:val="28"/>
          <w:szCs w:val="28"/>
        </w:rPr>
        <w:t>ологич</w:t>
      </w:r>
      <w:r w:rsidRPr="003E49FA">
        <w:rPr>
          <w:color w:val="000000"/>
          <w:spacing w:val="-1"/>
          <w:sz w:val="28"/>
          <w:szCs w:val="28"/>
        </w:rPr>
        <w:t>ес</w:t>
      </w:r>
      <w:r w:rsidRPr="003E49FA">
        <w:rPr>
          <w:color w:val="000000"/>
          <w:sz w:val="28"/>
          <w:szCs w:val="28"/>
        </w:rPr>
        <w:t>к</w:t>
      </w:r>
      <w:r w:rsidRPr="003E49FA">
        <w:rPr>
          <w:color w:val="000000"/>
          <w:w w:val="99"/>
          <w:sz w:val="28"/>
          <w:szCs w:val="28"/>
        </w:rPr>
        <w:t>и</w:t>
      </w:r>
      <w:r w:rsidRPr="003E49FA">
        <w:rPr>
          <w:color w:val="000000"/>
          <w:sz w:val="28"/>
          <w:szCs w:val="28"/>
        </w:rPr>
        <w:t>е ко</w:t>
      </w:r>
      <w:r w:rsidRPr="003E49FA">
        <w:rPr>
          <w:color w:val="000000"/>
          <w:spacing w:val="1"/>
          <w:w w:val="99"/>
          <w:sz w:val="28"/>
          <w:szCs w:val="28"/>
        </w:rPr>
        <w:t>н</w:t>
      </w:r>
      <w:r w:rsidRPr="003E49FA">
        <w:rPr>
          <w:color w:val="000000"/>
          <w:spacing w:val="2"/>
          <w:sz w:val="28"/>
          <w:szCs w:val="28"/>
        </w:rPr>
        <w:t>с</w:t>
      </w:r>
      <w:r w:rsidRPr="003E49FA">
        <w:rPr>
          <w:color w:val="000000"/>
          <w:spacing w:val="-6"/>
          <w:sz w:val="28"/>
          <w:szCs w:val="28"/>
        </w:rPr>
        <w:t>у</w:t>
      </w:r>
      <w:r w:rsidRPr="003E49FA">
        <w:rPr>
          <w:color w:val="000000"/>
          <w:w w:val="99"/>
          <w:sz w:val="28"/>
          <w:szCs w:val="28"/>
        </w:rPr>
        <w:t>л</w:t>
      </w:r>
      <w:r w:rsidRPr="003E49FA">
        <w:rPr>
          <w:color w:val="000000"/>
          <w:sz w:val="28"/>
          <w:szCs w:val="28"/>
        </w:rPr>
        <w:t>ь</w:t>
      </w:r>
      <w:r w:rsidRPr="003E49FA">
        <w:rPr>
          <w:color w:val="000000"/>
          <w:w w:val="99"/>
          <w:sz w:val="28"/>
          <w:szCs w:val="28"/>
        </w:rPr>
        <w:t>т</w:t>
      </w:r>
      <w:r w:rsidRPr="003E49FA">
        <w:rPr>
          <w:color w:val="000000"/>
          <w:sz w:val="28"/>
          <w:szCs w:val="28"/>
        </w:rPr>
        <w:t>а</w:t>
      </w:r>
      <w:r w:rsidRPr="003E49FA">
        <w:rPr>
          <w:color w:val="000000"/>
          <w:spacing w:val="1"/>
          <w:w w:val="99"/>
          <w:sz w:val="28"/>
          <w:szCs w:val="28"/>
        </w:rPr>
        <w:t>ци</w:t>
      </w:r>
      <w:r w:rsidRPr="003E49FA">
        <w:rPr>
          <w:color w:val="000000"/>
          <w:w w:val="99"/>
          <w:sz w:val="28"/>
          <w:szCs w:val="28"/>
        </w:rPr>
        <w:t>и</w:t>
      </w:r>
      <w:r w:rsidRPr="003E49FA">
        <w:rPr>
          <w:color w:val="000000"/>
          <w:sz w:val="28"/>
          <w:szCs w:val="28"/>
        </w:rPr>
        <w:t>, тре</w:t>
      </w:r>
      <w:r w:rsidRPr="003E49FA">
        <w:rPr>
          <w:color w:val="000000"/>
          <w:spacing w:val="1"/>
          <w:w w:val="99"/>
          <w:sz w:val="28"/>
          <w:szCs w:val="28"/>
        </w:rPr>
        <w:t>нин</w:t>
      </w:r>
      <w:r w:rsidRPr="003E49FA">
        <w:rPr>
          <w:color w:val="000000"/>
          <w:spacing w:val="-1"/>
          <w:w w:val="99"/>
          <w:sz w:val="28"/>
          <w:szCs w:val="28"/>
        </w:rPr>
        <w:t>г</w:t>
      </w:r>
      <w:r w:rsidRPr="003E49FA">
        <w:rPr>
          <w:color w:val="000000"/>
          <w:sz w:val="28"/>
          <w:szCs w:val="28"/>
        </w:rPr>
        <w:t>ов</w:t>
      </w:r>
      <w:r w:rsidRPr="003E49FA">
        <w:rPr>
          <w:color w:val="000000"/>
          <w:spacing w:val="-1"/>
          <w:sz w:val="28"/>
          <w:szCs w:val="28"/>
        </w:rPr>
        <w:t>ы</w:t>
      </w:r>
      <w:r w:rsidRPr="003E49FA">
        <w:rPr>
          <w:color w:val="000000"/>
          <w:sz w:val="28"/>
          <w:szCs w:val="28"/>
        </w:rPr>
        <w:t xml:space="preserve">е </w:t>
      </w:r>
      <w:r w:rsidRPr="003E49FA">
        <w:rPr>
          <w:color w:val="000000"/>
          <w:spacing w:val="-3"/>
          <w:sz w:val="28"/>
          <w:szCs w:val="28"/>
        </w:rPr>
        <w:t>у</w:t>
      </w:r>
      <w:r w:rsidRPr="003E49FA">
        <w:rPr>
          <w:color w:val="000000"/>
          <w:w w:val="99"/>
          <w:sz w:val="28"/>
          <w:szCs w:val="28"/>
        </w:rPr>
        <w:t>п</w:t>
      </w:r>
      <w:r w:rsidRPr="003E49FA">
        <w:rPr>
          <w:color w:val="000000"/>
          <w:sz w:val="28"/>
          <w:szCs w:val="28"/>
        </w:rPr>
        <w:t>ражнения. Ор</w:t>
      </w:r>
      <w:r w:rsidRPr="003E49FA">
        <w:rPr>
          <w:color w:val="000000"/>
          <w:spacing w:val="2"/>
          <w:sz w:val="28"/>
          <w:szCs w:val="28"/>
        </w:rPr>
        <w:t>г</w:t>
      </w:r>
      <w:r w:rsidRPr="003E49FA">
        <w:rPr>
          <w:color w:val="000000"/>
          <w:sz w:val="28"/>
          <w:szCs w:val="28"/>
        </w:rPr>
        <w:t>ан</w:t>
      </w:r>
      <w:r w:rsidRPr="003E49FA">
        <w:rPr>
          <w:color w:val="000000"/>
          <w:spacing w:val="1"/>
          <w:sz w:val="28"/>
          <w:szCs w:val="28"/>
        </w:rPr>
        <w:t>и</w:t>
      </w:r>
      <w:r w:rsidRPr="003E49FA">
        <w:rPr>
          <w:color w:val="000000"/>
          <w:spacing w:val="1"/>
          <w:w w:val="99"/>
          <w:sz w:val="28"/>
          <w:szCs w:val="28"/>
        </w:rPr>
        <w:t>з</w:t>
      </w:r>
      <w:r w:rsidRPr="003E49FA">
        <w:rPr>
          <w:color w:val="000000"/>
          <w:sz w:val="28"/>
          <w:szCs w:val="28"/>
        </w:rPr>
        <w:t>ована рабо</w:t>
      </w:r>
      <w:r w:rsidRPr="003E49FA">
        <w:rPr>
          <w:color w:val="000000"/>
          <w:w w:val="99"/>
          <w:sz w:val="28"/>
          <w:szCs w:val="28"/>
        </w:rPr>
        <w:t>т</w:t>
      </w:r>
      <w:r w:rsidRPr="003E49FA">
        <w:rPr>
          <w:color w:val="000000"/>
          <w:sz w:val="28"/>
          <w:szCs w:val="28"/>
        </w:rPr>
        <w:t xml:space="preserve">а </w:t>
      </w:r>
      <w:r w:rsidRPr="003E49FA">
        <w:rPr>
          <w:color w:val="000000"/>
          <w:spacing w:val="1"/>
          <w:sz w:val="28"/>
          <w:szCs w:val="28"/>
        </w:rPr>
        <w:t xml:space="preserve">с </w:t>
      </w:r>
      <w:r w:rsidRPr="003E49FA">
        <w:rPr>
          <w:color w:val="000000"/>
          <w:sz w:val="28"/>
          <w:szCs w:val="28"/>
        </w:rPr>
        <w:t>р</w:t>
      </w:r>
      <w:r w:rsidRPr="003E49FA">
        <w:rPr>
          <w:color w:val="000000"/>
          <w:spacing w:val="3"/>
          <w:sz w:val="28"/>
          <w:szCs w:val="28"/>
        </w:rPr>
        <w:t>о</w:t>
      </w:r>
      <w:r w:rsidRPr="003E49FA">
        <w:rPr>
          <w:color w:val="000000"/>
          <w:sz w:val="28"/>
          <w:szCs w:val="28"/>
        </w:rPr>
        <w:t>д</w:t>
      </w:r>
      <w:r w:rsidRPr="003E49FA">
        <w:rPr>
          <w:color w:val="000000"/>
          <w:spacing w:val="1"/>
          <w:sz w:val="28"/>
          <w:szCs w:val="28"/>
        </w:rPr>
        <w:t>и</w:t>
      </w:r>
      <w:r w:rsidRPr="003E49FA">
        <w:rPr>
          <w:color w:val="000000"/>
          <w:w w:val="99"/>
          <w:sz w:val="28"/>
          <w:szCs w:val="28"/>
        </w:rPr>
        <w:t>т</w:t>
      </w:r>
      <w:r w:rsidRPr="003E49FA">
        <w:rPr>
          <w:color w:val="000000"/>
          <w:sz w:val="28"/>
          <w:szCs w:val="28"/>
        </w:rPr>
        <w:t>елями. П</w:t>
      </w:r>
      <w:r w:rsidRPr="003E49FA">
        <w:rPr>
          <w:color w:val="000000"/>
          <w:spacing w:val="-1"/>
          <w:sz w:val="28"/>
          <w:szCs w:val="28"/>
        </w:rPr>
        <w:t>е</w:t>
      </w:r>
      <w:r w:rsidRPr="003E49FA">
        <w:rPr>
          <w:color w:val="000000"/>
          <w:sz w:val="28"/>
          <w:szCs w:val="28"/>
        </w:rPr>
        <w:t>да</w:t>
      </w:r>
      <w:r w:rsidRPr="003E49FA">
        <w:rPr>
          <w:color w:val="000000"/>
          <w:w w:val="99"/>
          <w:sz w:val="28"/>
          <w:szCs w:val="28"/>
        </w:rPr>
        <w:t>г</w:t>
      </w:r>
      <w:r w:rsidRPr="003E49FA">
        <w:rPr>
          <w:color w:val="000000"/>
          <w:sz w:val="28"/>
          <w:szCs w:val="28"/>
        </w:rPr>
        <w:t>о</w:t>
      </w:r>
      <w:r w:rsidRPr="003E49FA">
        <w:rPr>
          <w:color w:val="000000"/>
          <w:w w:val="99"/>
          <w:sz w:val="28"/>
          <w:szCs w:val="28"/>
        </w:rPr>
        <w:t>г-дефектолог</w:t>
      </w:r>
      <w:r w:rsidRPr="003E49FA">
        <w:rPr>
          <w:color w:val="000000"/>
          <w:sz w:val="28"/>
          <w:szCs w:val="28"/>
        </w:rPr>
        <w:t xml:space="preserve"> з</w:t>
      </w:r>
      <w:r w:rsidRPr="003E49FA">
        <w:rPr>
          <w:color w:val="000000"/>
          <w:spacing w:val="1"/>
          <w:w w:val="99"/>
          <w:sz w:val="28"/>
          <w:szCs w:val="28"/>
        </w:rPr>
        <w:t>н</w:t>
      </w:r>
      <w:r w:rsidRPr="003E49FA">
        <w:rPr>
          <w:color w:val="000000"/>
          <w:sz w:val="28"/>
          <w:szCs w:val="28"/>
        </w:rPr>
        <w:t>аком</w:t>
      </w:r>
      <w:r w:rsidRPr="003E49FA">
        <w:rPr>
          <w:color w:val="000000"/>
          <w:w w:val="99"/>
          <w:sz w:val="28"/>
          <w:szCs w:val="28"/>
        </w:rPr>
        <w:t>и</w:t>
      </w:r>
      <w:r w:rsidRPr="003E49FA">
        <w:rPr>
          <w:color w:val="000000"/>
          <w:sz w:val="28"/>
          <w:szCs w:val="28"/>
        </w:rPr>
        <w:t>т род</w:t>
      </w:r>
      <w:r w:rsidRPr="003E49FA">
        <w:rPr>
          <w:color w:val="000000"/>
          <w:w w:val="99"/>
          <w:sz w:val="28"/>
          <w:szCs w:val="28"/>
        </w:rPr>
        <w:t>и</w:t>
      </w:r>
      <w:r w:rsidRPr="003E49FA">
        <w:rPr>
          <w:color w:val="000000"/>
          <w:sz w:val="28"/>
          <w:szCs w:val="28"/>
        </w:rPr>
        <w:t>теле</w:t>
      </w:r>
      <w:r w:rsidRPr="003E49FA">
        <w:rPr>
          <w:color w:val="000000"/>
          <w:w w:val="99"/>
          <w:sz w:val="28"/>
          <w:szCs w:val="28"/>
        </w:rPr>
        <w:t xml:space="preserve">й </w:t>
      </w:r>
      <w:r w:rsidRPr="003E49FA">
        <w:rPr>
          <w:color w:val="000000"/>
          <w:spacing w:val="1"/>
          <w:sz w:val="28"/>
          <w:szCs w:val="28"/>
        </w:rPr>
        <w:t>с п</w:t>
      </w:r>
      <w:r w:rsidRPr="003E49FA">
        <w:rPr>
          <w:color w:val="000000"/>
          <w:sz w:val="28"/>
          <w:szCs w:val="28"/>
        </w:rPr>
        <w:t>о</w:t>
      </w:r>
      <w:r w:rsidRPr="003E49FA">
        <w:rPr>
          <w:color w:val="000000"/>
          <w:w w:val="99"/>
          <w:sz w:val="28"/>
          <w:szCs w:val="28"/>
        </w:rPr>
        <w:t>т</w:t>
      </w:r>
      <w:r w:rsidRPr="003E49FA">
        <w:rPr>
          <w:color w:val="000000"/>
          <w:sz w:val="28"/>
          <w:szCs w:val="28"/>
        </w:rPr>
        <w:t>е</w:t>
      </w:r>
      <w:r w:rsidRPr="003E49FA">
        <w:rPr>
          <w:color w:val="000000"/>
          <w:spacing w:val="1"/>
          <w:sz w:val="28"/>
          <w:szCs w:val="28"/>
        </w:rPr>
        <w:t>н</w:t>
      </w:r>
      <w:r w:rsidRPr="003E49FA">
        <w:rPr>
          <w:color w:val="000000"/>
          <w:sz w:val="28"/>
          <w:szCs w:val="28"/>
        </w:rPr>
        <w:t>циал</w:t>
      </w:r>
      <w:r w:rsidRPr="003E49FA">
        <w:rPr>
          <w:color w:val="000000"/>
          <w:spacing w:val="-1"/>
          <w:sz w:val="28"/>
          <w:szCs w:val="28"/>
        </w:rPr>
        <w:t>ь</w:t>
      </w:r>
      <w:r w:rsidRPr="003E49FA">
        <w:rPr>
          <w:color w:val="000000"/>
          <w:sz w:val="28"/>
          <w:szCs w:val="28"/>
        </w:rPr>
        <w:t>ными во</w:t>
      </w:r>
      <w:r w:rsidRPr="003E49FA">
        <w:rPr>
          <w:color w:val="000000"/>
          <w:w w:val="99"/>
          <w:sz w:val="28"/>
          <w:szCs w:val="28"/>
        </w:rPr>
        <w:t>з</w:t>
      </w:r>
      <w:r w:rsidRPr="003E49FA">
        <w:rPr>
          <w:color w:val="000000"/>
          <w:sz w:val="28"/>
          <w:szCs w:val="28"/>
        </w:rPr>
        <w:t>мож</w:t>
      </w:r>
      <w:r w:rsidRPr="003E49FA">
        <w:rPr>
          <w:color w:val="000000"/>
          <w:spacing w:val="1"/>
          <w:sz w:val="28"/>
          <w:szCs w:val="28"/>
        </w:rPr>
        <w:t>н</w:t>
      </w:r>
      <w:r w:rsidRPr="003E49FA">
        <w:rPr>
          <w:color w:val="000000"/>
          <w:sz w:val="28"/>
          <w:szCs w:val="28"/>
        </w:rPr>
        <w:t>ос</w:t>
      </w:r>
      <w:r w:rsidRPr="003E49FA">
        <w:rPr>
          <w:color w:val="000000"/>
          <w:w w:val="99"/>
          <w:sz w:val="28"/>
          <w:szCs w:val="28"/>
        </w:rPr>
        <w:t>т</w:t>
      </w:r>
      <w:r w:rsidRPr="003E49FA">
        <w:rPr>
          <w:color w:val="000000"/>
          <w:sz w:val="28"/>
          <w:szCs w:val="28"/>
        </w:rPr>
        <w:t>ями с</w:t>
      </w:r>
      <w:r w:rsidRPr="003E49FA">
        <w:rPr>
          <w:color w:val="000000"/>
          <w:spacing w:val="-1"/>
          <w:sz w:val="28"/>
          <w:szCs w:val="28"/>
        </w:rPr>
        <w:t>ем</w:t>
      </w:r>
      <w:r w:rsidRPr="003E49FA">
        <w:rPr>
          <w:color w:val="000000"/>
          <w:sz w:val="28"/>
          <w:szCs w:val="28"/>
        </w:rPr>
        <w:t>ьи в о</w:t>
      </w:r>
      <w:r w:rsidRPr="003E49FA">
        <w:rPr>
          <w:color w:val="000000"/>
          <w:spacing w:val="5"/>
          <w:sz w:val="28"/>
          <w:szCs w:val="28"/>
        </w:rPr>
        <w:t>б</w:t>
      </w:r>
      <w:r w:rsidRPr="003E49FA">
        <w:rPr>
          <w:color w:val="000000"/>
          <w:spacing w:val="-4"/>
          <w:sz w:val="28"/>
          <w:szCs w:val="28"/>
        </w:rPr>
        <w:t>у</w:t>
      </w:r>
      <w:r w:rsidRPr="003E49FA">
        <w:rPr>
          <w:color w:val="000000"/>
          <w:spacing w:val="-1"/>
          <w:sz w:val="28"/>
          <w:szCs w:val="28"/>
        </w:rPr>
        <w:t>ч</w:t>
      </w:r>
      <w:r w:rsidRPr="003E49FA">
        <w:rPr>
          <w:color w:val="000000"/>
          <w:sz w:val="28"/>
          <w:szCs w:val="28"/>
        </w:rPr>
        <w:t>е</w:t>
      </w:r>
      <w:r w:rsidRPr="003E49FA">
        <w:rPr>
          <w:color w:val="000000"/>
          <w:w w:val="99"/>
          <w:sz w:val="28"/>
          <w:szCs w:val="28"/>
        </w:rPr>
        <w:t>н</w:t>
      </w:r>
      <w:r w:rsidRPr="003E49FA">
        <w:rPr>
          <w:color w:val="000000"/>
          <w:spacing w:val="1"/>
          <w:w w:val="99"/>
          <w:sz w:val="28"/>
          <w:szCs w:val="28"/>
        </w:rPr>
        <w:t>и</w:t>
      </w:r>
      <w:r w:rsidRPr="003E49FA">
        <w:rPr>
          <w:color w:val="000000"/>
          <w:w w:val="99"/>
          <w:sz w:val="28"/>
          <w:szCs w:val="28"/>
        </w:rPr>
        <w:t xml:space="preserve">и и </w:t>
      </w:r>
      <w:r w:rsidRPr="003E49FA">
        <w:rPr>
          <w:color w:val="000000"/>
          <w:sz w:val="28"/>
          <w:szCs w:val="28"/>
        </w:rPr>
        <w:t>во</w:t>
      </w:r>
      <w:r w:rsidRPr="003E49FA">
        <w:rPr>
          <w:color w:val="000000"/>
          <w:spacing w:val="-1"/>
          <w:sz w:val="28"/>
          <w:szCs w:val="28"/>
        </w:rPr>
        <w:t>с</w:t>
      </w:r>
      <w:r w:rsidRPr="003E49FA">
        <w:rPr>
          <w:color w:val="000000"/>
          <w:w w:val="99"/>
          <w:sz w:val="28"/>
          <w:szCs w:val="28"/>
        </w:rPr>
        <w:t>п</w:t>
      </w:r>
      <w:r w:rsidRPr="003E49FA">
        <w:rPr>
          <w:color w:val="000000"/>
          <w:spacing w:val="2"/>
          <w:w w:val="99"/>
          <w:sz w:val="28"/>
          <w:szCs w:val="28"/>
        </w:rPr>
        <w:t>и</w:t>
      </w:r>
      <w:r w:rsidRPr="003E49FA">
        <w:rPr>
          <w:color w:val="000000"/>
          <w:sz w:val="28"/>
          <w:szCs w:val="28"/>
        </w:rPr>
        <w:t>та</w:t>
      </w:r>
      <w:r w:rsidRPr="003E49FA">
        <w:rPr>
          <w:color w:val="000000"/>
          <w:spacing w:val="1"/>
          <w:sz w:val="28"/>
          <w:szCs w:val="28"/>
        </w:rPr>
        <w:t>н</w:t>
      </w:r>
      <w:r w:rsidRPr="003E49FA">
        <w:rPr>
          <w:color w:val="000000"/>
          <w:spacing w:val="-1"/>
          <w:w w:val="99"/>
          <w:sz w:val="28"/>
          <w:szCs w:val="28"/>
        </w:rPr>
        <w:t>и</w:t>
      </w:r>
      <w:r w:rsidRPr="003E49FA">
        <w:rPr>
          <w:color w:val="000000"/>
          <w:w w:val="99"/>
          <w:sz w:val="28"/>
          <w:szCs w:val="28"/>
        </w:rPr>
        <w:t xml:space="preserve">и </w:t>
      </w:r>
      <w:r w:rsidRPr="003E49FA">
        <w:rPr>
          <w:color w:val="000000"/>
          <w:sz w:val="28"/>
          <w:szCs w:val="28"/>
        </w:rPr>
        <w:t>ребе</w:t>
      </w:r>
      <w:r w:rsidRPr="003E49FA">
        <w:rPr>
          <w:color w:val="000000"/>
          <w:w w:val="99"/>
          <w:sz w:val="28"/>
          <w:szCs w:val="28"/>
        </w:rPr>
        <w:t>н</w:t>
      </w:r>
      <w:r w:rsidRPr="003E49FA">
        <w:rPr>
          <w:color w:val="000000"/>
          <w:spacing w:val="1"/>
          <w:sz w:val="28"/>
          <w:szCs w:val="28"/>
        </w:rPr>
        <w:t>к</w:t>
      </w:r>
      <w:r w:rsidRPr="003E49FA">
        <w:rPr>
          <w:color w:val="000000"/>
          <w:sz w:val="28"/>
          <w:szCs w:val="28"/>
        </w:rPr>
        <w:t>а с о</w:t>
      </w:r>
      <w:r w:rsidRPr="003E49FA">
        <w:rPr>
          <w:color w:val="000000"/>
          <w:w w:val="99"/>
          <w:sz w:val="28"/>
          <w:szCs w:val="28"/>
        </w:rPr>
        <w:t>г</w:t>
      </w:r>
      <w:r w:rsidRPr="003E49FA">
        <w:rPr>
          <w:color w:val="000000"/>
          <w:sz w:val="28"/>
          <w:szCs w:val="28"/>
        </w:rPr>
        <w:t>р</w:t>
      </w:r>
      <w:r w:rsidRPr="003E49FA">
        <w:rPr>
          <w:color w:val="000000"/>
          <w:spacing w:val="-1"/>
          <w:sz w:val="28"/>
          <w:szCs w:val="28"/>
        </w:rPr>
        <w:t>а</w:t>
      </w:r>
      <w:r w:rsidRPr="003E49FA">
        <w:rPr>
          <w:color w:val="000000"/>
          <w:w w:val="99"/>
          <w:sz w:val="28"/>
          <w:szCs w:val="28"/>
        </w:rPr>
        <w:t>н</w:t>
      </w:r>
      <w:r w:rsidRPr="003E49FA">
        <w:rPr>
          <w:color w:val="000000"/>
          <w:spacing w:val="1"/>
          <w:w w:val="99"/>
          <w:sz w:val="28"/>
          <w:szCs w:val="28"/>
        </w:rPr>
        <w:t>и</w:t>
      </w:r>
      <w:r w:rsidRPr="003E49FA">
        <w:rPr>
          <w:color w:val="000000"/>
          <w:sz w:val="28"/>
          <w:szCs w:val="28"/>
        </w:rPr>
        <w:t>че</w:t>
      </w:r>
      <w:r w:rsidRPr="003E49FA">
        <w:rPr>
          <w:color w:val="000000"/>
          <w:w w:val="99"/>
          <w:sz w:val="28"/>
          <w:szCs w:val="28"/>
        </w:rPr>
        <w:t>н</w:t>
      </w:r>
      <w:r w:rsidRPr="003E49FA">
        <w:rPr>
          <w:color w:val="000000"/>
          <w:spacing w:val="1"/>
          <w:sz w:val="28"/>
          <w:szCs w:val="28"/>
        </w:rPr>
        <w:t>н</w:t>
      </w:r>
      <w:r w:rsidRPr="003E49FA">
        <w:rPr>
          <w:color w:val="000000"/>
          <w:sz w:val="28"/>
          <w:szCs w:val="28"/>
        </w:rPr>
        <w:t>ыми во</w:t>
      </w:r>
      <w:r w:rsidRPr="003E49FA">
        <w:rPr>
          <w:color w:val="000000"/>
          <w:spacing w:val="1"/>
          <w:w w:val="99"/>
          <w:sz w:val="28"/>
          <w:szCs w:val="28"/>
        </w:rPr>
        <w:t>з</w:t>
      </w:r>
      <w:r w:rsidRPr="003E49FA">
        <w:rPr>
          <w:color w:val="000000"/>
          <w:sz w:val="28"/>
          <w:szCs w:val="28"/>
        </w:rPr>
        <w:t>мо</w:t>
      </w:r>
      <w:r w:rsidRPr="003E49FA">
        <w:rPr>
          <w:color w:val="000000"/>
          <w:spacing w:val="-3"/>
          <w:sz w:val="28"/>
          <w:szCs w:val="28"/>
        </w:rPr>
        <w:t>ж</w:t>
      </w:r>
      <w:r w:rsidRPr="003E49FA">
        <w:rPr>
          <w:color w:val="000000"/>
          <w:spacing w:val="1"/>
          <w:sz w:val="28"/>
          <w:szCs w:val="28"/>
        </w:rPr>
        <w:t>н</w:t>
      </w:r>
      <w:r w:rsidRPr="003E49FA">
        <w:rPr>
          <w:color w:val="000000"/>
          <w:sz w:val="28"/>
          <w:szCs w:val="28"/>
        </w:rPr>
        <w:t>ос</w:t>
      </w:r>
      <w:r w:rsidRPr="003E49FA">
        <w:rPr>
          <w:color w:val="000000"/>
          <w:w w:val="99"/>
          <w:sz w:val="28"/>
          <w:szCs w:val="28"/>
        </w:rPr>
        <w:t>т</w:t>
      </w:r>
      <w:r w:rsidRPr="003E49FA">
        <w:rPr>
          <w:color w:val="000000"/>
          <w:sz w:val="28"/>
          <w:szCs w:val="28"/>
        </w:rPr>
        <w:t>ями.</w:t>
      </w:r>
    </w:p>
    <w:p w:rsidR="001C35E9" w:rsidRPr="003E49FA" w:rsidRDefault="001C35E9" w:rsidP="00E71EE3">
      <w:pPr>
        <w:tabs>
          <w:tab w:val="left" w:pos="1245"/>
        </w:tabs>
        <w:ind w:left="142" w:right="-19" w:firstLine="707"/>
        <w:jc w:val="both"/>
        <w:rPr>
          <w:color w:val="000000"/>
          <w:sz w:val="28"/>
          <w:szCs w:val="28"/>
        </w:rPr>
      </w:pPr>
      <w:r w:rsidRPr="003E49FA">
        <w:rPr>
          <w:color w:val="000000"/>
          <w:sz w:val="28"/>
          <w:szCs w:val="28"/>
        </w:rPr>
        <w:t>Для дете</w:t>
      </w:r>
      <w:r w:rsidRPr="003E49FA">
        <w:rPr>
          <w:color w:val="000000"/>
          <w:w w:val="99"/>
          <w:sz w:val="28"/>
          <w:szCs w:val="28"/>
        </w:rPr>
        <w:t xml:space="preserve">й </w:t>
      </w:r>
      <w:r w:rsidRPr="003E49FA">
        <w:rPr>
          <w:color w:val="000000"/>
          <w:sz w:val="28"/>
          <w:szCs w:val="28"/>
        </w:rPr>
        <w:t>да</w:t>
      </w:r>
      <w:r w:rsidRPr="003E49FA">
        <w:rPr>
          <w:color w:val="000000"/>
          <w:spacing w:val="-1"/>
          <w:w w:val="99"/>
          <w:sz w:val="28"/>
          <w:szCs w:val="28"/>
        </w:rPr>
        <w:t>н</w:t>
      </w:r>
      <w:r w:rsidRPr="003E49FA">
        <w:rPr>
          <w:color w:val="000000"/>
          <w:w w:val="99"/>
          <w:sz w:val="28"/>
          <w:szCs w:val="28"/>
        </w:rPr>
        <w:t>н</w:t>
      </w:r>
      <w:r w:rsidRPr="003E49FA">
        <w:rPr>
          <w:color w:val="000000"/>
          <w:sz w:val="28"/>
          <w:szCs w:val="28"/>
        </w:rPr>
        <w:t>о</w:t>
      </w:r>
      <w:r w:rsidRPr="003E49FA">
        <w:rPr>
          <w:color w:val="000000"/>
          <w:w w:val="99"/>
          <w:sz w:val="28"/>
          <w:szCs w:val="28"/>
        </w:rPr>
        <w:t xml:space="preserve">й </w:t>
      </w:r>
      <w:r w:rsidRPr="003E49FA">
        <w:rPr>
          <w:color w:val="000000"/>
          <w:sz w:val="28"/>
          <w:szCs w:val="28"/>
        </w:rPr>
        <w:t>кате</w:t>
      </w:r>
      <w:r w:rsidRPr="003E49FA">
        <w:rPr>
          <w:color w:val="000000"/>
          <w:w w:val="99"/>
          <w:sz w:val="28"/>
          <w:szCs w:val="28"/>
        </w:rPr>
        <w:t>г</w:t>
      </w:r>
      <w:r w:rsidRPr="003E49FA">
        <w:rPr>
          <w:color w:val="000000"/>
          <w:sz w:val="28"/>
          <w:szCs w:val="28"/>
        </w:rPr>
        <w:t>ор</w:t>
      </w:r>
      <w:r w:rsidRPr="003E49FA">
        <w:rPr>
          <w:color w:val="000000"/>
          <w:spacing w:val="1"/>
          <w:sz w:val="28"/>
          <w:szCs w:val="28"/>
        </w:rPr>
        <w:t>и</w:t>
      </w:r>
      <w:r w:rsidRPr="003E49FA">
        <w:rPr>
          <w:color w:val="000000"/>
          <w:sz w:val="28"/>
          <w:szCs w:val="28"/>
        </w:rPr>
        <w:t>и ос</w:t>
      </w:r>
      <w:r w:rsidRPr="003E49FA">
        <w:rPr>
          <w:color w:val="000000"/>
          <w:spacing w:val="-6"/>
          <w:sz w:val="28"/>
          <w:szCs w:val="28"/>
        </w:rPr>
        <w:t>у</w:t>
      </w:r>
      <w:r w:rsidRPr="003E49FA">
        <w:rPr>
          <w:color w:val="000000"/>
          <w:w w:val="99"/>
          <w:sz w:val="28"/>
          <w:szCs w:val="28"/>
        </w:rPr>
        <w:t>щ</w:t>
      </w:r>
      <w:r w:rsidRPr="003E49FA">
        <w:rPr>
          <w:color w:val="000000"/>
          <w:sz w:val="28"/>
          <w:szCs w:val="28"/>
        </w:rPr>
        <w:t>ес</w:t>
      </w:r>
      <w:r w:rsidRPr="003E49FA">
        <w:rPr>
          <w:color w:val="000000"/>
          <w:w w:val="99"/>
          <w:sz w:val="28"/>
          <w:szCs w:val="28"/>
        </w:rPr>
        <w:t>т</w:t>
      </w:r>
      <w:r w:rsidRPr="003E49FA">
        <w:rPr>
          <w:color w:val="000000"/>
          <w:sz w:val="28"/>
          <w:szCs w:val="28"/>
        </w:rPr>
        <w:t>вляе</w:t>
      </w:r>
      <w:r w:rsidRPr="003E49FA">
        <w:rPr>
          <w:color w:val="000000"/>
          <w:w w:val="99"/>
          <w:sz w:val="28"/>
          <w:szCs w:val="28"/>
        </w:rPr>
        <w:t>т</w:t>
      </w:r>
      <w:r w:rsidRPr="003E49FA">
        <w:rPr>
          <w:color w:val="000000"/>
          <w:sz w:val="28"/>
          <w:szCs w:val="28"/>
        </w:rPr>
        <w:t>ся коррек</w:t>
      </w:r>
      <w:r w:rsidRPr="003E49FA">
        <w:rPr>
          <w:color w:val="000000"/>
          <w:spacing w:val="1"/>
          <w:sz w:val="28"/>
          <w:szCs w:val="28"/>
        </w:rPr>
        <w:t>ци</w:t>
      </w:r>
      <w:r w:rsidRPr="003E49FA">
        <w:rPr>
          <w:color w:val="000000"/>
          <w:sz w:val="28"/>
          <w:szCs w:val="28"/>
        </w:rPr>
        <w:t>онная п</w:t>
      </w:r>
      <w:r w:rsidRPr="003E49FA">
        <w:rPr>
          <w:color w:val="000000"/>
          <w:spacing w:val="-1"/>
          <w:sz w:val="28"/>
          <w:szCs w:val="28"/>
        </w:rPr>
        <w:t>о</w:t>
      </w:r>
      <w:r w:rsidRPr="003E49FA">
        <w:rPr>
          <w:color w:val="000000"/>
          <w:sz w:val="28"/>
          <w:szCs w:val="28"/>
        </w:rPr>
        <w:t>ддержка. На каждо</w:t>
      </w:r>
      <w:r w:rsidRPr="003E49FA">
        <w:rPr>
          <w:color w:val="000000"/>
          <w:w w:val="99"/>
          <w:sz w:val="28"/>
          <w:szCs w:val="28"/>
        </w:rPr>
        <w:t>г</w:t>
      </w:r>
      <w:r w:rsidRPr="003E49FA">
        <w:rPr>
          <w:color w:val="000000"/>
          <w:sz w:val="28"/>
          <w:szCs w:val="28"/>
        </w:rPr>
        <w:t xml:space="preserve">о </w:t>
      </w:r>
      <w:r w:rsidRPr="003E49FA">
        <w:rPr>
          <w:color w:val="000000"/>
          <w:spacing w:val="-4"/>
          <w:sz w:val="28"/>
          <w:szCs w:val="28"/>
        </w:rPr>
        <w:t>у</w:t>
      </w:r>
      <w:r w:rsidRPr="003E49FA">
        <w:rPr>
          <w:color w:val="000000"/>
          <w:sz w:val="28"/>
          <w:szCs w:val="28"/>
        </w:rPr>
        <w:t>ч</w:t>
      </w:r>
      <w:r w:rsidRPr="003E49FA">
        <w:rPr>
          <w:color w:val="000000"/>
          <w:spacing w:val="2"/>
          <w:sz w:val="28"/>
          <w:szCs w:val="28"/>
        </w:rPr>
        <w:t>а</w:t>
      </w:r>
      <w:r w:rsidRPr="003E49FA">
        <w:rPr>
          <w:color w:val="000000"/>
          <w:w w:val="99"/>
          <w:sz w:val="28"/>
          <w:szCs w:val="28"/>
        </w:rPr>
        <w:t>щ</w:t>
      </w:r>
      <w:r w:rsidRPr="003E49FA">
        <w:rPr>
          <w:color w:val="000000"/>
          <w:sz w:val="28"/>
          <w:szCs w:val="28"/>
        </w:rPr>
        <w:t>е</w:t>
      </w:r>
      <w:r w:rsidRPr="003E49FA">
        <w:rPr>
          <w:color w:val="000000"/>
          <w:w w:val="99"/>
          <w:sz w:val="28"/>
          <w:szCs w:val="28"/>
        </w:rPr>
        <w:t>г</w:t>
      </w:r>
      <w:r w:rsidRPr="003E49FA">
        <w:rPr>
          <w:color w:val="000000"/>
          <w:sz w:val="28"/>
          <w:szCs w:val="28"/>
        </w:rPr>
        <w:t>о</w:t>
      </w:r>
      <w:r w:rsidRPr="003E49FA">
        <w:rPr>
          <w:color w:val="000000"/>
          <w:spacing w:val="-1"/>
          <w:sz w:val="28"/>
          <w:szCs w:val="28"/>
        </w:rPr>
        <w:t>с</w:t>
      </w:r>
      <w:r w:rsidRPr="003E49FA">
        <w:rPr>
          <w:color w:val="000000"/>
          <w:sz w:val="28"/>
          <w:szCs w:val="28"/>
        </w:rPr>
        <w:t xml:space="preserve">я </w:t>
      </w:r>
      <w:r w:rsidRPr="003E49FA">
        <w:rPr>
          <w:color w:val="000000"/>
          <w:spacing w:val="1"/>
          <w:sz w:val="28"/>
          <w:szCs w:val="28"/>
        </w:rPr>
        <w:t>з</w:t>
      </w:r>
      <w:r w:rsidRPr="003E49FA">
        <w:rPr>
          <w:color w:val="000000"/>
          <w:sz w:val="28"/>
          <w:szCs w:val="28"/>
        </w:rPr>
        <w:t>а</w:t>
      </w:r>
      <w:r w:rsidRPr="003E49FA">
        <w:rPr>
          <w:color w:val="000000"/>
          <w:w w:val="99"/>
          <w:sz w:val="28"/>
          <w:szCs w:val="28"/>
        </w:rPr>
        <w:t>п</w:t>
      </w:r>
      <w:r w:rsidRPr="003E49FA">
        <w:rPr>
          <w:color w:val="000000"/>
          <w:sz w:val="28"/>
          <w:szCs w:val="28"/>
        </w:rPr>
        <w:t>ол</w:t>
      </w:r>
      <w:r w:rsidRPr="003E49FA">
        <w:rPr>
          <w:color w:val="000000"/>
          <w:spacing w:val="2"/>
          <w:w w:val="99"/>
          <w:sz w:val="28"/>
          <w:szCs w:val="28"/>
        </w:rPr>
        <w:t>н</w:t>
      </w:r>
      <w:r w:rsidRPr="003E49FA">
        <w:rPr>
          <w:color w:val="000000"/>
          <w:sz w:val="28"/>
          <w:szCs w:val="28"/>
        </w:rPr>
        <w:t xml:space="preserve">яется </w:t>
      </w:r>
      <w:r w:rsidRPr="003E49FA">
        <w:rPr>
          <w:color w:val="000000"/>
          <w:spacing w:val="1"/>
          <w:w w:val="99"/>
          <w:sz w:val="28"/>
          <w:szCs w:val="28"/>
        </w:rPr>
        <w:t>программа сопровождения</w:t>
      </w:r>
      <w:r w:rsidRPr="003E49FA">
        <w:rPr>
          <w:color w:val="000000"/>
          <w:sz w:val="28"/>
          <w:szCs w:val="28"/>
        </w:rPr>
        <w:t>, с</w:t>
      </w:r>
      <w:r w:rsidRPr="003E49FA">
        <w:rPr>
          <w:color w:val="000000"/>
          <w:spacing w:val="1"/>
          <w:sz w:val="28"/>
          <w:szCs w:val="28"/>
        </w:rPr>
        <w:t>о</w:t>
      </w:r>
      <w:r w:rsidRPr="003E49FA">
        <w:rPr>
          <w:color w:val="000000"/>
          <w:sz w:val="28"/>
          <w:szCs w:val="28"/>
        </w:rPr>
        <w:t>с</w:t>
      </w:r>
      <w:r w:rsidRPr="003E49FA">
        <w:rPr>
          <w:color w:val="000000"/>
          <w:w w:val="99"/>
          <w:sz w:val="28"/>
          <w:szCs w:val="28"/>
        </w:rPr>
        <w:t>т</w:t>
      </w:r>
      <w:r w:rsidRPr="003E49FA">
        <w:rPr>
          <w:color w:val="000000"/>
          <w:sz w:val="28"/>
          <w:szCs w:val="28"/>
        </w:rPr>
        <w:t>авляе</w:t>
      </w:r>
      <w:r w:rsidRPr="003E49FA">
        <w:rPr>
          <w:color w:val="000000"/>
          <w:spacing w:val="2"/>
          <w:w w:val="99"/>
          <w:sz w:val="28"/>
          <w:szCs w:val="28"/>
        </w:rPr>
        <w:t>т</w:t>
      </w:r>
      <w:r w:rsidRPr="003E49FA">
        <w:rPr>
          <w:color w:val="000000"/>
          <w:sz w:val="28"/>
          <w:szCs w:val="28"/>
        </w:rPr>
        <w:t>ся и</w:t>
      </w:r>
      <w:r w:rsidRPr="003E49FA">
        <w:rPr>
          <w:color w:val="000000"/>
          <w:spacing w:val="1"/>
          <w:sz w:val="28"/>
          <w:szCs w:val="28"/>
        </w:rPr>
        <w:t>н</w:t>
      </w:r>
      <w:r w:rsidRPr="003E49FA">
        <w:rPr>
          <w:color w:val="000000"/>
          <w:sz w:val="28"/>
          <w:szCs w:val="28"/>
        </w:rPr>
        <w:t>д</w:t>
      </w:r>
      <w:r w:rsidRPr="003E49FA">
        <w:rPr>
          <w:color w:val="000000"/>
          <w:spacing w:val="1"/>
          <w:sz w:val="28"/>
          <w:szCs w:val="28"/>
        </w:rPr>
        <w:t>и</w:t>
      </w:r>
      <w:r w:rsidRPr="003E49FA">
        <w:rPr>
          <w:color w:val="000000"/>
          <w:sz w:val="28"/>
          <w:szCs w:val="28"/>
        </w:rPr>
        <w:t>ви</w:t>
      </w:r>
      <w:r w:rsidRPr="003E49FA">
        <w:rPr>
          <w:color w:val="000000"/>
          <w:spacing w:val="3"/>
          <w:sz w:val="28"/>
          <w:szCs w:val="28"/>
        </w:rPr>
        <w:t>д</w:t>
      </w:r>
      <w:r w:rsidRPr="003E49FA">
        <w:rPr>
          <w:color w:val="000000"/>
          <w:spacing w:val="-5"/>
          <w:w w:val="99"/>
          <w:sz w:val="28"/>
          <w:szCs w:val="28"/>
        </w:rPr>
        <w:t>у</w:t>
      </w:r>
      <w:r w:rsidRPr="003E49FA">
        <w:rPr>
          <w:color w:val="000000"/>
          <w:spacing w:val="-1"/>
          <w:sz w:val="28"/>
          <w:szCs w:val="28"/>
        </w:rPr>
        <w:t>а</w:t>
      </w:r>
      <w:r w:rsidRPr="003E49FA">
        <w:rPr>
          <w:color w:val="000000"/>
          <w:w w:val="99"/>
          <w:sz w:val="28"/>
          <w:szCs w:val="28"/>
        </w:rPr>
        <w:t>льн</w:t>
      </w:r>
      <w:r w:rsidRPr="003E49FA">
        <w:rPr>
          <w:color w:val="000000"/>
          <w:sz w:val="28"/>
          <w:szCs w:val="28"/>
        </w:rPr>
        <w:t>ы</w:t>
      </w:r>
      <w:r w:rsidRPr="003E49FA">
        <w:rPr>
          <w:color w:val="000000"/>
          <w:w w:val="99"/>
          <w:sz w:val="28"/>
          <w:szCs w:val="28"/>
        </w:rPr>
        <w:t>й пл</w:t>
      </w:r>
      <w:r w:rsidRPr="003E49FA">
        <w:rPr>
          <w:color w:val="000000"/>
          <w:sz w:val="28"/>
          <w:szCs w:val="28"/>
        </w:rPr>
        <w:t>а</w:t>
      </w:r>
      <w:r w:rsidRPr="003E49FA">
        <w:rPr>
          <w:color w:val="000000"/>
          <w:w w:val="99"/>
          <w:sz w:val="28"/>
          <w:szCs w:val="28"/>
        </w:rPr>
        <w:t xml:space="preserve">н </w:t>
      </w:r>
      <w:r w:rsidRPr="003E49FA">
        <w:rPr>
          <w:color w:val="000000"/>
          <w:sz w:val="28"/>
          <w:szCs w:val="28"/>
        </w:rPr>
        <w:t>работы специалистами, оформ</w:t>
      </w:r>
      <w:r w:rsidRPr="003E49FA">
        <w:rPr>
          <w:color w:val="000000"/>
          <w:spacing w:val="-1"/>
          <w:sz w:val="28"/>
          <w:szCs w:val="28"/>
        </w:rPr>
        <w:t>л</w:t>
      </w:r>
      <w:r w:rsidRPr="003E49FA">
        <w:rPr>
          <w:color w:val="000000"/>
          <w:sz w:val="28"/>
          <w:szCs w:val="28"/>
        </w:rPr>
        <w:t>яются ре</w:t>
      </w:r>
      <w:r w:rsidRPr="003E49FA">
        <w:rPr>
          <w:color w:val="000000"/>
          <w:spacing w:val="3"/>
          <w:sz w:val="28"/>
          <w:szCs w:val="28"/>
        </w:rPr>
        <w:t>з</w:t>
      </w:r>
      <w:r w:rsidRPr="003E49FA">
        <w:rPr>
          <w:color w:val="000000"/>
          <w:spacing w:val="-3"/>
          <w:sz w:val="28"/>
          <w:szCs w:val="28"/>
        </w:rPr>
        <w:t>у</w:t>
      </w:r>
      <w:r w:rsidRPr="003E49FA">
        <w:rPr>
          <w:color w:val="000000"/>
          <w:sz w:val="28"/>
          <w:szCs w:val="28"/>
        </w:rPr>
        <w:t>ль</w:t>
      </w:r>
      <w:r w:rsidRPr="003E49FA">
        <w:rPr>
          <w:color w:val="000000"/>
          <w:w w:val="99"/>
          <w:sz w:val="28"/>
          <w:szCs w:val="28"/>
        </w:rPr>
        <w:t>т</w:t>
      </w:r>
      <w:r w:rsidRPr="003E49FA">
        <w:rPr>
          <w:color w:val="000000"/>
          <w:sz w:val="28"/>
          <w:szCs w:val="28"/>
        </w:rPr>
        <w:t>а</w:t>
      </w:r>
      <w:r w:rsidRPr="003E49FA">
        <w:rPr>
          <w:color w:val="000000"/>
          <w:w w:val="99"/>
          <w:sz w:val="28"/>
          <w:szCs w:val="28"/>
        </w:rPr>
        <w:t>т</w:t>
      </w:r>
      <w:r w:rsidRPr="003E49FA">
        <w:rPr>
          <w:color w:val="000000"/>
          <w:sz w:val="28"/>
          <w:szCs w:val="28"/>
        </w:rPr>
        <w:t xml:space="preserve">ы </w:t>
      </w:r>
      <w:r w:rsidRPr="003E49FA">
        <w:rPr>
          <w:color w:val="000000"/>
          <w:spacing w:val="1"/>
          <w:sz w:val="28"/>
          <w:szCs w:val="28"/>
        </w:rPr>
        <w:t>п</w:t>
      </w:r>
      <w:r w:rsidRPr="003E49FA">
        <w:rPr>
          <w:color w:val="000000"/>
          <w:sz w:val="28"/>
          <w:szCs w:val="28"/>
        </w:rPr>
        <w:t>с</w:t>
      </w:r>
      <w:r w:rsidRPr="003E49FA">
        <w:rPr>
          <w:color w:val="000000"/>
          <w:spacing w:val="-1"/>
          <w:sz w:val="28"/>
          <w:szCs w:val="28"/>
        </w:rPr>
        <w:t>и</w:t>
      </w:r>
      <w:r w:rsidRPr="003E49FA">
        <w:rPr>
          <w:color w:val="000000"/>
          <w:spacing w:val="1"/>
          <w:sz w:val="28"/>
          <w:szCs w:val="28"/>
        </w:rPr>
        <w:t>х</w:t>
      </w:r>
      <w:r w:rsidRPr="003E49FA">
        <w:rPr>
          <w:color w:val="000000"/>
          <w:sz w:val="28"/>
          <w:szCs w:val="28"/>
        </w:rPr>
        <w:t>оло</w:t>
      </w:r>
      <w:r w:rsidRPr="003E49FA">
        <w:rPr>
          <w:color w:val="000000"/>
          <w:spacing w:val="-1"/>
          <w:sz w:val="28"/>
          <w:szCs w:val="28"/>
        </w:rPr>
        <w:t>г</w:t>
      </w:r>
      <w:r w:rsidRPr="003E49FA">
        <w:rPr>
          <w:color w:val="000000"/>
          <w:sz w:val="28"/>
          <w:szCs w:val="28"/>
        </w:rPr>
        <w:t>и</w:t>
      </w:r>
      <w:r w:rsidRPr="003E49FA">
        <w:rPr>
          <w:color w:val="000000"/>
          <w:spacing w:val="3"/>
          <w:sz w:val="28"/>
          <w:szCs w:val="28"/>
        </w:rPr>
        <w:t>ч</w:t>
      </w:r>
      <w:r w:rsidRPr="003E49FA">
        <w:rPr>
          <w:color w:val="000000"/>
          <w:sz w:val="28"/>
          <w:szCs w:val="28"/>
        </w:rPr>
        <w:t>еской д</w:t>
      </w:r>
      <w:r w:rsidRPr="003E49FA">
        <w:rPr>
          <w:color w:val="000000"/>
          <w:spacing w:val="2"/>
          <w:sz w:val="28"/>
          <w:szCs w:val="28"/>
        </w:rPr>
        <w:t>и</w:t>
      </w:r>
      <w:r w:rsidRPr="003E49FA">
        <w:rPr>
          <w:color w:val="000000"/>
          <w:sz w:val="28"/>
          <w:szCs w:val="28"/>
        </w:rPr>
        <w:t>агно</w:t>
      </w:r>
      <w:r w:rsidRPr="003E49FA">
        <w:rPr>
          <w:color w:val="000000"/>
          <w:spacing w:val="-3"/>
          <w:sz w:val="28"/>
          <w:szCs w:val="28"/>
        </w:rPr>
        <w:t>с</w:t>
      </w:r>
      <w:r w:rsidRPr="003E49FA">
        <w:rPr>
          <w:color w:val="000000"/>
          <w:w w:val="99"/>
          <w:sz w:val="28"/>
          <w:szCs w:val="28"/>
        </w:rPr>
        <w:t>т</w:t>
      </w:r>
      <w:r w:rsidRPr="003E49FA">
        <w:rPr>
          <w:color w:val="000000"/>
          <w:spacing w:val="1"/>
          <w:sz w:val="28"/>
          <w:szCs w:val="28"/>
        </w:rPr>
        <w:t>и</w:t>
      </w:r>
      <w:r w:rsidRPr="003E49FA">
        <w:rPr>
          <w:color w:val="000000"/>
          <w:sz w:val="28"/>
          <w:szCs w:val="28"/>
        </w:rPr>
        <w:t>ки, рекоме</w:t>
      </w:r>
      <w:r w:rsidRPr="003E49FA">
        <w:rPr>
          <w:color w:val="000000"/>
          <w:w w:val="99"/>
          <w:sz w:val="28"/>
          <w:szCs w:val="28"/>
        </w:rPr>
        <w:t>н</w:t>
      </w:r>
      <w:r w:rsidRPr="003E49FA">
        <w:rPr>
          <w:color w:val="000000"/>
          <w:sz w:val="28"/>
          <w:szCs w:val="28"/>
        </w:rPr>
        <w:t>да</w:t>
      </w:r>
      <w:r w:rsidRPr="003E49FA">
        <w:rPr>
          <w:color w:val="000000"/>
          <w:w w:val="99"/>
          <w:sz w:val="28"/>
          <w:szCs w:val="28"/>
        </w:rPr>
        <w:t>ции п</w:t>
      </w:r>
      <w:r w:rsidRPr="003E49FA">
        <w:rPr>
          <w:color w:val="000000"/>
          <w:sz w:val="28"/>
          <w:szCs w:val="28"/>
        </w:rPr>
        <w:t>еда</w:t>
      </w:r>
      <w:r w:rsidRPr="003E49FA">
        <w:rPr>
          <w:color w:val="000000"/>
          <w:w w:val="99"/>
          <w:sz w:val="28"/>
          <w:szCs w:val="28"/>
        </w:rPr>
        <w:t>г</w:t>
      </w:r>
      <w:r w:rsidRPr="003E49FA">
        <w:rPr>
          <w:color w:val="000000"/>
          <w:sz w:val="28"/>
          <w:szCs w:val="28"/>
        </w:rPr>
        <w:t>о</w:t>
      </w:r>
      <w:r w:rsidRPr="003E49FA">
        <w:rPr>
          <w:color w:val="000000"/>
          <w:w w:val="99"/>
          <w:sz w:val="28"/>
          <w:szCs w:val="28"/>
        </w:rPr>
        <w:t>г</w:t>
      </w:r>
      <w:r w:rsidRPr="003E49FA">
        <w:rPr>
          <w:color w:val="000000"/>
          <w:sz w:val="28"/>
          <w:szCs w:val="28"/>
        </w:rPr>
        <w:t>а</w:t>
      </w:r>
      <w:r w:rsidRPr="003E49FA">
        <w:rPr>
          <w:color w:val="000000"/>
          <w:spacing w:val="-1"/>
          <w:sz w:val="28"/>
          <w:szCs w:val="28"/>
        </w:rPr>
        <w:t>м</w:t>
      </w:r>
      <w:r w:rsidRPr="003E49FA">
        <w:rPr>
          <w:color w:val="000000"/>
          <w:sz w:val="28"/>
          <w:szCs w:val="28"/>
        </w:rPr>
        <w:t>, род</w:t>
      </w:r>
      <w:r w:rsidRPr="003E49FA">
        <w:rPr>
          <w:color w:val="000000"/>
          <w:spacing w:val="1"/>
          <w:w w:val="99"/>
          <w:sz w:val="28"/>
          <w:szCs w:val="28"/>
        </w:rPr>
        <w:t>и</w:t>
      </w:r>
      <w:r w:rsidRPr="003E49FA">
        <w:rPr>
          <w:color w:val="000000"/>
          <w:sz w:val="28"/>
          <w:szCs w:val="28"/>
        </w:rPr>
        <w:t>телям.</w:t>
      </w:r>
    </w:p>
    <w:p w:rsidR="001C35E9" w:rsidRPr="003E49FA" w:rsidRDefault="001C35E9" w:rsidP="00E71EE3">
      <w:pPr>
        <w:ind w:left="142" w:right="-13" w:firstLine="707"/>
        <w:jc w:val="both"/>
        <w:rPr>
          <w:color w:val="000000"/>
          <w:sz w:val="28"/>
          <w:szCs w:val="28"/>
        </w:rPr>
      </w:pPr>
      <w:r w:rsidRPr="003E49FA">
        <w:rPr>
          <w:color w:val="000000"/>
          <w:sz w:val="28"/>
          <w:szCs w:val="28"/>
        </w:rPr>
        <w:t>Уч</w:t>
      </w:r>
      <w:r w:rsidRPr="003E49FA">
        <w:rPr>
          <w:color w:val="000000"/>
          <w:w w:val="99"/>
          <w:sz w:val="28"/>
          <w:szCs w:val="28"/>
        </w:rPr>
        <w:t>и</w:t>
      </w:r>
      <w:r w:rsidRPr="003E49FA">
        <w:rPr>
          <w:color w:val="000000"/>
          <w:sz w:val="28"/>
          <w:szCs w:val="28"/>
        </w:rPr>
        <w:t>телям</w:t>
      </w:r>
      <w:r w:rsidRPr="003E49FA">
        <w:rPr>
          <w:color w:val="000000"/>
          <w:w w:val="99"/>
          <w:sz w:val="28"/>
          <w:szCs w:val="28"/>
        </w:rPr>
        <w:t>и</w:t>
      </w:r>
      <w:r w:rsidRPr="003E49FA">
        <w:rPr>
          <w:color w:val="000000"/>
          <w:sz w:val="28"/>
          <w:szCs w:val="28"/>
        </w:rPr>
        <w:t>–</w:t>
      </w:r>
      <w:r w:rsidRPr="003E49FA">
        <w:rPr>
          <w:color w:val="000000"/>
          <w:w w:val="99"/>
          <w:sz w:val="28"/>
          <w:szCs w:val="28"/>
        </w:rPr>
        <w:t>п</w:t>
      </w:r>
      <w:r w:rsidRPr="003E49FA">
        <w:rPr>
          <w:color w:val="000000"/>
          <w:sz w:val="28"/>
          <w:szCs w:val="28"/>
        </w:rPr>
        <w:t>редм</w:t>
      </w:r>
      <w:r w:rsidRPr="003E49FA">
        <w:rPr>
          <w:color w:val="000000"/>
          <w:spacing w:val="-1"/>
          <w:sz w:val="28"/>
          <w:szCs w:val="28"/>
        </w:rPr>
        <w:t>е</w:t>
      </w:r>
      <w:r w:rsidRPr="003E49FA">
        <w:rPr>
          <w:color w:val="000000"/>
          <w:sz w:val="28"/>
          <w:szCs w:val="28"/>
        </w:rPr>
        <w:t>т</w:t>
      </w:r>
      <w:r w:rsidRPr="003E49FA">
        <w:rPr>
          <w:color w:val="000000"/>
          <w:w w:val="99"/>
          <w:sz w:val="28"/>
          <w:szCs w:val="28"/>
        </w:rPr>
        <w:t>ни</w:t>
      </w:r>
      <w:r w:rsidRPr="003E49FA">
        <w:rPr>
          <w:color w:val="000000"/>
          <w:spacing w:val="1"/>
          <w:sz w:val="28"/>
          <w:szCs w:val="28"/>
        </w:rPr>
        <w:t>к</w:t>
      </w:r>
      <w:r w:rsidRPr="003E49FA">
        <w:rPr>
          <w:color w:val="000000"/>
          <w:sz w:val="28"/>
          <w:szCs w:val="28"/>
        </w:rPr>
        <w:t>а</w:t>
      </w:r>
      <w:r w:rsidRPr="003E49FA">
        <w:rPr>
          <w:color w:val="000000"/>
          <w:spacing w:val="-1"/>
          <w:sz w:val="28"/>
          <w:szCs w:val="28"/>
        </w:rPr>
        <w:t>м</w:t>
      </w:r>
      <w:r w:rsidRPr="003E49FA">
        <w:rPr>
          <w:color w:val="000000"/>
          <w:sz w:val="28"/>
          <w:szCs w:val="28"/>
        </w:rPr>
        <w:t>и ра</w:t>
      </w:r>
      <w:r w:rsidRPr="003E49FA">
        <w:rPr>
          <w:color w:val="000000"/>
          <w:w w:val="99"/>
          <w:sz w:val="28"/>
          <w:szCs w:val="28"/>
        </w:rPr>
        <w:t>з</w:t>
      </w:r>
      <w:r w:rsidRPr="003E49FA">
        <w:rPr>
          <w:color w:val="000000"/>
          <w:sz w:val="28"/>
          <w:szCs w:val="28"/>
        </w:rPr>
        <w:t>раба</w:t>
      </w:r>
      <w:r w:rsidRPr="003E49FA">
        <w:rPr>
          <w:color w:val="000000"/>
          <w:w w:val="99"/>
          <w:sz w:val="28"/>
          <w:szCs w:val="28"/>
        </w:rPr>
        <w:t>т</w:t>
      </w:r>
      <w:r w:rsidRPr="003E49FA">
        <w:rPr>
          <w:color w:val="000000"/>
          <w:sz w:val="28"/>
          <w:szCs w:val="28"/>
        </w:rPr>
        <w:t>ыв</w:t>
      </w:r>
      <w:r w:rsidRPr="003E49FA">
        <w:rPr>
          <w:color w:val="000000"/>
          <w:spacing w:val="-1"/>
          <w:sz w:val="28"/>
          <w:szCs w:val="28"/>
        </w:rPr>
        <w:t>а</w:t>
      </w:r>
      <w:r w:rsidRPr="003E49FA">
        <w:rPr>
          <w:color w:val="000000"/>
          <w:w w:val="99"/>
          <w:sz w:val="28"/>
          <w:szCs w:val="28"/>
        </w:rPr>
        <w:t>ют</w:t>
      </w:r>
      <w:r w:rsidRPr="003E49FA">
        <w:rPr>
          <w:color w:val="000000"/>
          <w:sz w:val="28"/>
          <w:szCs w:val="28"/>
        </w:rPr>
        <w:t xml:space="preserve">ся </w:t>
      </w:r>
      <w:r w:rsidRPr="003E49FA">
        <w:rPr>
          <w:color w:val="000000"/>
          <w:spacing w:val="1"/>
          <w:w w:val="99"/>
          <w:sz w:val="28"/>
          <w:szCs w:val="28"/>
        </w:rPr>
        <w:t>з</w:t>
      </w:r>
      <w:r w:rsidRPr="003E49FA">
        <w:rPr>
          <w:color w:val="000000"/>
          <w:sz w:val="28"/>
          <w:szCs w:val="28"/>
        </w:rPr>
        <w:t>адан</w:t>
      </w:r>
      <w:r w:rsidRPr="003E49FA">
        <w:rPr>
          <w:color w:val="000000"/>
          <w:spacing w:val="1"/>
          <w:sz w:val="28"/>
          <w:szCs w:val="28"/>
        </w:rPr>
        <w:t>и</w:t>
      </w:r>
      <w:r w:rsidRPr="003E49FA">
        <w:rPr>
          <w:color w:val="000000"/>
          <w:sz w:val="28"/>
          <w:szCs w:val="28"/>
        </w:rPr>
        <w:t>я, соо</w:t>
      </w:r>
      <w:r w:rsidRPr="003E49FA">
        <w:rPr>
          <w:color w:val="000000"/>
          <w:w w:val="99"/>
          <w:sz w:val="28"/>
          <w:szCs w:val="28"/>
        </w:rPr>
        <w:t>т</w:t>
      </w:r>
      <w:r w:rsidRPr="003E49FA">
        <w:rPr>
          <w:color w:val="000000"/>
          <w:sz w:val="28"/>
          <w:szCs w:val="28"/>
        </w:rPr>
        <w:t>ве</w:t>
      </w:r>
      <w:r w:rsidRPr="003E49FA">
        <w:rPr>
          <w:color w:val="000000"/>
          <w:w w:val="99"/>
          <w:sz w:val="28"/>
          <w:szCs w:val="28"/>
        </w:rPr>
        <w:t>т</w:t>
      </w:r>
      <w:r w:rsidRPr="003E49FA">
        <w:rPr>
          <w:color w:val="000000"/>
          <w:sz w:val="28"/>
          <w:szCs w:val="28"/>
        </w:rPr>
        <w:t>с</w:t>
      </w:r>
      <w:r w:rsidRPr="003E49FA">
        <w:rPr>
          <w:color w:val="000000"/>
          <w:w w:val="99"/>
          <w:sz w:val="28"/>
          <w:szCs w:val="28"/>
        </w:rPr>
        <w:t>т</w:t>
      </w:r>
      <w:r w:rsidRPr="003E49FA">
        <w:rPr>
          <w:color w:val="000000"/>
          <w:spacing w:val="1"/>
          <w:sz w:val="28"/>
          <w:szCs w:val="28"/>
        </w:rPr>
        <w:t>в</w:t>
      </w:r>
      <w:r w:rsidRPr="003E49FA">
        <w:rPr>
          <w:color w:val="000000"/>
          <w:spacing w:val="-2"/>
          <w:sz w:val="28"/>
          <w:szCs w:val="28"/>
        </w:rPr>
        <w:t>у</w:t>
      </w:r>
      <w:r w:rsidRPr="003E49FA">
        <w:rPr>
          <w:color w:val="000000"/>
          <w:w w:val="99"/>
          <w:sz w:val="28"/>
          <w:szCs w:val="28"/>
        </w:rPr>
        <w:t>ющ</w:t>
      </w:r>
      <w:r w:rsidRPr="003E49FA">
        <w:rPr>
          <w:color w:val="000000"/>
          <w:spacing w:val="1"/>
          <w:sz w:val="28"/>
          <w:szCs w:val="28"/>
        </w:rPr>
        <w:t>и</w:t>
      </w:r>
      <w:r w:rsidRPr="003E49FA">
        <w:rPr>
          <w:color w:val="000000"/>
          <w:sz w:val="28"/>
          <w:szCs w:val="28"/>
        </w:rPr>
        <w:t xml:space="preserve">е </w:t>
      </w:r>
      <w:r w:rsidRPr="003E49FA">
        <w:rPr>
          <w:color w:val="000000"/>
          <w:w w:val="99"/>
          <w:sz w:val="28"/>
          <w:szCs w:val="28"/>
        </w:rPr>
        <w:t>т</w:t>
      </w:r>
      <w:r w:rsidRPr="003E49FA">
        <w:rPr>
          <w:color w:val="000000"/>
          <w:sz w:val="28"/>
          <w:szCs w:val="28"/>
        </w:rPr>
        <w:t>е</w:t>
      </w:r>
      <w:r w:rsidRPr="003E49FA">
        <w:rPr>
          <w:color w:val="000000"/>
          <w:spacing w:val="1"/>
          <w:sz w:val="28"/>
          <w:szCs w:val="28"/>
        </w:rPr>
        <w:t>м</w:t>
      </w:r>
      <w:r w:rsidRPr="003E49FA">
        <w:rPr>
          <w:color w:val="000000"/>
          <w:sz w:val="28"/>
          <w:szCs w:val="28"/>
        </w:rPr>
        <w:t xml:space="preserve">е </w:t>
      </w:r>
      <w:r w:rsidRPr="003E49FA">
        <w:rPr>
          <w:color w:val="000000"/>
          <w:spacing w:val="-4"/>
          <w:sz w:val="28"/>
          <w:szCs w:val="28"/>
        </w:rPr>
        <w:t>у</w:t>
      </w:r>
      <w:r w:rsidRPr="003E49FA">
        <w:rPr>
          <w:color w:val="000000"/>
          <w:sz w:val="28"/>
          <w:szCs w:val="28"/>
        </w:rPr>
        <w:t xml:space="preserve">рока с </w:t>
      </w:r>
      <w:r w:rsidRPr="003E49FA">
        <w:rPr>
          <w:color w:val="000000"/>
          <w:spacing w:val="-4"/>
          <w:sz w:val="28"/>
          <w:szCs w:val="28"/>
        </w:rPr>
        <w:t>у</w:t>
      </w:r>
      <w:r w:rsidRPr="003E49FA">
        <w:rPr>
          <w:color w:val="000000"/>
          <w:sz w:val="28"/>
          <w:szCs w:val="28"/>
        </w:rPr>
        <w:t>чет</w:t>
      </w:r>
      <w:r w:rsidRPr="003E49FA">
        <w:rPr>
          <w:color w:val="000000"/>
          <w:spacing w:val="3"/>
          <w:sz w:val="28"/>
          <w:szCs w:val="28"/>
        </w:rPr>
        <w:t>о</w:t>
      </w:r>
      <w:r w:rsidRPr="003E49FA">
        <w:rPr>
          <w:color w:val="000000"/>
          <w:sz w:val="28"/>
          <w:szCs w:val="28"/>
        </w:rPr>
        <w:t xml:space="preserve">м </w:t>
      </w:r>
      <w:r w:rsidRPr="003E49FA">
        <w:rPr>
          <w:color w:val="000000"/>
          <w:spacing w:val="1"/>
          <w:w w:val="99"/>
          <w:sz w:val="28"/>
          <w:szCs w:val="28"/>
        </w:rPr>
        <w:t>ин</w:t>
      </w:r>
      <w:r w:rsidRPr="003E49FA">
        <w:rPr>
          <w:color w:val="000000"/>
          <w:sz w:val="28"/>
          <w:szCs w:val="28"/>
        </w:rPr>
        <w:t>д</w:t>
      </w:r>
      <w:r w:rsidRPr="003E49FA">
        <w:rPr>
          <w:color w:val="000000"/>
          <w:spacing w:val="1"/>
          <w:w w:val="99"/>
          <w:sz w:val="28"/>
          <w:szCs w:val="28"/>
        </w:rPr>
        <w:t>и</w:t>
      </w:r>
      <w:r w:rsidRPr="003E49FA">
        <w:rPr>
          <w:color w:val="000000"/>
          <w:sz w:val="28"/>
          <w:szCs w:val="28"/>
        </w:rPr>
        <w:t>в</w:t>
      </w:r>
      <w:r w:rsidRPr="003E49FA">
        <w:rPr>
          <w:color w:val="000000"/>
          <w:w w:val="99"/>
          <w:sz w:val="28"/>
          <w:szCs w:val="28"/>
        </w:rPr>
        <w:t>и</w:t>
      </w:r>
      <w:r w:rsidRPr="003E49FA">
        <w:rPr>
          <w:color w:val="000000"/>
          <w:spacing w:val="3"/>
          <w:sz w:val="28"/>
          <w:szCs w:val="28"/>
        </w:rPr>
        <w:t>д</w:t>
      </w:r>
      <w:r w:rsidRPr="003E49FA">
        <w:rPr>
          <w:color w:val="000000"/>
          <w:spacing w:val="-3"/>
          <w:sz w:val="28"/>
          <w:szCs w:val="28"/>
        </w:rPr>
        <w:t>у</w:t>
      </w:r>
      <w:r w:rsidRPr="003E49FA">
        <w:rPr>
          <w:color w:val="000000"/>
          <w:sz w:val="28"/>
          <w:szCs w:val="28"/>
        </w:rPr>
        <w:t>аль</w:t>
      </w:r>
      <w:r w:rsidRPr="003E49FA">
        <w:rPr>
          <w:color w:val="000000"/>
          <w:w w:val="99"/>
          <w:sz w:val="28"/>
          <w:szCs w:val="28"/>
        </w:rPr>
        <w:t>н</w:t>
      </w:r>
      <w:r w:rsidRPr="003E49FA">
        <w:rPr>
          <w:color w:val="000000"/>
          <w:sz w:val="28"/>
          <w:szCs w:val="28"/>
        </w:rPr>
        <w:t>ых особ</w:t>
      </w:r>
      <w:r w:rsidRPr="003E49FA">
        <w:rPr>
          <w:color w:val="000000"/>
          <w:spacing w:val="-1"/>
          <w:sz w:val="28"/>
          <w:szCs w:val="28"/>
        </w:rPr>
        <w:t>е</w:t>
      </w:r>
      <w:r w:rsidRPr="003E49FA">
        <w:rPr>
          <w:color w:val="000000"/>
          <w:spacing w:val="1"/>
          <w:w w:val="99"/>
          <w:sz w:val="28"/>
          <w:szCs w:val="28"/>
        </w:rPr>
        <w:t>н</w:t>
      </w:r>
      <w:r w:rsidRPr="003E49FA">
        <w:rPr>
          <w:color w:val="000000"/>
          <w:spacing w:val="1"/>
          <w:sz w:val="28"/>
          <w:szCs w:val="28"/>
        </w:rPr>
        <w:t>н</w:t>
      </w:r>
      <w:r w:rsidRPr="003E49FA">
        <w:rPr>
          <w:color w:val="000000"/>
          <w:sz w:val="28"/>
          <w:szCs w:val="28"/>
        </w:rPr>
        <w:t>ос</w:t>
      </w:r>
      <w:r w:rsidRPr="003E49FA">
        <w:rPr>
          <w:color w:val="000000"/>
          <w:w w:val="99"/>
          <w:sz w:val="28"/>
          <w:szCs w:val="28"/>
        </w:rPr>
        <w:t>т</w:t>
      </w:r>
      <w:r w:rsidRPr="003E49FA">
        <w:rPr>
          <w:color w:val="000000"/>
          <w:sz w:val="28"/>
          <w:szCs w:val="28"/>
        </w:rPr>
        <w:t>ей о</w:t>
      </w:r>
      <w:r w:rsidRPr="003E49FA">
        <w:rPr>
          <w:color w:val="000000"/>
          <w:spacing w:val="3"/>
          <w:sz w:val="28"/>
          <w:szCs w:val="28"/>
        </w:rPr>
        <w:t>б</w:t>
      </w:r>
      <w:r w:rsidRPr="003E49FA">
        <w:rPr>
          <w:color w:val="000000"/>
          <w:spacing w:val="-2"/>
          <w:sz w:val="28"/>
          <w:szCs w:val="28"/>
        </w:rPr>
        <w:t>у</w:t>
      </w:r>
      <w:r w:rsidRPr="003E49FA">
        <w:rPr>
          <w:color w:val="000000"/>
          <w:sz w:val="28"/>
          <w:szCs w:val="28"/>
        </w:rPr>
        <w:t>ч</w:t>
      </w:r>
      <w:r w:rsidRPr="003E49FA">
        <w:rPr>
          <w:color w:val="000000"/>
          <w:spacing w:val="-1"/>
          <w:sz w:val="28"/>
          <w:szCs w:val="28"/>
        </w:rPr>
        <w:t>а</w:t>
      </w:r>
      <w:r w:rsidRPr="003E49FA">
        <w:rPr>
          <w:color w:val="000000"/>
          <w:w w:val="99"/>
          <w:sz w:val="28"/>
          <w:szCs w:val="28"/>
        </w:rPr>
        <w:t>ющ</w:t>
      </w:r>
      <w:r w:rsidRPr="003E49FA">
        <w:rPr>
          <w:color w:val="000000"/>
          <w:spacing w:val="1"/>
          <w:sz w:val="28"/>
          <w:szCs w:val="28"/>
        </w:rPr>
        <w:t>и</w:t>
      </w:r>
      <w:r w:rsidRPr="003E49FA">
        <w:rPr>
          <w:color w:val="000000"/>
          <w:spacing w:val="2"/>
          <w:sz w:val="28"/>
          <w:szCs w:val="28"/>
        </w:rPr>
        <w:t>х</w:t>
      </w:r>
      <w:r w:rsidRPr="003E49FA">
        <w:rPr>
          <w:color w:val="000000"/>
          <w:sz w:val="28"/>
          <w:szCs w:val="28"/>
        </w:rPr>
        <w:t>ся, ор</w:t>
      </w:r>
      <w:r w:rsidRPr="003E49FA">
        <w:rPr>
          <w:color w:val="000000"/>
          <w:spacing w:val="1"/>
          <w:sz w:val="28"/>
          <w:szCs w:val="28"/>
        </w:rPr>
        <w:t>и</w:t>
      </w:r>
      <w:r w:rsidRPr="003E49FA">
        <w:rPr>
          <w:color w:val="000000"/>
          <w:sz w:val="28"/>
          <w:szCs w:val="28"/>
        </w:rPr>
        <w:t>ен</w:t>
      </w:r>
      <w:r w:rsidRPr="003E49FA">
        <w:rPr>
          <w:color w:val="000000"/>
          <w:w w:val="99"/>
          <w:sz w:val="28"/>
          <w:szCs w:val="28"/>
        </w:rPr>
        <w:t>т</w:t>
      </w:r>
      <w:r w:rsidRPr="003E49FA">
        <w:rPr>
          <w:color w:val="000000"/>
          <w:sz w:val="28"/>
          <w:szCs w:val="28"/>
        </w:rPr>
        <w:t>ир</w:t>
      </w:r>
      <w:r w:rsidRPr="003E49FA">
        <w:rPr>
          <w:color w:val="000000"/>
          <w:spacing w:val="-1"/>
          <w:sz w:val="28"/>
          <w:szCs w:val="28"/>
        </w:rPr>
        <w:t>о</w:t>
      </w:r>
      <w:r w:rsidRPr="003E49FA">
        <w:rPr>
          <w:color w:val="000000"/>
          <w:sz w:val="28"/>
          <w:szCs w:val="28"/>
        </w:rPr>
        <w:t>в</w:t>
      </w:r>
      <w:r w:rsidRPr="003E49FA">
        <w:rPr>
          <w:color w:val="000000"/>
          <w:spacing w:val="-2"/>
          <w:sz w:val="28"/>
          <w:szCs w:val="28"/>
        </w:rPr>
        <w:t>а</w:t>
      </w:r>
      <w:r w:rsidRPr="003E49FA">
        <w:rPr>
          <w:color w:val="000000"/>
          <w:sz w:val="28"/>
          <w:szCs w:val="28"/>
        </w:rPr>
        <w:t xml:space="preserve">нные </w:t>
      </w:r>
      <w:r w:rsidRPr="003E49FA">
        <w:rPr>
          <w:color w:val="000000"/>
          <w:spacing w:val="1"/>
          <w:sz w:val="28"/>
          <w:szCs w:val="28"/>
        </w:rPr>
        <w:t>н</w:t>
      </w:r>
      <w:r w:rsidRPr="003E49FA">
        <w:rPr>
          <w:color w:val="000000"/>
          <w:sz w:val="28"/>
          <w:szCs w:val="28"/>
        </w:rPr>
        <w:t xml:space="preserve">а </w:t>
      </w:r>
      <w:r w:rsidRPr="003E49FA">
        <w:rPr>
          <w:color w:val="000000"/>
          <w:spacing w:val="-4"/>
          <w:w w:val="99"/>
          <w:sz w:val="28"/>
          <w:szCs w:val="28"/>
        </w:rPr>
        <w:t>у</w:t>
      </w:r>
      <w:r w:rsidRPr="003E49FA">
        <w:rPr>
          <w:color w:val="000000"/>
          <w:sz w:val="28"/>
          <w:szCs w:val="28"/>
        </w:rPr>
        <w:t>ро</w:t>
      </w:r>
      <w:r w:rsidRPr="003E49FA">
        <w:rPr>
          <w:color w:val="000000"/>
          <w:spacing w:val="1"/>
          <w:sz w:val="28"/>
          <w:szCs w:val="28"/>
        </w:rPr>
        <w:t>в</w:t>
      </w:r>
      <w:r w:rsidRPr="003E49FA">
        <w:rPr>
          <w:color w:val="000000"/>
          <w:sz w:val="28"/>
          <w:szCs w:val="28"/>
        </w:rPr>
        <w:t>е</w:t>
      </w:r>
      <w:r w:rsidRPr="003E49FA">
        <w:rPr>
          <w:color w:val="000000"/>
          <w:w w:val="99"/>
          <w:sz w:val="28"/>
          <w:szCs w:val="28"/>
        </w:rPr>
        <w:t xml:space="preserve">нь </w:t>
      </w:r>
      <w:r w:rsidRPr="003E49FA">
        <w:rPr>
          <w:color w:val="000000"/>
          <w:spacing w:val="-4"/>
          <w:sz w:val="28"/>
          <w:szCs w:val="28"/>
        </w:rPr>
        <w:t>у</w:t>
      </w:r>
      <w:r w:rsidRPr="003E49FA">
        <w:rPr>
          <w:color w:val="000000"/>
          <w:sz w:val="28"/>
          <w:szCs w:val="28"/>
        </w:rPr>
        <w:t>с</w:t>
      </w:r>
      <w:r w:rsidRPr="003E49FA">
        <w:rPr>
          <w:color w:val="000000"/>
          <w:spacing w:val="2"/>
          <w:sz w:val="28"/>
          <w:szCs w:val="28"/>
        </w:rPr>
        <w:t>в</w:t>
      </w:r>
      <w:r w:rsidRPr="003E49FA">
        <w:rPr>
          <w:color w:val="000000"/>
          <w:sz w:val="28"/>
          <w:szCs w:val="28"/>
        </w:rPr>
        <w:t>ое</w:t>
      </w:r>
      <w:r w:rsidRPr="003E49FA">
        <w:rPr>
          <w:color w:val="000000"/>
          <w:w w:val="99"/>
          <w:sz w:val="28"/>
          <w:szCs w:val="28"/>
        </w:rPr>
        <w:t>н</w:t>
      </w:r>
      <w:r w:rsidRPr="003E49FA">
        <w:rPr>
          <w:color w:val="000000"/>
          <w:spacing w:val="1"/>
          <w:w w:val="99"/>
          <w:sz w:val="28"/>
          <w:szCs w:val="28"/>
        </w:rPr>
        <w:t>и</w:t>
      </w:r>
      <w:r w:rsidRPr="003E49FA">
        <w:rPr>
          <w:color w:val="000000"/>
          <w:sz w:val="28"/>
          <w:szCs w:val="28"/>
        </w:rPr>
        <w:t xml:space="preserve">я </w:t>
      </w:r>
      <w:r w:rsidRPr="003E49FA">
        <w:rPr>
          <w:color w:val="000000"/>
          <w:spacing w:val="-3"/>
          <w:sz w:val="28"/>
          <w:szCs w:val="28"/>
        </w:rPr>
        <w:t>у</w:t>
      </w:r>
      <w:r w:rsidRPr="003E49FA">
        <w:rPr>
          <w:color w:val="000000"/>
          <w:sz w:val="28"/>
          <w:szCs w:val="28"/>
        </w:rPr>
        <w:t>че</w:t>
      </w:r>
      <w:r w:rsidRPr="003E49FA">
        <w:rPr>
          <w:color w:val="000000"/>
          <w:spacing w:val="1"/>
          <w:w w:val="99"/>
          <w:sz w:val="28"/>
          <w:szCs w:val="28"/>
        </w:rPr>
        <w:t>н</w:t>
      </w:r>
      <w:r w:rsidRPr="003E49FA">
        <w:rPr>
          <w:color w:val="000000"/>
          <w:w w:val="99"/>
          <w:sz w:val="28"/>
          <w:szCs w:val="28"/>
        </w:rPr>
        <w:t>и</w:t>
      </w:r>
      <w:r w:rsidRPr="003E49FA">
        <w:rPr>
          <w:color w:val="000000"/>
          <w:spacing w:val="1"/>
          <w:sz w:val="28"/>
          <w:szCs w:val="28"/>
        </w:rPr>
        <w:t>к</w:t>
      </w:r>
      <w:r w:rsidRPr="003E49FA">
        <w:rPr>
          <w:color w:val="000000"/>
          <w:sz w:val="28"/>
          <w:szCs w:val="28"/>
        </w:rPr>
        <w:t>а, треб</w:t>
      </w:r>
      <w:r w:rsidRPr="003E49FA">
        <w:rPr>
          <w:color w:val="000000"/>
          <w:spacing w:val="-4"/>
          <w:sz w:val="28"/>
          <w:szCs w:val="28"/>
        </w:rPr>
        <w:t>у</w:t>
      </w:r>
      <w:r w:rsidRPr="003E49FA">
        <w:rPr>
          <w:color w:val="000000"/>
          <w:spacing w:val="2"/>
          <w:sz w:val="28"/>
          <w:szCs w:val="28"/>
        </w:rPr>
        <w:t>ю</w:t>
      </w:r>
      <w:r w:rsidRPr="003E49FA">
        <w:rPr>
          <w:color w:val="000000"/>
          <w:sz w:val="28"/>
          <w:szCs w:val="28"/>
        </w:rPr>
        <w:t>ще</w:t>
      </w:r>
      <w:r w:rsidRPr="003E49FA">
        <w:rPr>
          <w:color w:val="000000"/>
          <w:w w:val="99"/>
          <w:sz w:val="28"/>
          <w:szCs w:val="28"/>
        </w:rPr>
        <w:t>г</w:t>
      </w:r>
      <w:r w:rsidRPr="003E49FA">
        <w:rPr>
          <w:color w:val="000000"/>
          <w:sz w:val="28"/>
          <w:szCs w:val="28"/>
        </w:rPr>
        <w:t xml:space="preserve">о </w:t>
      </w:r>
      <w:r w:rsidRPr="003E49FA">
        <w:rPr>
          <w:color w:val="000000"/>
          <w:spacing w:val="1"/>
          <w:w w:val="99"/>
          <w:sz w:val="28"/>
          <w:szCs w:val="28"/>
        </w:rPr>
        <w:t>ин</w:t>
      </w:r>
      <w:r w:rsidRPr="003E49FA">
        <w:rPr>
          <w:color w:val="000000"/>
          <w:sz w:val="28"/>
          <w:szCs w:val="28"/>
        </w:rPr>
        <w:t>д</w:t>
      </w:r>
      <w:r w:rsidRPr="003E49FA">
        <w:rPr>
          <w:color w:val="000000"/>
          <w:spacing w:val="1"/>
          <w:sz w:val="28"/>
          <w:szCs w:val="28"/>
        </w:rPr>
        <w:t>и</w:t>
      </w:r>
      <w:r w:rsidRPr="003E49FA">
        <w:rPr>
          <w:color w:val="000000"/>
          <w:sz w:val="28"/>
          <w:szCs w:val="28"/>
        </w:rPr>
        <w:t>ви</w:t>
      </w:r>
      <w:r w:rsidRPr="003E49FA">
        <w:rPr>
          <w:color w:val="000000"/>
          <w:spacing w:val="3"/>
          <w:sz w:val="28"/>
          <w:szCs w:val="28"/>
        </w:rPr>
        <w:t>д</w:t>
      </w:r>
      <w:r w:rsidRPr="003E49FA">
        <w:rPr>
          <w:color w:val="000000"/>
          <w:spacing w:val="-4"/>
          <w:sz w:val="28"/>
          <w:szCs w:val="28"/>
        </w:rPr>
        <w:t>у</w:t>
      </w:r>
      <w:r w:rsidRPr="003E49FA">
        <w:rPr>
          <w:color w:val="000000"/>
          <w:spacing w:val="-1"/>
          <w:sz w:val="28"/>
          <w:szCs w:val="28"/>
        </w:rPr>
        <w:t>а</w:t>
      </w:r>
      <w:r w:rsidRPr="003E49FA">
        <w:rPr>
          <w:color w:val="000000"/>
          <w:sz w:val="28"/>
          <w:szCs w:val="28"/>
        </w:rPr>
        <w:t>л</w:t>
      </w:r>
      <w:r w:rsidRPr="003E49FA">
        <w:rPr>
          <w:color w:val="000000"/>
          <w:spacing w:val="1"/>
          <w:w w:val="99"/>
          <w:sz w:val="28"/>
          <w:szCs w:val="28"/>
        </w:rPr>
        <w:t>ь</w:t>
      </w:r>
      <w:r w:rsidRPr="003E49FA">
        <w:rPr>
          <w:color w:val="000000"/>
          <w:sz w:val="28"/>
          <w:szCs w:val="28"/>
        </w:rPr>
        <w:t xml:space="preserve">ного </w:t>
      </w:r>
      <w:r w:rsidRPr="003E49FA">
        <w:rPr>
          <w:color w:val="000000"/>
          <w:spacing w:val="1"/>
          <w:sz w:val="28"/>
          <w:szCs w:val="28"/>
        </w:rPr>
        <w:t>п</w:t>
      </w:r>
      <w:r w:rsidRPr="003E49FA">
        <w:rPr>
          <w:color w:val="000000"/>
          <w:sz w:val="28"/>
          <w:szCs w:val="28"/>
        </w:rPr>
        <w:t>о</w:t>
      </w:r>
      <w:r w:rsidRPr="003E49FA">
        <w:rPr>
          <w:color w:val="000000"/>
          <w:spacing w:val="-1"/>
          <w:sz w:val="28"/>
          <w:szCs w:val="28"/>
        </w:rPr>
        <w:t>д</w:t>
      </w:r>
      <w:r w:rsidRPr="003E49FA">
        <w:rPr>
          <w:color w:val="000000"/>
          <w:spacing w:val="2"/>
          <w:sz w:val="28"/>
          <w:szCs w:val="28"/>
        </w:rPr>
        <w:t>х</w:t>
      </w:r>
      <w:r w:rsidRPr="003E49FA">
        <w:rPr>
          <w:color w:val="000000"/>
          <w:sz w:val="28"/>
          <w:szCs w:val="28"/>
        </w:rPr>
        <w:t>ода.</w:t>
      </w:r>
    </w:p>
    <w:p w:rsidR="001C35E9" w:rsidRPr="003E49FA" w:rsidRDefault="001C35E9" w:rsidP="00E71EE3">
      <w:pPr>
        <w:ind w:left="142" w:right="-13" w:firstLine="707"/>
        <w:jc w:val="both"/>
        <w:rPr>
          <w:color w:val="000000"/>
          <w:sz w:val="28"/>
          <w:szCs w:val="28"/>
        </w:rPr>
      </w:pPr>
      <w:r w:rsidRPr="003E49FA">
        <w:rPr>
          <w:color w:val="000000"/>
          <w:sz w:val="28"/>
          <w:szCs w:val="28"/>
        </w:rPr>
        <w:t>Оценивание учащихся производиться в электронном журнале по общеобразовательной программе с индивидуальным подходом и листе инклюзии.</w:t>
      </w:r>
    </w:p>
    <w:p w:rsidR="001C35E9" w:rsidRPr="003E49FA" w:rsidRDefault="001C35E9" w:rsidP="00E71EE3">
      <w:pPr>
        <w:spacing w:before="4"/>
        <w:ind w:left="142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color w:val="000000"/>
          <w:sz w:val="28"/>
          <w:szCs w:val="28"/>
        </w:rPr>
        <w:t xml:space="preserve">         Организация индивидуального обучения на дому детей с особыми образовательными потребностями ставит задачу освоения образовательных программ в рамках государственного образовательного стандарта. Педагоги, ведущие обучение на </w:t>
      </w:r>
      <w:r w:rsidRPr="003E49FA">
        <w:rPr>
          <w:rFonts w:eastAsia="Calibri"/>
          <w:color w:val="000000"/>
          <w:sz w:val="28"/>
          <w:szCs w:val="28"/>
        </w:rPr>
        <w:lastRenderedPageBreak/>
        <w:t>дому, психологи, логопеды оказывают специальную поддержку в следующих направлениях: помощь в рамках учебного процесса, в формировании положительного отношения к учебе, в сотрудничестве с родителями. Все учащиеся обучаются на основании заключения справки ВКК. Для этих учащихся были составлены и согласованы с родителями индивидуальные учебные планы, составлено расписание занятий</w:t>
      </w:r>
      <w:r w:rsidRPr="003E49FA">
        <w:rPr>
          <w:rFonts w:eastAsia="Calibri"/>
          <w:sz w:val="28"/>
          <w:szCs w:val="28"/>
        </w:rPr>
        <w:t xml:space="preserve"> в пределах часов ТУП</w:t>
      </w:r>
      <w:r w:rsidRPr="003E49FA">
        <w:rPr>
          <w:rFonts w:eastAsia="Calibri"/>
          <w:color w:val="000000"/>
          <w:sz w:val="28"/>
          <w:szCs w:val="28"/>
        </w:rPr>
        <w:t>.</w:t>
      </w:r>
    </w:p>
    <w:p w:rsidR="006D7E9B" w:rsidRPr="003E49FA" w:rsidRDefault="006D7E9B" w:rsidP="00E71EE3">
      <w:pPr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b/>
          <w:sz w:val="28"/>
          <w:szCs w:val="28"/>
        </w:rPr>
        <w:t>Миссия школы</w:t>
      </w:r>
      <w:r w:rsidRPr="003E49FA">
        <w:rPr>
          <w:rFonts w:eastAsia="Calibri"/>
          <w:sz w:val="28"/>
          <w:szCs w:val="28"/>
        </w:rPr>
        <w:t>: «Открытие простора для развития потенциальных возможностей и самореализации детей и взрослых».</w:t>
      </w:r>
    </w:p>
    <w:p w:rsidR="006D7E9B" w:rsidRPr="003E49FA" w:rsidRDefault="006D7E9B" w:rsidP="00E71EE3">
      <w:pPr>
        <w:widowControl/>
        <w:autoSpaceDE/>
        <w:autoSpaceDN/>
        <w:spacing w:after="160" w:line="259" w:lineRule="auto"/>
        <w:jc w:val="both"/>
        <w:rPr>
          <w:rFonts w:eastAsia="Calibri"/>
          <w:b/>
          <w:sz w:val="28"/>
          <w:szCs w:val="28"/>
        </w:rPr>
      </w:pPr>
      <w:r w:rsidRPr="003E49FA">
        <w:rPr>
          <w:rFonts w:eastAsia="Calibri"/>
          <w:sz w:val="28"/>
          <w:szCs w:val="28"/>
        </w:rPr>
        <w:t>На начало 2023 – 2024 учебного года перед Администрацией и педагогическим коллективом школы была поставлена</w:t>
      </w:r>
    </w:p>
    <w:p w:rsidR="006D7E9B" w:rsidRPr="003E49FA" w:rsidRDefault="006D7E9B" w:rsidP="00E71EE3">
      <w:pPr>
        <w:widowControl/>
        <w:autoSpaceDE/>
        <w:autoSpaceDN/>
        <w:spacing w:after="160" w:line="259" w:lineRule="auto"/>
        <w:jc w:val="both"/>
        <w:rPr>
          <w:rFonts w:eastAsia="Calibri"/>
          <w:b/>
          <w:sz w:val="28"/>
          <w:szCs w:val="28"/>
        </w:rPr>
      </w:pPr>
      <w:r w:rsidRPr="003E49FA">
        <w:rPr>
          <w:rFonts w:eastAsia="Calibri"/>
          <w:b/>
          <w:sz w:val="28"/>
          <w:szCs w:val="28"/>
          <w:u w:val="single"/>
        </w:rPr>
        <w:t xml:space="preserve">Цель: </w:t>
      </w:r>
      <w:r w:rsidRPr="003E49FA">
        <w:rPr>
          <w:rFonts w:eastAsia="Calibri"/>
          <w:sz w:val="28"/>
          <w:szCs w:val="28"/>
        </w:rPr>
        <w:t>осуществление деятельности по развитию инновационной образовательной практики инклюзивного обучения детей с ООП и детей, развивающихся в условиях системы общего образования.</w:t>
      </w:r>
    </w:p>
    <w:p w:rsidR="006D7E9B" w:rsidRPr="003E49FA" w:rsidRDefault="006D7E9B" w:rsidP="00E71EE3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b/>
          <w:sz w:val="28"/>
          <w:szCs w:val="28"/>
          <w:u w:val="single"/>
        </w:rPr>
        <w:t>Основные направления</w:t>
      </w:r>
      <w:r w:rsidRPr="003E49FA">
        <w:rPr>
          <w:rFonts w:eastAsia="Calibri"/>
          <w:sz w:val="28"/>
          <w:szCs w:val="28"/>
        </w:rPr>
        <w:t>:</w:t>
      </w:r>
    </w:p>
    <w:p w:rsidR="006D7E9B" w:rsidRPr="003E49FA" w:rsidRDefault="006D7E9B" w:rsidP="00E71EE3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>1). Информационно-аналитическое и методическое обеспечение деятельности педагогического коллектива КГУ «ОШ №1», реализующей инклюзивную практику;</w:t>
      </w:r>
    </w:p>
    <w:p w:rsidR="006D7E9B" w:rsidRPr="003E49FA" w:rsidRDefault="006D7E9B" w:rsidP="00E71EE3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>2). Проектирование и организация сетевого взаимодействия образовательных организаций города по обеспечению качественного доступного образования детей с ООП;</w:t>
      </w:r>
    </w:p>
    <w:p w:rsidR="006D7E9B" w:rsidRPr="003E49FA" w:rsidRDefault="006D7E9B" w:rsidP="00E71EE3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>3). Реализация программ обучающих семинаров для руководителей, педагогов, специалистов, реализующих инклюзивную практику;</w:t>
      </w:r>
    </w:p>
    <w:p w:rsidR="006D7E9B" w:rsidRPr="003E49FA" w:rsidRDefault="006D7E9B" w:rsidP="00E71EE3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>4). Проведение мониторинга состояния инновационной образовательной среды в КГУ «ОШ №1».</w:t>
      </w:r>
    </w:p>
    <w:p w:rsidR="006D7E9B" w:rsidRPr="003E49FA" w:rsidRDefault="006D7E9B" w:rsidP="00E71EE3">
      <w:pPr>
        <w:widowControl/>
        <w:autoSpaceDE/>
        <w:autoSpaceDN/>
        <w:spacing w:after="160" w:line="259" w:lineRule="auto"/>
        <w:jc w:val="both"/>
        <w:rPr>
          <w:rFonts w:eastAsia="Calibri"/>
          <w:b/>
          <w:sz w:val="28"/>
          <w:szCs w:val="28"/>
        </w:rPr>
      </w:pPr>
      <w:r w:rsidRPr="003E49FA">
        <w:rPr>
          <w:rFonts w:eastAsia="Calibri"/>
          <w:b/>
          <w:sz w:val="28"/>
          <w:szCs w:val="28"/>
        </w:rPr>
        <w:t xml:space="preserve">Цель: </w:t>
      </w:r>
      <w:r w:rsidRPr="003E49FA">
        <w:rPr>
          <w:rFonts w:eastAsia="Calibri"/>
          <w:sz w:val="28"/>
          <w:szCs w:val="28"/>
        </w:rPr>
        <w:t>Осуществлять деятельность по развитию инновационной образовательной практики инклюзивного обучения детей с ООП и детей, развивающихся в условиях системы общего образования,</w:t>
      </w:r>
    </w:p>
    <w:p w:rsidR="006D7E9B" w:rsidRPr="003E49FA" w:rsidRDefault="006D7E9B" w:rsidP="00E71EE3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>Основные направления:</w:t>
      </w:r>
    </w:p>
    <w:p w:rsidR="006D7E9B" w:rsidRPr="003E49FA" w:rsidRDefault="006D7E9B" w:rsidP="00E71EE3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>1). Информационно-аналитическое и методическое обеспечение деятельности педагогического коллектива КГУ «ОШ №1», реализующей инклюзивную практику;</w:t>
      </w:r>
    </w:p>
    <w:p w:rsidR="006D7E9B" w:rsidRPr="003E49FA" w:rsidRDefault="006D7E9B" w:rsidP="00E71EE3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>2). Проектирование и организация сетевого взаимодействия образовательных организаций города по обеспечению качественного доступного образования детей с ООП;</w:t>
      </w:r>
    </w:p>
    <w:p w:rsidR="006D7E9B" w:rsidRPr="003E49FA" w:rsidRDefault="006D7E9B" w:rsidP="00E71EE3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lastRenderedPageBreak/>
        <w:t>3). Реализация программ обучающих семинаров для руководителей, педагогов, специалистов, реализующих инклюзивную практику;</w:t>
      </w:r>
    </w:p>
    <w:p w:rsidR="006D7E9B" w:rsidRPr="003E49FA" w:rsidRDefault="006D7E9B" w:rsidP="00E71EE3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>4). Проведение мониторинга состояния инновационной образовательной среды в КГУ «ОШ №1».</w:t>
      </w:r>
    </w:p>
    <w:p w:rsidR="006D7E9B" w:rsidRPr="003E49FA" w:rsidRDefault="006D7E9B" w:rsidP="00E71EE3">
      <w:pPr>
        <w:widowControl/>
        <w:autoSpaceDE/>
        <w:autoSpaceDN/>
        <w:spacing w:after="160" w:line="259" w:lineRule="auto"/>
        <w:jc w:val="both"/>
        <w:rPr>
          <w:rFonts w:eastAsia="Calibri"/>
          <w:b/>
          <w:sz w:val="28"/>
          <w:szCs w:val="28"/>
        </w:rPr>
      </w:pPr>
      <w:r w:rsidRPr="003E49FA">
        <w:rPr>
          <w:rFonts w:eastAsia="Calibri"/>
          <w:b/>
          <w:sz w:val="28"/>
          <w:szCs w:val="28"/>
        </w:rPr>
        <w:t>СПИСОК ОБУЧАЮЩИХСЯ ДЕТЕЙ</w:t>
      </w:r>
    </w:p>
    <w:p w:rsidR="006D7E9B" w:rsidRPr="003E49FA" w:rsidRDefault="006D7E9B" w:rsidP="00E71EE3">
      <w:pPr>
        <w:widowControl/>
        <w:autoSpaceDE/>
        <w:autoSpaceDN/>
        <w:spacing w:after="160" w:line="259" w:lineRule="auto"/>
        <w:jc w:val="both"/>
        <w:rPr>
          <w:rFonts w:eastAsia="Calibri"/>
          <w:b/>
          <w:sz w:val="28"/>
          <w:szCs w:val="28"/>
        </w:rPr>
      </w:pPr>
      <w:r w:rsidRPr="003E49FA">
        <w:rPr>
          <w:rFonts w:eastAsia="Calibri"/>
          <w:b/>
          <w:sz w:val="28"/>
          <w:szCs w:val="28"/>
        </w:rPr>
        <w:t xml:space="preserve"> С ОСОБЫМИ ОБРАЗОВАТЕЛЬНЫМИ ПОТРЕБНОСТЯМИ </w:t>
      </w:r>
    </w:p>
    <w:p w:rsidR="006D7E9B" w:rsidRPr="003E49FA" w:rsidRDefault="006D7E9B" w:rsidP="00E71EE3">
      <w:pPr>
        <w:widowControl/>
        <w:autoSpaceDE/>
        <w:autoSpaceDN/>
        <w:spacing w:after="160" w:line="259" w:lineRule="auto"/>
        <w:jc w:val="both"/>
        <w:rPr>
          <w:rFonts w:eastAsia="Calibri"/>
          <w:b/>
          <w:sz w:val="28"/>
          <w:szCs w:val="28"/>
        </w:rPr>
      </w:pPr>
      <w:r w:rsidRPr="003E49FA">
        <w:rPr>
          <w:rFonts w:eastAsia="Calibri"/>
          <w:b/>
          <w:sz w:val="28"/>
          <w:szCs w:val="28"/>
        </w:rPr>
        <w:t>на начало 2023 – 2024 учебного года (согласно банку данных на 31.08.2023 г.)</w:t>
      </w:r>
    </w:p>
    <w:tbl>
      <w:tblPr>
        <w:tblStyle w:val="8"/>
        <w:tblW w:w="1559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77"/>
        <w:gridCol w:w="516"/>
        <w:gridCol w:w="567"/>
        <w:gridCol w:w="567"/>
        <w:gridCol w:w="1276"/>
        <w:gridCol w:w="567"/>
        <w:gridCol w:w="2126"/>
        <w:gridCol w:w="7654"/>
        <w:gridCol w:w="1843"/>
      </w:tblGrid>
      <w:tr w:rsidR="006D7E9B" w:rsidRPr="003E49FA" w:rsidTr="00D541B0">
        <w:tc>
          <w:tcPr>
            <w:tcW w:w="477" w:type="dxa"/>
          </w:tcPr>
          <w:p w:rsidR="006D7E9B" w:rsidRPr="003E49FA" w:rsidRDefault="006D7E9B" w:rsidP="00E71EE3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  <w:b/>
              </w:rPr>
            </w:pPr>
            <w:r w:rsidRPr="003E49FA">
              <w:rPr>
                <w:rFonts w:eastAsia="Calibri"/>
                <w:b/>
              </w:rPr>
              <w:t>№</w:t>
            </w:r>
          </w:p>
        </w:tc>
        <w:tc>
          <w:tcPr>
            <w:tcW w:w="516" w:type="dxa"/>
          </w:tcPr>
          <w:p w:rsidR="006D7E9B" w:rsidRPr="003E49FA" w:rsidRDefault="006D7E9B" w:rsidP="00E71EE3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  <w:b/>
              </w:rPr>
            </w:pPr>
            <w:r w:rsidRPr="003E49FA">
              <w:rPr>
                <w:rFonts w:eastAsia="Calibri"/>
                <w:b/>
              </w:rPr>
              <w:t>Фамилия</w:t>
            </w:r>
          </w:p>
        </w:tc>
        <w:tc>
          <w:tcPr>
            <w:tcW w:w="567" w:type="dxa"/>
          </w:tcPr>
          <w:p w:rsidR="006D7E9B" w:rsidRPr="003E49FA" w:rsidRDefault="006D7E9B" w:rsidP="00E71EE3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  <w:b/>
              </w:rPr>
            </w:pPr>
            <w:r w:rsidRPr="003E49FA">
              <w:rPr>
                <w:rFonts w:eastAsia="Calibri"/>
                <w:b/>
              </w:rPr>
              <w:t>Имя</w:t>
            </w:r>
          </w:p>
        </w:tc>
        <w:tc>
          <w:tcPr>
            <w:tcW w:w="567" w:type="dxa"/>
          </w:tcPr>
          <w:p w:rsidR="006D7E9B" w:rsidRPr="003E49FA" w:rsidRDefault="006D7E9B" w:rsidP="00E71EE3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  <w:b/>
              </w:rPr>
            </w:pPr>
            <w:r w:rsidRPr="003E49FA">
              <w:rPr>
                <w:rFonts w:eastAsia="Calibri"/>
                <w:b/>
              </w:rPr>
              <w:t>Отчество</w:t>
            </w:r>
          </w:p>
        </w:tc>
        <w:tc>
          <w:tcPr>
            <w:tcW w:w="1276" w:type="dxa"/>
          </w:tcPr>
          <w:p w:rsidR="006D7E9B" w:rsidRPr="003E49FA" w:rsidRDefault="006D7E9B" w:rsidP="00E71EE3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  <w:b/>
              </w:rPr>
            </w:pPr>
            <w:r w:rsidRPr="003E49FA">
              <w:rPr>
                <w:rFonts w:eastAsia="Calibri"/>
                <w:b/>
              </w:rPr>
              <w:t>Дата рож.</w:t>
            </w:r>
          </w:p>
        </w:tc>
        <w:tc>
          <w:tcPr>
            <w:tcW w:w="567" w:type="dxa"/>
          </w:tcPr>
          <w:p w:rsidR="006D7E9B" w:rsidRPr="003E49FA" w:rsidRDefault="006D7E9B" w:rsidP="00E71EE3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  <w:b/>
              </w:rPr>
            </w:pPr>
            <w:r w:rsidRPr="003E49FA">
              <w:rPr>
                <w:rFonts w:eastAsia="Calibri"/>
                <w:b/>
              </w:rPr>
              <w:t>Класс</w:t>
            </w:r>
          </w:p>
        </w:tc>
        <w:tc>
          <w:tcPr>
            <w:tcW w:w="2126" w:type="dxa"/>
          </w:tcPr>
          <w:p w:rsidR="006D7E9B" w:rsidRPr="003E49FA" w:rsidRDefault="006D7E9B" w:rsidP="00E71EE3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  <w:b/>
              </w:rPr>
            </w:pPr>
            <w:r w:rsidRPr="003E49FA">
              <w:rPr>
                <w:rFonts w:eastAsia="Calibri"/>
                <w:b/>
              </w:rPr>
              <w:t>Заключения ПМПК</w:t>
            </w:r>
          </w:p>
        </w:tc>
        <w:tc>
          <w:tcPr>
            <w:tcW w:w="7654" w:type="dxa"/>
          </w:tcPr>
          <w:p w:rsidR="006D7E9B" w:rsidRPr="003E49FA" w:rsidRDefault="006D7E9B" w:rsidP="00E71EE3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  <w:b/>
              </w:rPr>
            </w:pPr>
            <w:r w:rsidRPr="003E49FA">
              <w:rPr>
                <w:rFonts w:eastAsia="Calibri"/>
                <w:b/>
              </w:rPr>
              <w:t>Рекомендации по обучению и воспитанию</w:t>
            </w:r>
          </w:p>
        </w:tc>
        <w:tc>
          <w:tcPr>
            <w:tcW w:w="1843" w:type="dxa"/>
          </w:tcPr>
          <w:p w:rsidR="006D7E9B" w:rsidRPr="003E49FA" w:rsidRDefault="006D7E9B" w:rsidP="00E71EE3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  <w:b/>
              </w:rPr>
            </w:pPr>
            <w:r w:rsidRPr="003E49FA">
              <w:rPr>
                <w:rFonts w:eastAsia="Calibri"/>
                <w:b/>
              </w:rPr>
              <w:t>Примечание</w:t>
            </w:r>
          </w:p>
        </w:tc>
      </w:tr>
      <w:tr w:rsidR="006D7E9B" w:rsidRPr="003E49FA" w:rsidTr="00D541B0">
        <w:trPr>
          <w:cantSplit/>
          <w:trHeight w:val="1134"/>
        </w:trPr>
        <w:tc>
          <w:tcPr>
            <w:tcW w:w="477" w:type="dxa"/>
            <w:shd w:val="clear" w:color="auto" w:fill="FFFFFF"/>
          </w:tcPr>
          <w:p w:rsidR="006D7E9B" w:rsidRPr="003E49FA" w:rsidRDefault="006D7E9B" w:rsidP="00E71EE3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1</w:t>
            </w:r>
          </w:p>
        </w:tc>
        <w:tc>
          <w:tcPr>
            <w:tcW w:w="516" w:type="dxa"/>
            <w:shd w:val="clear" w:color="auto" w:fill="FFFFFF"/>
            <w:textDirection w:val="btLr"/>
          </w:tcPr>
          <w:p w:rsidR="006D7E9B" w:rsidRPr="003E49FA" w:rsidRDefault="006D7E9B" w:rsidP="00E71EE3">
            <w:pPr>
              <w:widowControl/>
              <w:autoSpaceDE/>
              <w:autoSpaceDN/>
              <w:spacing w:line="276" w:lineRule="auto"/>
              <w:ind w:left="113" w:right="113"/>
              <w:jc w:val="both"/>
              <w:rPr>
                <w:rFonts w:eastAsia="Calibri"/>
              </w:rPr>
            </w:pPr>
            <w:proofErr w:type="spellStart"/>
            <w:r w:rsidRPr="003E49FA">
              <w:rPr>
                <w:rFonts w:eastAsia="Calibri"/>
              </w:rPr>
              <w:t>Мамырханова</w:t>
            </w:r>
            <w:proofErr w:type="spellEnd"/>
          </w:p>
        </w:tc>
        <w:tc>
          <w:tcPr>
            <w:tcW w:w="567" w:type="dxa"/>
            <w:shd w:val="clear" w:color="auto" w:fill="FFFFFF"/>
            <w:textDirection w:val="btLr"/>
          </w:tcPr>
          <w:p w:rsidR="006D7E9B" w:rsidRPr="003E49FA" w:rsidRDefault="006D7E9B" w:rsidP="00E71EE3">
            <w:pPr>
              <w:widowControl/>
              <w:autoSpaceDE/>
              <w:autoSpaceDN/>
              <w:spacing w:line="276" w:lineRule="auto"/>
              <w:ind w:left="113" w:right="113"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Айгуль</w:t>
            </w:r>
          </w:p>
        </w:tc>
        <w:tc>
          <w:tcPr>
            <w:tcW w:w="567" w:type="dxa"/>
            <w:shd w:val="clear" w:color="auto" w:fill="FFFFFF"/>
            <w:textDirection w:val="btLr"/>
          </w:tcPr>
          <w:p w:rsidR="006D7E9B" w:rsidRPr="003E49FA" w:rsidRDefault="006D7E9B" w:rsidP="00E71EE3">
            <w:pPr>
              <w:widowControl/>
              <w:autoSpaceDE/>
              <w:autoSpaceDN/>
              <w:spacing w:line="276" w:lineRule="auto"/>
              <w:ind w:left="113" w:right="113"/>
              <w:jc w:val="both"/>
              <w:rPr>
                <w:rFonts w:eastAsia="Calibri"/>
              </w:rPr>
            </w:pPr>
            <w:proofErr w:type="spellStart"/>
            <w:r w:rsidRPr="003E49FA">
              <w:rPr>
                <w:rFonts w:eastAsia="Calibri"/>
              </w:rPr>
              <w:t>Аскаровна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14.08.2016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2А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№08/33 от 05.08.2022г.</w:t>
            </w:r>
          </w:p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Нарушение интеллекта легкой степени.</w:t>
            </w:r>
          </w:p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Нарушения чтения и письма.</w:t>
            </w:r>
          </w:p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ОНР 2-3 уровня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1.Обучение по индивидуальной учебной программе и индивидуальному учебному плану в общем классе общеобразовательной школы с 01.09.2022/2023 учебного года.</w:t>
            </w:r>
          </w:p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2.Изменение способов и критериев оценивания результатов обучения в соответствии с индивидуальной программой.</w:t>
            </w:r>
          </w:p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3.При обучении использование учебников, рабочих тетрадей для детей с нарушениями интеллекта.</w:t>
            </w:r>
          </w:p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4. Специальная помощь учителя-дефектолога (олигофренопедагога)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Заключение и рекомендации действительны до окончания ступени начального образования.</w:t>
            </w:r>
          </w:p>
        </w:tc>
      </w:tr>
      <w:tr w:rsidR="006D7E9B" w:rsidRPr="003E49FA" w:rsidTr="00D541B0">
        <w:trPr>
          <w:cantSplit/>
          <w:trHeight w:val="1134"/>
        </w:trPr>
        <w:tc>
          <w:tcPr>
            <w:tcW w:w="477" w:type="dxa"/>
            <w:shd w:val="clear" w:color="auto" w:fill="FFFFFF"/>
          </w:tcPr>
          <w:p w:rsidR="006D7E9B" w:rsidRPr="003E49FA" w:rsidRDefault="006D7E9B" w:rsidP="00E71EE3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2</w:t>
            </w:r>
          </w:p>
        </w:tc>
        <w:tc>
          <w:tcPr>
            <w:tcW w:w="516" w:type="dxa"/>
            <w:shd w:val="clear" w:color="auto" w:fill="FFFFFF"/>
            <w:textDirection w:val="btLr"/>
          </w:tcPr>
          <w:p w:rsidR="006D7E9B" w:rsidRPr="003E49FA" w:rsidRDefault="006D7E9B" w:rsidP="00E71EE3">
            <w:pPr>
              <w:widowControl/>
              <w:autoSpaceDE/>
              <w:autoSpaceDN/>
              <w:spacing w:line="276" w:lineRule="auto"/>
              <w:ind w:left="113" w:right="113"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 xml:space="preserve">  Андреев</w:t>
            </w:r>
          </w:p>
        </w:tc>
        <w:tc>
          <w:tcPr>
            <w:tcW w:w="567" w:type="dxa"/>
            <w:shd w:val="clear" w:color="auto" w:fill="FFFFFF"/>
            <w:textDirection w:val="btLr"/>
          </w:tcPr>
          <w:p w:rsidR="006D7E9B" w:rsidRPr="003E49FA" w:rsidRDefault="006D7E9B" w:rsidP="00E71EE3">
            <w:pPr>
              <w:widowControl/>
              <w:autoSpaceDE/>
              <w:autoSpaceDN/>
              <w:spacing w:line="276" w:lineRule="auto"/>
              <w:ind w:left="113" w:right="113"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 xml:space="preserve">  Данил</w:t>
            </w:r>
          </w:p>
        </w:tc>
        <w:tc>
          <w:tcPr>
            <w:tcW w:w="567" w:type="dxa"/>
            <w:shd w:val="clear" w:color="auto" w:fill="FFFFFF"/>
            <w:textDirection w:val="btLr"/>
          </w:tcPr>
          <w:p w:rsidR="006D7E9B" w:rsidRPr="003E49FA" w:rsidRDefault="006D7E9B" w:rsidP="00E71EE3">
            <w:pPr>
              <w:widowControl/>
              <w:autoSpaceDE/>
              <w:autoSpaceDN/>
              <w:spacing w:line="276" w:lineRule="auto"/>
              <w:ind w:left="113" w:right="113"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 xml:space="preserve"> Павлович</w:t>
            </w:r>
          </w:p>
        </w:tc>
        <w:tc>
          <w:tcPr>
            <w:tcW w:w="1276" w:type="dxa"/>
            <w:shd w:val="clear" w:color="auto" w:fill="FFFFFF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09.01.2011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3E49FA">
              <w:rPr>
                <w:lang w:eastAsia="ru-RU"/>
              </w:rPr>
              <w:t>6А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№05/56 от 06.05.2022г.</w:t>
            </w:r>
          </w:p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Умеренные нарушения интеллекта.</w:t>
            </w:r>
          </w:p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Нарушения чтения и письма.</w:t>
            </w:r>
          </w:p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 xml:space="preserve">НВОНР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1.Обучение по индивидуальной учебной программе и индивидуальному учебному плану в общем классе общеобразовательной школы с 01.09.2022/2023 учебного года.</w:t>
            </w:r>
          </w:p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2.Изменение способов и критериев оценивания результатов обучения в соответствии с индивидуальной программой.</w:t>
            </w:r>
          </w:p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3.При обучении использование учебников, рабочих тетрадей для детей с нарушениями интеллекта.</w:t>
            </w:r>
          </w:p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4. Специальная помощь педагога-дефектолога (олигофренопедагога)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Заключение и рекомендации действительны до окончания ступени основного среднего образования.</w:t>
            </w:r>
          </w:p>
        </w:tc>
      </w:tr>
      <w:tr w:rsidR="006D7E9B" w:rsidRPr="003E49FA" w:rsidTr="00D541B0">
        <w:trPr>
          <w:cantSplit/>
          <w:trHeight w:val="1134"/>
        </w:trPr>
        <w:tc>
          <w:tcPr>
            <w:tcW w:w="477" w:type="dxa"/>
            <w:shd w:val="clear" w:color="auto" w:fill="auto"/>
          </w:tcPr>
          <w:p w:rsidR="006D7E9B" w:rsidRPr="003E49FA" w:rsidRDefault="006D7E9B" w:rsidP="00E71EE3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3</w:t>
            </w:r>
          </w:p>
        </w:tc>
        <w:tc>
          <w:tcPr>
            <w:tcW w:w="516" w:type="dxa"/>
            <w:shd w:val="clear" w:color="auto" w:fill="auto"/>
            <w:textDirection w:val="btLr"/>
          </w:tcPr>
          <w:p w:rsidR="006D7E9B" w:rsidRPr="003E49FA" w:rsidRDefault="006D7E9B" w:rsidP="00E71EE3">
            <w:pPr>
              <w:widowControl/>
              <w:autoSpaceDE/>
              <w:autoSpaceDN/>
              <w:spacing w:line="276" w:lineRule="auto"/>
              <w:ind w:left="113" w:right="113"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Лукьянченко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6D7E9B" w:rsidRPr="003E49FA" w:rsidRDefault="006D7E9B" w:rsidP="00E71EE3">
            <w:pPr>
              <w:widowControl/>
              <w:autoSpaceDE/>
              <w:autoSpaceDN/>
              <w:spacing w:line="276" w:lineRule="auto"/>
              <w:ind w:left="113" w:right="113"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Константин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6D7E9B" w:rsidRPr="003E49FA" w:rsidRDefault="006D7E9B" w:rsidP="00E71EE3">
            <w:pPr>
              <w:widowControl/>
              <w:autoSpaceDE/>
              <w:autoSpaceDN/>
              <w:spacing w:line="276" w:lineRule="auto"/>
              <w:ind w:left="113" w:right="113"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Алексеевич</w:t>
            </w:r>
          </w:p>
        </w:tc>
        <w:tc>
          <w:tcPr>
            <w:tcW w:w="1276" w:type="dxa"/>
            <w:shd w:val="clear" w:color="auto" w:fill="auto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28.09.2010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3E49FA">
              <w:rPr>
                <w:lang w:eastAsia="ru-RU"/>
              </w:rPr>
              <w:t>7А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№12/28 от 09.12.2019г.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Обучение по специальной , индивидуальной учебной программе и индивидуальному учебному плану для детей с нарушениями интеллекта: легкой умственной отсталостью.</w:t>
            </w:r>
          </w:p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Психолого педагогическое сопровождение в школе в условиях инклюзивного образования:</w:t>
            </w:r>
          </w:p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Занятия с учителем дефектологом, учителем-логопедом.</w:t>
            </w:r>
          </w:p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Индивидуальный подход и вариативность в обучении и оценке учебных достижений.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Повторное обследование в ПМПК, при необходимости смены типа или вида общеобразовательной программы.</w:t>
            </w:r>
          </w:p>
        </w:tc>
      </w:tr>
      <w:tr w:rsidR="006D7E9B" w:rsidRPr="003E49FA" w:rsidTr="00D541B0">
        <w:trPr>
          <w:cantSplit/>
          <w:trHeight w:val="1134"/>
        </w:trPr>
        <w:tc>
          <w:tcPr>
            <w:tcW w:w="477" w:type="dxa"/>
            <w:shd w:val="clear" w:color="auto" w:fill="FFFFFF"/>
          </w:tcPr>
          <w:p w:rsidR="006D7E9B" w:rsidRPr="003E49FA" w:rsidRDefault="006D7E9B" w:rsidP="00E71EE3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lastRenderedPageBreak/>
              <w:t>4</w:t>
            </w:r>
          </w:p>
        </w:tc>
        <w:tc>
          <w:tcPr>
            <w:tcW w:w="516" w:type="dxa"/>
            <w:shd w:val="clear" w:color="auto" w:fill="FFFFFF"/>
            <w:textDirection w:val="btLr"/>
          </w:tcPr>
          <w:p w:rsidR="006D7E9B" w:rsidRPr="003E49FA" w:rsidRDefault="006D7E9B" w:rsidP="00E71EE3">
            <w:pPr>
              <w:widowControl/>
              <w:autoSpaceDE/>
              <w:autoSpaceDN/>
              <w:spacing w:line="276" w:lineRule="auto"/>
              <w:ind w:left="113" w:right="113"/>
              <w:jc w:val="both"/>
              <w:rPr>
                <w:rFonts w:eastAsia="Calibri"/>
              </w:rPr>
            </w:pPr>
            <w:proofErr w:type="spellStart"/>
            <w:r w:rsidRPr="003E49FA">
              <w:rPr>
                <w:rFonts w:eastAsia="Calibri"/>
              </w:rPr>
              <w:t>Бухтин</w:t>
            </w:r>
            <w:proofErr w:type="spellEnd"/>
          </w:p>
        </w:tc>
        <w:tc>
          <w:tcPr>
            <w:tcW w:w="567" w:type="dxa"/>
            <w:shd w:val="clear" w:color="auto" w:fill="FFFFFF"/>
            <w:textDirection w:val="btLr"/>
          </w:tcPr>
          <w:p w:rsidR="006D7E9B" w:rsidRPr="003E49FA" w:rsidRDefault="006D7E9B" w:rsidP="00E71EE3">
            <w:pPr>
              <w:widowControl/>
              <w:autoSpaceDE/>
              <w:autoSpaceDN/>
              <w:spacing w:line="276" w:lineRule="auto"/>
              <w:ind w:left="113" w:right="113"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Александр</w:t>
            </w:r>
          </w:p>
        </w:tc>
        <w:tc>
          <w:tcPr>
            <w:tcW w:w="567" w:type="dxa"/>
            <w:shd w:val="clear" w:color="auto" w:fill="FFFFFF"/>
            <w:textDirection w:val="btLr"/>
          </w:tcPr>
          <w:p w:rsidR="006D7E9B" w:rsidRPr="003E49FA" w:rsidRDefault="006D7E9B" w:rsidP="00E71EE3">
            <w:pPr>
              <w:widowControl/>
              <w:autoSpaceDE/>
              <w:autoSpaceDN/>
              <w:spacing w:line="276" w:lineRule="auto"/>
              <w:ind w:left="113" w:right="113"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Владимирович</w:t>
            </w:r>
          </w:p>
        </w:tc>
        <w:tc>
          <w:tcPr>
            <w:tcW w:w="1276" w:type="dxa"/>
            <w:shd w:val="clear" w:color="auto" w:fill="FFFFFF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09.07.2010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3E49FA">
              <w:rPr>
                <w:lang w:eastAsia="ru-RU"/>
              </w:rPr>
              <w:t>8А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№02/139 от 28.02.2022г.</w:t>
            </w:r>
          </w:p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Пограничная интеллектуальная недостаточность.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Обучение по адаптированной общеобразовательной учебной программе основного среднего образования с индивидуальным подходом.</w:t>
            </w:r>
          </w:p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Изменение способов и критериев оценивания результатов обучения в соответствии с адаптированной программой.</w:t>
            </w:r>
          </w:p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Специальная поддержка учителем-дефектолого0м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Заключение и рекомендации действительны до окончания ступени основного среднего образования.</w:t>
            </w:r>
          </w:p>
        </w:tc>
      </w:tr>
      <w:tr w:rsidR="006D7E9B" w:rsidRPr="003E49FA" w:rsidTr="00D541B0">
        <w:trPr>
          <w:cantSplit/>
          <w:trHeight w:val="1134"/>
        </w:trPr>
        <w:tc>
          <w:tcPr>
            <w:tcW w:w="477" w:type="dxa"/>
            <w:shd w:val="clear" w:color="auto" w:fill="FFFFFF"/>
          </w:tcPr>
          <w:p w:rsidR="006D7E9B" w:rsidRPr="003E49FA" w:rsidRDefault="006D7E9B" w:rsidP="00E71EE3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5</w:t>
            </w:r>
          </w:p>
        </w:tc>
        <w:tc>
          <w:tcPr>
            <w:tcW w:w="516" w:type="dxa"/>
            <w:shd w:val="clear" w:color="auto" w:fill="FFFFFF"/>
            <w:textDirection w:val="btLr"/>
          </w:tcPr>
          <w:p w:rsidR="006D7E9B" w:rsidRPr="003E49FA" w:rsidRDefault="006D7E9B" w:rsidP="00E71EE3">
            <w:pPr>
              <w:widowControl/>
              <w:autoSpaceDE/>
              <w:autoSpaceDN/>
              <w:spacing w:line="276" w:lineRule="auto"/>
              <w:ind w:left="113" w:right="113"/>
              <w:jc w:val="both"/>
              <w:rPr>
                <w:rFonts w:eastAsia="Calibri"/>
              </w:rPr>
            </w:pPr>
            <w:proofErr w:type="spellStart"/>
            <w:r w:rsidRPr="003E49FA">
              <w:rPr>
                <w:rFonts w:eastAsia="Calibri"/>
              </w:rPr>
              <w:t>Сазонкин</w:t>
            </w:r>
            <w:proofErr w:type="spellEnd"/>
            <w:r w:rsidRPr="003E49FA">
              <w:rPr>
                <w:rFonts w:eastAsia="Calibri"/>
              </w:rPr>
              <w:t xml:space="preserve"> </w:t>
            </w:r>
          </w:p>
        </w:tc>
        <w:tc>
          <w:tcPr>
            <w:tcW w:w="567" w:type="dxa"/>
            <w:shd w:val="clear" w:color="auto" w:fill="FFFFFF"/>
            <w:textDirection w:val="btLr"/>
          </w:tcPr>
          <w:p w:rsidR="006D7E9B" w:rsidRPr="003E49FA" w:rsidRDefault="006D7E9B" w:rsidP="00E71EE3">
            <w:pPr>
              <w:widowControl/>
              <w:autoSpaceDE/>
              <w:autoSpaceDN/>
              <w:spacing w:line="276" w:lineRule="auto"/>
              <w:ind w:left="113" w:right="113"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Федор</w:t>
            </w:r>
          </w:p>
        </w:tc>
        <w:tc>
          <w:tcPr>
            <w:tcW w:w="567" w:type="dxa"/>
            <w:shd w:val="clear" w:color="auto" w:fill="FFFFFF"/>
            <w:textDirection w:val="btLr"/>
          </w:tcPr>
          <w:p w:rsidR="006D7E9B" w:rsidRPr="003E49FA" w:rsidRDefault="006D7E9B" w:rsidP="00E71EE3">
            <w:pPr>
              <w:widowControl/>
              <w:autoSpaceDE/>
              <w:autoSpaceDN/>
              <w:spacing w:line="276" w:lineRule="auto"/>
              <w:ind w:left="113" w:right="113"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Павлович</w:t>
            </w:r>
          </w:p>
        </w:tc>
        <w:tc>
          <w:tcPr>
            <w:tcW w:w="1276" w:type="dxa"/>
            <w:shd w:val="clear" w:color="auto" w:fill="FFFFFF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13.01.2016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3E49FA">
              <w:rPr>
                <w:lang w:eastAsia="ru-RU"/>
              </w:rPr>
              <w:t>2А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№06/215 от 29.06.2023г.</w:t>
            </w:r>
          </w:p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Задержка психического развития</w:t>
            </w:r>
          </w:p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Нерезко выраженное общее недоразвитие речи.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Обучение по адаптированной общеобразовательной учебной программе начального образования в условиях общего класса общеобразовательной школы.</w:t>
            </w:r>
          </w:p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Изменение способов и критериев оценивания результатов обучения в соответствии с адаптированной программой.</w:t>
            </w:r>
          </w:p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Специальная психолого-педагогическая поддержка учителем – дефектологом, учителем логопедом.</w:t>
            </w:r>
          </w:p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Индивидуальный подход и вариативность в обучении и оценкеучебных достижений.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Заключение и рекомендации действительны до окончания ступени начального образования.</w:t>
            </w:r>
          </w:p>
        </w:tc>
      </w:tr>
      <w:tr w:rsidR="006D7E9B" w:rsidRPr="003E49FA" w:rsidTr="00D541B0">
        <w:trPr>
          <w:cantSplit/>
          <w:trHeight w:val="1134"/>
        </w:trPr>
        <w:tc>
          <w:tcPr>
            <w:tcW w:w="477" w:type="dxa"/>
            <w:shd w:val="clear" w:color="auto" w:fill="auto"/>
          </w:tcPr>
          <w:p w:rsidR="006D7E9B" w:rsidRPr="003E49FA" w:rsidRDefault="006D7E9B" w:rsidP="00E71EE3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6</w:t>
            </w:r>
          </w:p>
        </w:tc>
        <w:tc>
          <w:tcPr>
            <w:tcW w:w="516" w:type="dxa"/>
            <w:shd w:val="clear" w:color="auto" w:fill="auto"/>
            <w:textDirection w:val="btLr"/>
          </w:tcPr>
          <w:p w:rsidR="006D7E9B" w:rsidRPr="003E49FA" w:rsidRDefault="006D7E9B" w:rsidP="00E71EE3">
            <w:pPr>
              <w:widowControl/>
              <w:autoSpaceDE/>
              <w:autoSpaceDN/>
              <w:spacing w:line="276" w:lineRule="auto"/>
              <w:ind w:left="113" w:right="113"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Мезина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6D7E9B" w:rsidRPr="003E49FA" w:rsidRDefault="006D7E9B" w:rsidP="00E71EE3">
            <w:pPr>
              <w:widowControl/>
              <w:autoSpaceDE/>
              <w:autoSpaceDN/>
              <w:spacing w:line="276" w:lineRule="auto"/>
              <w:ind w:left="113" w:right="113"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Камила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6D7E9B" w:rsidRPr="003E49FA" w:rsidRDefault="006D7E9B" w:rsidP="00E71EE3">
            <w:pPr>
              <w:widowControl/>
              <w:autoSpaceDE/>
              <w:autoSpaceDN/>
              <w:spacing w:line="276" w:lineRule="auto"/>
              <w:ind w:left="113" w:right="113"/>
              <w:jc w:val="both"/>
              <w:rPr>
                <w:rFonts w:eastAsia="Calibri"/>
              </w:rPr>
            </w:pPr>
            <w:proofErr w:type="spellStart"/>
            <w:r w:rsidRPr="003E49FA">
              <w:rPr>
                <w:rFonts w:eastAsia="Calibri"/>
              </w:rPr>
              <w:t>Отабековна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28.05.2014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3E49FA">
              <w:rPr>
                <w:lang w:val="kk-KZ" w:eastAsia="ru-RU"/>
              </w:rPr>
              <w:t>4А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№10/140 от 20.10.2022г.</w:t>
            </w:r>
          </w:p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Легкое нарушение интеллекта</w:t>
            </w:r>
          </w:p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Нарушение чтения и письма</w:t>
            </w:r>
          </w:p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НВОНР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1.Обучение по индивидуальной учебной программе и индивидуальному учебному плану в общем классе общеобразовательной школы.</w:t>
            </w:r>
          </w:p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2.Изменение способов и критериев оценивания результатов обучения в соответствии с индивидуальной программой.</w:t>
            </w:r>
          </w:p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3.При обучении использование учебников, рабочих тетрадей для детей с нарушениями интеллекта.</w:t>
            </w:r>
          </w:p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4. Специальная помощь учителя-дефектолога (олигофренопедагога), учителя-логопеда.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Заключение и рекомендации действительны до окончания 2022/2023 учебного года</w:t>
            </w:r>
          </w:p>
        </w:tc>
      </w:tr>
      <w:tr w:rsidR="006D7E9B" w:rsidRPr="003E49FA" w:rsidTr="00D541B0">
        <w:trPr>
          <w:cantSplit/>
          <w:trHeight w:val="1134"/>
        </w:trPr>
        <w:tc>
          <w:tcPr>
            <w:tcW w:w="477" w:type="dxa"/>
            <w:shd w:val="clear" w:color="auto" w:fill="FFFFFF"/>
          </w:tcPr>
          <w:p w:rsidR="006D7E9B" w:rsidRPr="003E49FA" w:rsidRDefault="006D7E9B" w:rsidP="00E71EE3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7</w:t>
            </w:r>
          </w:p>
        </w:tc>
        <w:tc>
          <w:tcPr>
            <w:tcW w:w="516" w:type="dxa"/>
            <w:shd w:val="clear" w:color="auto" w:fill="FFFFFF"/>
            <w:textDirection w:val="btLr"/>
          </w:tcPr>
          <w:p w:rsidR="006D7E9B" w:rsidRPr="003E49FA" w:rsidRDefault="006D7E9B" w:rsidP="00E71EE3">
            <w:pPr>
              <w:widowControl/>
              <w:autoSpaceDE/>
              <w:autoSpaceDN/>
              <w:spacing w:line="276" w:lineRule="auto"/>
              <w:ind w:left="113" w:right="113"/>
              <w:jc w:val="both"/>
              <w:rPr>
                <w:rFonts w:eastAsia="Calibri"/>
              </w:rPr>
            </w:pPr>
            <w:proofErr w:type="spellStart"/>
            <w:r w:rsidRPr="003E49FA">
              <w:rPr>
                <w:rFonts w:eastAsia="Calibri"/>
              </w:rPr>
              <w:t>Енович</w:t>
            </w:r>
            <w:proofErr w:type="spellEnd"/>
          </w:p>
        </w:tc>
        <w:tc>
          <w:tcPr>
            <w:tcW w:w="567" w:type="dxa"/>
            <w:shd w:val="clear" w:color="auto" w:fill="FFFFFF"/>
            <w:textDirection w:val="btLr"/>
          </w:tcPr>
          <w:p w:rsidR="006D7E9B" w:rsidRPr="003E49FA" w:rsidRDefault="006D7E9B" w:rsidP="00E71EE3">
            <w:pPr>
              <w:widowControl/>
              <w:autoSpaceDE/>
              <w:autoSpaceDN/>
              <w:spacing w:line="276" w:lineRule="auto"/>
              <w:ind w:left="113" w:right="113"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Леонид</w:t>
            </w:r>
          </w:p>
        </w:tc>
        <w:tc>
          <w:tcPr>
            <w:tcW w:w="567" w:type="dxa"/>
            <w:shd w:val="clear" w:color="auto" w:fill="FFFFFF"/>
            <w:textDirection w:val="btLr"/>
          </w:tcPr>
          <w:p w:rsidR="006D7E9B" w:rsidRPr="003E49FA" w:rsidRDefault="006D7E9B" w:rsidP="00E71EE3">
            <w:pPr>
              <w:widowControl/>
              <w:autoSpaceDE/>
              <w:autoSpaceDN/>
              <w:spacing w:line="276" w:lineRule="auto"/>
              <w:ind w:left="113" w:right="113"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Сергеевич</w:t>
            </w:r>
          </w:p>
        </w:tc>
        <w:tc>
          <w:tcPr>
            <w:tcW w:w="1276" w:type="dxa"/>
            <w:shd w:val="clear" w:color="auto" w:fill="FFFFFF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27.10.2008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9А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№08/140 от 22.08.2023г.</w:t>
            </w:r>
          </w:p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Легкое нарушение интеллекта</w:t>
            </w:r>
          </w:p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Трудности поведения</w:t>
            </w:r>
          </w:p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1.Обучение по индивидуальной учебной программе основного среднего образования в условиях общего класса общеобразовательной школы.</w:t>
            </w:r>
          </w:p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2.Изменение способов и критериев оценивания результатов обучения в соответствии с индивидуальной программой.</w:t>
            </w:r>
          </w:p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3.При обучении использование учебников,рабочих тетрадей для детей с нарушениями интеллекта.</w:t>
            </w:r>
          </w:p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4.Специальная психолого-педагогическая поддержка педагогом-психологом.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Заключение и рекомендации действительны до окончания ступени основного среднего образования.</w:t>
            </w:r>
          </w:p>
        </w:tc>
      </w:tr>
      <w:tr w:rsidR="006D7E9B" w:rsidRPr="003E49FA" w:rsidTr="00D541B0">
        <w:trPr>
          <w:cantSplit/>
          <w:trHeight w:val="1134"/>
        </w:trPr>
        <w:tc>
          <w:tcPr>
            <w:tcW w:w="477" w:type="dxa"/>
            <w:shd w:val="clear" w:color="auto" w:fill="auto"/>
          </w:tcPr>
          <w:p w:rsidR="006D7E9B" w:rsidRPr="003E49FA" w:rsidRDefault="006D7E9B" w:rsidP="00E71EE3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lastRenderedPageBreak/>
              <w:t>8</w:t>
            </w:r>
          </w:p>
        </w:tc>
        <w:tc>
          <w:tcPr>
            <w:tcW w:w="516" w:type="dxa"/>
            <w:shd w:val="clear" w:color="auto" w:fill="auto"/>
            <w:textDirection w:val="btLr"/>
          </w:tcPr>
          <w:p w:rsidR="006D7E9B" w:rsidRPr="003E49FA" w:rsidRDefault="006D7E9B" w:rsidP="00E71EE3">
            <w:pPr>
              <w:widowControl/>
              <w:autoSpaceDE/>
              <w:autoSpaceDN/>
              <w:spacing w:line="276" w:lineRule="auto"/>
              <w:ind w:left="113" w:right="113"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 xml:space="preserve">Булахов 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6D7E9B" w:rsidRPr="003E49FA" w:rsidRDefault="006D7E9B" w:rsidP="00E71EE3">
            <w:pPr>
              <w:widowControl/>
              <w:autoSpaceDE/>
              <w:autoSpaceDN/>
              <w:spacing w:line="276" w:lineRule="auto"/>
              <w:ind w:left="113" w:right="113"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Нурлан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6D7E9B" w:rsidRPr="003E49FA" w:rsidRDefault="006D7E9B" w:rsidP="00E71EE3">
            <w:pPr>
              <w:widowControl/>
              <w:autoSpaceDE/>
              <w:autoSpaceDN/>
              <w:spacing w:line="276" w:lineRule="auto"/>
              <w:ind w:left="113" w:right="113"/>
              <w:jc w:val="both"/>
              <w:rPr>
                <w:rFonts w:eastAsia="Calibri"/>
              </w:rPr>
            </w:pPr>
            <w:proofErr w:type="spellStart"/>
            <w:r w:rsidRPr="003E49FA">
              <w:rPr>
                <w:rFonts w:eastAsia="Calibri"/>
              </w:rPr>
              <w:t>Арманович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25.09.2012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5Б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№ 02/53 от 10.02.2023г.</w:t>
            </w:r>
          </w:p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Задержка психического развития.</w:t>
            </w:r>
          </w:p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Общее недоразвитие речи 3 уровня.</w:t>
            </w:r>
          </w:p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Нарушение письма.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1.Обучение в общеобразовательной школе по адаптированной общеобразовательной учебной программе с индивидуальным подходом в общем классе.</w:t>
            </w:r>
          </w:p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2. Изменение способов и критериев оценивания результатов обучения в соответствии с адаптированной программой.</w:t>
            </w:r>
          </w:p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3. Занятия с учителем-дефектологом, учителем логопедом.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Заключение и рекомендации действительны до окончания 2022/2023 учебного года</w:t>
            </w:r>
          </w:p>
        </w:tc>
      </w:tr>
      <w:tr w:rsidR="006D7E9B" w:rsidRPr="003E49FA" w:rsidTr="00D541B0">
        <w:trPr>
          <w:cantSplit/>
          <w:trHeight w:val="1134"/>
        </w:trPr>
        <w:tc>
          <w:tcPr>
            <w:tcW w:w="477" w:type="dxa"/>
            <w:shd w:val="clear" w:color="auto" w:fill="FFFFFF"/>
          </w:tcPr>
          <w:p w:rsidR="006D7E9B" w:rsidRPr="003E49FA" w:rsidRDefault="006D7E9B" w:rsidP="00E71EE3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9</w:t>
            </w:r>
          </w:p>
        </w:tc>
        <w:tc>
          <w:tcPr>
            <w:tcW w:w="516" w:type="dxa"/>
            <w:shd w:val="clear" w:color="auto" w:fill="FFFFFF"/>
            <w:textDirection w:val="btLr"/>
          </w:tcPr>
          <w:p w:rsidR="006D7E9B" w:rsidRPr="003E49FA" w:rsidRDefault="006D7E9B" w:rsidP="00E71EE3">
            <w:pPr>
              <w:widowControl/>
              <w:autoSpaceDE/>
              <w:autoSpaceDN/>
              <w:spacing w:line="276" w:lineRule="auto"/>
              <w:ind w:left="113" w:right="113"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 xml:space="preserve">Царева </w:t>
            </w:r>
          </w:p>
        </w:tc>
        <w:tc>
          <w:tcPr>
            <w:tcW w:w="567" w:type="dxa"/>
            <w:shd w:val="clear" w:color="auto" w:fill="FFFFFF"/>
            <w:textDirection w:val="btLr"/>
          </w:tcPr>
          <w:p w:rsidR="006D7E9B" w:rsidRPr="003E49FA" w:rsidRDefault="006D7E9B" w:rsidP="00E71EE3">
            <w:pPr>
              <w:widowControl/>
              <w:autoSpaceDE/>
              <w:autoSpaceDN/>
              <w:spacing w:line="276" w:lineRule="auto"/>
              <w:ind w:left="113" w:right="113"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Ольга</w:t>
            </w:r>
          </w:p>
        </w:tc>
        <w:tc>
          <w:tcPr>
            <w:tcW w:w="567" w:type="dxa"/>
            <w:shd w:val="clear" w:color="auto" w:fill="FFFFFF"/>
            <w:textDirection w:val="btLr"/>
          </w:tcPr>
          <w:p w:rsidR="006D7E9B" w:rsidRPr="003E49FA" w:rsidRDefault="006D7E9B" w:rsidP="00E71EE3">
            <w:pPr>
              <w:widowControl/>
              <w:autoSpaceDE/>
              <w:autoSpaceDN/>
              <w:spacing w:line="276" w:lineRule="auto"/>
              <w:ind w:left="113" w:right="113"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Глебовна</w:t>
            </w:r>
          </w:p>
        </w:tc>
        <w:tc>
          <w:tcPr>
            <w:tcW w:w="1276" w:type="dxa"/>
            <w:shd w:val="clear" w:color="auto" w:fill="FFFFFF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02.06.2015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3А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№08/190 от 29.08.2023г.</w:t>
            </w:r>
          </w:p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Задержка психического развития.</w:t>
            </w:r>
          </w:p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Обучение по адаптированной общеобразовательной учебной программе начального образования в условиях общего класса общеобразовательной школы.</w:t>
            </w:r>
          </w:p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Изменение способов и критериев оценивания результатов обучения в соответствии с адаптированной программой.</w:t>
            </w:r>
          </w:p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Специальная психолого педагогическая поддержка: занятия с учителем дефектологом.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lang w:val="kk-KZ" w:eastAsia="ru-RU"/>
              </w:rPr>
            </w:pPr>
            <w:r w:rsidRPr="003E49FA">
              <w:rPr>
                <w:lang w:val="kk-KZ" w:eastAsia="ru-RU"/>
              </w:rPr>
              <w:t>Заключение и рекомендации действительны до окончания ступени начального образования.</w:t>
            </w:r>
          </w:p>
        </w:tc>
      </w:tr>
    </w:tbl>
    <w:p w:rsidR="006D7E9B" w:rsidRPr="003E49FA" w:rsidRDefault="006D7E9B" w:rsidP="00E71EE3">
      <w:pPr>
        <w:widowControl/>
        <w:tabs>
          <w:tab w:val="left" w:pos="2779"/>
        </w:tabs>
        <w:autoSpaceDE/>
        <w:autoSpaceDN/>
        <w:spacing w:line="360" w:lineRule="auto"/>
        <w:jc w:val="both"/>
        <w:rPr>
          <w:rFonts w:eastAsia="Calibri"/>
          <w:color w:val="FF0000"/>
          <w:sz w:val="28"/>
          <w:szCs w:val="28"/>
        </w:rPr>
      </w:pPr>
      <w:r w:rsidRPr="003E49FA">
        <w:rPr>
          <w:rFonts w:eastAsia="Calibri"/>
          <w:color w:val="FF0000"/>
          <w:sz w:val="28"/>
          <w:szCs w:val="28"/>
        </w:rPr>
        <w:tab/>
      </w:r>
    </w:p>
    <w:p w:rsidR="008E7EA6" w:rsidRPr="003E49FA" w:rsidRDefault="006D7E9B" w:rsidP="00E71EE3">
      <w:pPr>
        <w:widowControl/>
        <w:autoSpaceDE/>
        <w:autoSpaceDN/>
        <w:spacing w:after="160" w:line="259" w:lineRule="auto"/>
        <w:jc w:val="both"/>
        <w:rPr>
          <w:rFonts w:eastAsia="Calibri"/>
          <w:b/>
          <w:sz w:val="28"/>
          <w:szCs w:val="28"/>
        </w:rPr>
      </w:pPr>
      <w:r w:rsidRPr="003E49FA">
        <w:rPr>
          <w:rFonts w:eastAsia="Calibri"/>
          <w:b/>
          <w:sz w:val="28"/>
          <w:szCs w:val="28"/>
        </w:rPr>
        <w:t xml:space="preserve">В ТАБЛИЦЕ ОТРАЖЕНА ДЕЯТЕЛЬНОСТЬ ШКОЛЫ </w:t>
      </w:r>
    </w:p>
    <w:p w:rsidR="006D7E9B" w:rsidRPr="003E49FA" w:rsidRDefault="006D7E9B" w:rsidP="00E71EE3">
      <w:pPr>
        <w:widowControl/>
        <w:autoSpaceDE/>
        <w:autoSpaceDN/>
        <w:spacing w:after="160" w:line="259" w:lineRule="auto"/>
        <w:jc w:val="both"/>
        <w:rPr>
          <w:rFonts w:eastAsia="Calibri"/>
          <w:b/>
          <w:sz w:val="28"/>
          <w:szCs w:val="28"/>
        </w:rPr>
      </w:pPr>
      <w:r w:rsidRPr="003E49FA">
        <w:rPr>
          <w:rFonts w:eastAsia="Calibri"/>
          <w:b/>
          <w:sz w:val="28"/>
          <w:szCs w:val="28"/>
        </w:rPr>
        <w:t>ЗА ПЕРИОД 2023-2024 УЧЕБНОГО ГОДА В ОТНОШЕНИИ ДЕТЕЙ с ООП</w:t>
      </w:r>
    </w:p>
    <w:tbl>
      <w:tblPr>
        <w:tblStyle w:val="8"/>
        <w:tblW w:w="15417" w:type="dxa"/>
        <w:tblLayout w:type="fixed"/>
        <w:tblLook w:val="04A0" w:firstRow="1" w:lastRow="0" w:firstColumn="1" w:lastColumn="0" w:noHBand="0" w:noVBand="1"/>
      </w:tblPr>
      <w:tblGrid>
        <w:gridCol w:w="562"/>
        <w:gridCol w:w="3330"/>
        <w:gridCol w:w="1701"/>
        <w:gridCol w:w="9824"/>
      </w:tblGrid>
      <w:tr w:rsidR="006D7E9B" w:rsidRPr="003E49FA" w:rsidTr="006D7E9B">
        <w:tc>
          <w:tcPr>
            <w:tcW w:w="562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  <w:b/>
              </w:rPr>
            </w:pPr>
            <w:r w:rsidRPr="003E49FA">
              <w:rPr>
                <w:rFonts w:eastAsia="Calibri"/>
                <w:b/>
              </w:rPr>
              <w:t>№</w:t>
            </w:r>
          </w:p>
        </w:tc>
        <w:tc>
          <w:tcPr>
            <w:tcW w:w="3330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  <w:b/>
              </w:rPr>
            </w:pPr>
            <w:r w:rsidRPr="003E49FA">
              <w:rPr>
                <w:rFonts w:eastAsia="Calibri"/>
                <w:b/>
              </w:rPr>
              <w:t>Наименование мероприятия</w:t>
            </w:r>
          </w:p>
        </w:tc>
        <w:tc>
          <w:tcPr>
            <w:tcW w:w="1701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  <w:b/>
              </w:rPr>
            </w:pPr>
            <w:r w:rsidRPr="003E49FA">
              <w:rPr>
                <w:rFonts w:eastAsia="Calibri"/>
                <w:b/>
              </w:rPr>
              <w:t>Сроки исполнения</w:t>
            </w:r>
          </w:p>
        </w:tc>
        <w:tc>
          <w:tcPr>
            <w:tcW w:w="9824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  <w:b/>
              </w:rPr>
            </w:pPr>
            <w:r w:rsidRPr="003E49FA">
              <w:rPr>
                <w:rFonts w:eastAsia="Calibri"/>
                <w:b/>
              </w:rPr>
              <w:t>Форма завершения</w:t>
            </w:r>
          </w:p>
        </w:tc>
      </w:tr>
      <w:tr w:rsidR="006D7E9B" w:rsidRPr="003E49FA" w:rsidTr="006D7E9B">
        <w:tc>
          <w:tcPr>
            <w:tcW w:w="562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1</w:t>
            </w:r>
          </w:p>
        </w:tc>
        <w:tc>
          <w:tcPr>
            <w:tcW w:w="3330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 xml:space="preserve">Формирование банка данных детей с ООП по школе. </w:t>
            </w:r>
          </w:p>
        </w:tc>
        <w:tc>
          <w:tcPr>
            <w:tcW w:w="1701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01.09 -30.09. 2023 г.</w:t>
            </w:r>
          </w:p>
        </w:tc>
        <w:tc>
          <w:tcPr>
            <w:tcW w:w="9824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Единая база статистических данных по городу. На начало учебного года всего детей инклюзии 9 человек. Из них – 1 (УУО), 3 (ЛУО), 5 (ЗПР).</w:t>
            </w:r>
          </w:p>
        </w:tc>
      </w:tr>
      <w:tr w:rsidR="006D7E9B" w:rsidRPr="003E49FA" w:rsidTr="006D7E9B">
        <w:tc>
          <w:tcPr>
            <w:tcW w:w="562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2</w:t>
            </w:r>
          </w:p>
        </w:tc>
        <w:tc>
          <w:tcPr>
            <w:tcW w:w="3330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Просвещение педагогов по методическим новинкам</w:t>
            </w:r>
          </w:p>
        </w:tc>
        <w:tc>
          <w:tcPr>
            <w:tcW w:w="1701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1 раз/четверть (педагогический совет)</w:t>
            </w:r>
          </w:p>
        </w:tc>
        <w:tc>
          <w:tcPr>
            <w:tcW w:w="9824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Ведение протоколов ПС, СППС. Всего проведено за отчетный период 5 заседаний СППС (протоколы в наличии).</w:t>
            </w:r>
          </w:p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На педагогическом совете вопросы инклюзии освещены дважды (протоколы ПС в наличии).</w:t>
            </w:r>
          </w:p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 xml:space="preserve">13.02.2024 года на базе школы проведен методический семинар для педагогов школ города (общий охват 52 педагога городских школ) </w:t>
            </w:r>
            <w:hyperlink r:id="rId39" w:history="1">
              <w:r w:rsidRPr="003E49FA">
                <w:rPr>
                  <w:rFonts w:eastAsia="Calibri"/>
                  <w:color w:val="0563C1"/>
                  <w:u w:val="single"/>
                </w:rPr>
                <w:t>https://www.instagram.com/p/C3UGolrIwqR/?igsh=MWFmc3lrdmJ1ZnVmaA</w:t>
              </w:r>
            </w:hyperlink>
            <w:r w:rsidRPr="003E49FA">
              <w:rPr>
                <w:rFonts w:eastAsia="Calibri"/>
              </w:rPr>
              <w:t xml:space="preserve">== </w:t>
            </w:r>
          </w:p>
          <w:p w:rsidR="006D7E9B" w:rsidRPr="003E49FA" w:rsidRDefault="00700EA7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hyperlink r:id="rId40" w:history="1">
              <w:r w:rsidR="006D7E9B" w:rsidRPr="003E49FA">
                <w:rPr>
                  <w:rFonts w:eastAsia="Calibri"/>
                  <w:color w:val="0563C1"/>
                  <w:u w:val="single"/>
                </w:rPr>
                <w:t>https://www.instagram.com/p/C3S7ckpNi98/?igsh=aDduYnhtdm9rbGNq</w:t>
              </w:r>
            </w:hyperlink>
          </w:p>
        </w:tc>
      </w:tr>
      <w:tr w:rsidR="006D7E9B" w:rsidRPr="003E49FA" w:rsidTr="006D7E9B">
        <w:tc>
          <w:tcPr>
            <w:tcW w:w="562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3</w:t>
            </w:r>
          </w:p>
        </w:tc>
        <w:tc>
          <w:tcPr>
            <w:tcW w:w="3330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 xml:space="preserve">Ходатайство перед ГУ «ОО» об обеспечении кадровым составом «узких» специалистов на 2023-2024 учебный год </w:t>
            </w:r>
          </w:p>
        </w:tc>
        <w:tc>
          <w:tcPr>
            <w:tcW w:w="1701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01.09. – 30.09.2023 г.</w:t>
            </w:r>
          </w:p>
        </w:tc>
        <w:tc>
          <w:tcPr>
            <w:tcW w:w="9824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Штатное расписание имеется. Специалисты:</w:t>
            </w:r>
          </w:p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Педагог-психолог 1 ставка – школа, 0,5 ст. – мини-центр;</w:t>
            </w:r>
          </w:p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Учитель – логопед – 0, 5 ст. – школа, 0,5 ст. – мини-центр;</w:t>
            </w:r>
          </w:p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Учитель – дефектолог – 0,5 ст.</w:t>
            </w:r>
          </w:p>
        </w:tc>
      </w:tr>
      <w:tr w:rsidR="006D7E9B" w:rsidRPr="003E49FA" w:rsidTr="006D7E9B">
        <w:tc>
          <w:tcPr>
            <w:tcW w:w="562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4</w:t>
            </w:r>
          </w:p>
        </w:tc>
        <w:tc>
          <w:tcPr>
            <w:tcW w:w="3330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Заключение договоров с родителями детей с ООП</w:t>
            </w:r>
          </w:p>
        </w:tc>
        <w:tc>
          <w:tcPr>
            <w:tcW w:w="1701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01.09. – 30.09.2023 г.</w:t>
            </w:r>
          </w:p>
        </w:tc>
        <w:tc>
          <w:tcPr>
            <w:tcW w:w="9824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Заключены типовые договоры.</w:t>
            </w:r>
          </w:p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Информированные согласия.</w:t>
            </w:r>
          </w:p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Личные заявления (в наличии в папке инклюзии).</w:t>
            </w:r>
          </w:p>
        </w:tc>
      </w:tr>
      <w:tr w:rsidR="006D7E9B" w:rsidRPr="003E49FA" w:rsidTr="006D7E9B">
        <w:tc>
          <w:tcPr>
            <w:tcW w:w="562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lastRenderedPageBreak/>
              <w:t>5</w:t>
            </w:r>
          </w:p>
        </w:tc>
        <w:tc>
          <w:tcPr>
            <w:tcW w:w="3330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Разработка и утверждение плана мероприятий по развитию инклюзивного образования в школе</w:t>
            </w:r>
          </w:p>
        </w:tc>
        <w:tc>
          <w:tcPr>
            <w:tcW w:w="1701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01.09.2023 г.</w:t>
            </w:r>
          </w:p>
        </w:tc>
        <w:tc>
          <w:tcPr>
            <w:tcW w:w="9824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Перспективный план мероприятий на 2023-2024 ученый год (разработан, утверждён, выполнен в полном объёме).</w:t>
            </w:r>
          </w:p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Мероприятия по плану отражены в школьной страничке инстаграм в течении всего учебного года.</w:t>
            </w:r>
          </w:p>
        </w:tc>
      </w:tr>
      <w:tr w:rsidR="006D7E9B" w:rsidRPr="003E49FA" w:rsidTr="006D7E9B">
        <w:tc>
          <w:tcPr>
            <w:tcW w:w="562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6</w:t>
            </w:r>
          </w:p>
        </w:tc>
        <w:tc>
          <w:tcPr>
            <w:tcW w:w="3330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Составление индивидуальных программ ППС на детей с ООП</w:t>
            </w:r>
          </w:p>
        </w:tc>
        <w:tc>
          <w:tcPr>
            <w:tcW w:w="1701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01.09.2023 г.</w:t>
            </w:r>
          </w:p>
        </w:tc>
        <w:tc>
          <w:tcPr>
            <w:tcW w:w="9824" w:type="dxa"/>
          </w:tcPr>
          <w:p w:rsidR="006D7E9B" w:rsidRPr="003E49FA" w:rsidRDefault="006D7E9B" w:rsidP="00E71EE3">
            <w:pPr>
              <w:widowControl/>
              <w:tabs>
                <w:tab w:val="left" w:pos="1110"/>
                <w:tab w:val="left" w:pos="132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Программы в наличии (индивидуальные папки учащихся инклюзивного сопровождения). Учебную программу каждый из обучающихся детей инклюзии по окончанию учебного года освоил. Все дети аттестованы. 1 выпускник 9 класса по окончании итоговой аттестации получит аттестат серии БТ (Приложение 2. Форма 3).</w:t>
            </w:r>
          </w:p>
        </w:tc>
      </w:tr>
      <w:tr w:rsidR="006D7E9B" w:rsidRPr="003E49FA" w:rsidTr="006D7E9B">
        <w:tc>
          <w:tcPr>
            <w:tcW w:w="562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7</w:t>
            </w:r>
          </w:p>
        </w:tc>
        <w:tc>
          <w:tcPr>
            <w:tcW w:w="3330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Разработка и наполнение Карты проживания детей с ООП по микрорайону школы</w:t>
            </w:r>
          </w:p>
        </w:tc>
        <w:tc>
          <w:tcPr>
            <w:tcW w:w="1701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 xml:space="preserve">1 полугодие 2023-2024 </w:t>
            </w:r>
            <w:proofErr w:type="spellStart"/>
            <w:r w:rsidRPr="003E49FA">
              <w:rPr>
                <w:rFonts w:eastAsia="Calibri"/>
              </w:rPr>
              <w:t>уч.года</w:t>
            </w:r>
            <w:proofErr w:type="spellEnd"/>
          </w:p>
        </w:tc>
        <w:tc>
          <w:tcPr>
            <w:tcW w:w="9824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 xml:space="preserve">Карта проживания детей с ООП (составлена, отражено в платформе </w:t>
            </w:r>
            <w:r w:rsidRPr="003E49FA">
              <w:rPr>
                <w:rFonts w:eastAsia="Calibri"/>
                <w:lang w:val="en-US"/>
              </w:rPr>
              <w:t>Bilimal</w:t>
            </w:r>
            <w:r w:rsidRPr="003E49FA">
              <w:rPr>
                <w:rFonts w:eastAsia="Calibri"/>
              </w:rPr>
              <w:t>). Дети, проживающие в отдалении от школы оформили и получили карты ОНАЙ для передвижения по маршруту автобуса №2 (при необходимости по городу).</w:t>
            </w:r>
          </w:p>
        </w:tc>
      </w:tr>
      <w:tr w:rsidR="006D7E9B" w:rsidRPr="003E49FA" w:rsidTr="006D7E9B">
        <w:tc>
          <w:tcPr>
            <w:tcW w:w="562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8</w:t>
            </w:r>
          </w:p>
        </w:tc>
        <w:tc>
          <w:tcPr>
            <w:tcW w:w="3330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 xml:space="preserve">Продолжение включения школы в инклюзивное образование </w:t>
            </w:r>
          </w:p>
        </w:tc>
        <w:tc>
          <w:tcPr>
            <w:tcW w:w="1701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01.09.2023 – 25.05.2024 г.</w:t>
            </w:r>
          </w:p>
        </w:tc>
        <w:tc>
          <w:tcPr>
            <w:tcW w:w="9824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Приказы по школе:</w:t>
            </w:r>
          </w:p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 xml:space="preserve">№113/1 от 01.09.2023 г. «Об организации деятельности ППС и </w:t>
            </w:r>
            <w:proofErr w:type="spellStart"/>
            <w:r w:rsidRPr="003E49FA">
              <w:rPr>
                <w:rFonts w:eastAsia="Calibri"/>
              </w:rPr>
              <w:t>ПМПк</w:t>
            </w:r>
            <w:proofErr w:type="spellEnd"/>
            <w:r w:rsidRPr="003E49FA">
              <w:rPr>
                <w:rFonts w:eastAsia="Calibri"/>
              </w:rPr>
              <w:t xml:space="preserve"> в школе»;</w:t>
            </w:r>
          </w:p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«Об организации обучения детей в условиях инклюзивного образования» №113 от 31.08.2023 года;</w:t>
            </w:r>
          </w:p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  <w:color w:val="FF0000"/>
              </w:rPr>
            </w:pPr>
            <w:r w:rsidRPr="003E49FA">
              <w:rPr>
                <w:rFonts w:eastAsia="Calibri"/>
              </w:rPr>
              <w:t>«Об организации обучения детей в условиях инклюзивного образования» №131 от 26.10.2023 года.</w:t>
            </w:r>
          </w:p>
        </w:tc>
      </w:tr>
      <w:tr w:rsidR="006D7E9B" w:rsidRPr="003E49FA" w:rsidTr="006D7E9B">
        <w:tc>
          <w:tcPr>
            <w:tcW w:w="562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9</w:t>
            </w:r>
          </w:p>
        </w:tc>
        <w:tc>
          <w:tcPr>
            <w:tcW w:w="3330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Прохождение курсов ПК педагогов по инклюзивному образованию</w:t>
            </w:r>
          </w:p>
        </w:tc>
        <w:tc>
          <w:tcPr>
            <w:tcW w:w="1701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01.09.2023 – 25.05.2024 г</w:t>
            </w:r>
          </w:p>
        </w:tc>
        <w:tc>
          <w:tcPr>
            <w:tcW w:w="9824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 xml:space="preserve">Сертификаты в личных делах педагогов (кадровое обеспечение </w:t>
            </w:r>
            <w:proofErr w:type="spellStart"/>
            <w:r w:rsidRPr="003E49FA">
              <w:rPr>
                <w:rFonts w:eastAsia="Calibri"/>
              </w:rPr>
              <w:t>см.таблицу</w:t>
            </w:r>
            <w:proofErr w:type="spellEnd"/>
            <w:r w:rsidRPr="003E49FA">
              <w:rPr>
                <w:rFonts w:eastAsia="Calibri"/>
              </w:rPr>
              <w:t>). Всего на отчётный период 10 педагогов школы прошли курсы ПК по осуществлению инклюзивного образования (в том числе – 1 педагог-на бесплатной основе в 2024 году). Поданы заявки на прохождение курсов и включении в графики остальными учителями школы, осуществляющими образовательную деятельность с детьми инклюзии.</w:t>
            </w:r>
          </w:p>
        </w:tc>
      </w:tr>
      <w:tr w:rsidR="006D7E9B" w:rsidRPr="003E49FA" w:rsidTr="006D7E9B">
        <w:tc>
          <w:tcPr>
            <w:tcW w:w="562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10</w:t>
            </w:r>
          </w:p>
        </w:tc>
        <w:tc>
          <w:tcPr>
            <w:tcW w:w="3330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Составление аналитического отчета по потребности и создании условий для получения права на образования детей с ООП</w:t>
            </w:r>
          </w:p>
        </w:tc>
        <w:tc>
          <w:tcPr>
            <w:tcW w:w="1701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01.09.2023 – 25.05.2024 г</w:t>
            </w:r>
          </w:p>
        </w:tc>
        <w:tc>
          <w:tcPr>
            <w:tcW w:w="9824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 xml:space="preserve">Отчет сдан администрацией школы в указанные сроки. В текущем учебном году произведены работы по осуществлению полноценного инклюзивного образования (оборудован туалет на первом этаже, </w:t>
            </w:r>
          </w:p>
        </w:tc>
      </w:tr>
      <w:tr w:rsidR="006D7E9B" w:rsidRPr="003E49FA" w:rsidTr="006D7E9B">
        <w:tc>
          <w:tcPr>
            <w:tcW w:w="562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11</w:t>
            </w:r>
          </w:p>
        </w:tc>
        <w:tc>
          <w:tcPr>
            <w:tcW w:w="3330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Оформление информационных стендов для педагогов и родителей</w:t>
            </w:r>
          </w:p>
        </w:tc>
        <w:tc>
          <w:tcPr>
            <w:tcW w:w="1701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1 раз/четверть</w:t>
            </w:r>
          </w:p>
        </w:tc>
        <w:tc>
          <w:tcPr>
            <w:tcW w:w="9824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  <w:color w:val="0070C0"/>
              </w:rPr>
            </w:pPr>
            <w:r w:rsidRPr="003E49FA">
              <w:rPr>
                <w:rFonts w:eastAsia="Calibri"/>
              </w:rPr>
              <w:t xml:space="preserve">Информационные стенды обновлялись ежемесячно. Материалы – в папке документации по работе СППС </w:t>
            </w:r>
            <w:r w:rsidRPr="003E49FA">
              <w:rPr>
                <w:rFonts w:eastAsia="Calibri"/>
                <w:color w:val="0070C0"/>
              </w:rPr>
              <w:t>(</w:t>
            </w:r>
            <w:hyperlink r:id="rId41" w:history="1">
              <w:r w:rsidRPr="003E49FA">
                <w:rPr>
                  <w:rFonts w:eastAsia="Calibri"/>
                  <w:color w:val="0070C0"/>
                  <w:u w:val="single"/>
                </w:rPr>
                <w:t>https://www.instagram.com/p/C0LdEZlotbQ/?igshid=OTU1ODAwZWUxYg</w:t>
              </w:r>
            </w:hyperlink>
            <w:r w:rsidRPr="003E49FA">
              <w:rPr>
                <w:rFonts w:eastAsia="Calibri"/>
                <w:color w:val="0070C0"/>
              </w:rPr>
              <w:t>==;</w:t>
            </w:r>
          </w:p>
          <w:p w:rsidR="006D7E9B" w:rsidRPr="003E49FA" w:rsidRDefault="00700EA7" w:rsidP="00E71EE3">
            <w:pPr>
              <w:widowControl/>
              <w:autoSpaceDE/>
              <w:autoSpaceDN/>
              <w:jc w:val="both"/>
              <w:rPr>
                <w:rFonts w:eastAsia="Calibri"/>
              </w:rPr>
            </w:pPr>
            <w:hyperlink r:id="rId42" w:history="1">
              <w:r w:rsidR="006D7E9B" w:rsidRPr="003E49FA">
                <w:rPr>
                  <w:rFonts w:eastAsia="Calibri"/>
                  <w:color w:val="0070C0"/>
                  <w:u w:val="single"/>
                </w:rPr>
                <w:t>https://www.instagram.com/p/C4coNwFtryq/?igsh=MXRmczRpMTg2MjNiZA</w:t>
              </w:r>
            </w:hyperlink>
            <w:r w:rsidR="006D7E9B" w:rsidRPr="003E49FA">
              <w:rPr>
                <w:rFonts w:eastAsia="Calibri"/>
                <w:u w:val="single"/>
              </w:rPr>
              <w:t>)</w:t>
            </w:r>
          </w:p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</w:p>
        </w:tc>
      </w:tr>
      <w:tr w:rsidR="006D7E9B" w:rsidRPr="003E49FA" w:rsidTr="006D7E9B">
        <w:tc>
          <w:tcPr>
            <w:tcW w:w="562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12</w:t>
            </w:r>
          </w:p>
        </w:tc>
        <w:tc>
          <w:tcPr>
            <w:tcW w:w="3330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Формирование банка данных педагогов, осуществляющих образовательный процесс с детьми ООП, в том числе, обучающихся на дому</w:t>
            </w:r>
          </w:p>
        </w:tc>
        <w:tc>
          <w:tcPr>
            <w:tcW w:w="1701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01.09.2023 г.</w:t>
            </w:r>
          </w:p>
        </w:tc>
        <w:tc>
          <w:tcPr>
            <w:tcW w:w="9824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 xml:space="preserve">Банк данных (кадровое обеспечение </w:t>
            </w:r>
            <w:proofErr w:type="spellStart"/>
            <w:r w:rsidRPr="003E49FA">
              <w:rPr>
                <w:rFonts w:eastAsia="Calibri"/>
              </w:rPr>
              <w:t>см.таблицу</w:t>
            </w:r>
            <w:proofErr w:type="spellEnd"/>
            <w:r w:rsidRPr="003E49FA">
              <w:rPr>
                <w:rFonts w:eastAsia="Calibri"/>
              </w:rPr>
              <w:t>)</w:t>
            </w:r>
          </w:p>
        </w:tc>
      </w:tr>
      <w:tr w:rsidR="006D7E9B" w:rsidRPr="003E49FA" w:rsidTr="006D7E9B">
        <w:tc>
          <w:tcPr>
            <w:tcW w:w="562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13</w:t>
            </w:r>
          </w:p>
        </w:tc>
        <w:tc>
          <w:tcPr>
            <w:tcW w:w="3330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Ведение документации по осуществлению инклюзивного образования</w:t>
            </w:r>
          </w:p>
        </w:tc>
        <w:tc>
          <w:tcPr>
            <w:tcW w:w="1701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01.09.2023 – 25.05.2024 г</w:t>
            </w:r>
          </w:p>
        </w:tc>
        <w:tc>
          <w:tcPr>
            <w:tcW w:w="9824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Документация по работе СППС;</w:t>
            </w:r>
          </w:p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 xml:space="preserve">Журнал регистрации обращений в ППС (всего 72 обращения за период 2023 – 2024 </w:t>
            </w:r>
            <w:proofErr w:type="spellStart"/>
            <w:r w:rsidRPr="003E49FA">
              <w:rPr>
                <w:rFonts w:eastAsia="Calibri"/>
              </w:rPr>
              <w:t>уч.г</w:t>
            </w:r>
            <w:proofErr w:type="spellEnd"/>
            <w:r w:rsidRPr="003E49FA">
              <w:rPr>
                <w:rFonts w:eastAsia="Calibri"/>
              </w:rPr>
              <w:t>.);</w:t>
            </w:r>
          </w:p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Журнал учета обучающихся с ООП (на отчетный период в журнале зарегистрированы 11 учащихся школы);</w:t>
            </w:r>
          </w:p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 xml:space="preserve">Индивидуальные папки учащихся инклюзивного сопровождения (мониторинг динамики заполнен за </w:t>
            </w:r>
            <w:r w:rsidRPr="003E49FA">
              <w:rPr>
                <w:rFonts w:eastAsia="Calibri"/>
              </w:rPr>
              <w:lastRenderedPageBreak/>
              <w:t>1-4 четверти 2023 – 2024 учебного года).</w:t>
            </w:r>
          </w:p>
        </w:tc>
      </w:tr>
      <w:tr w:rsidR="006D7E9B" w:rsidRPr="003E49FA" w:rsidTr="006D7E9B">
        <w:tc>
          <w:tcPr>
            <w:tcW w:w="562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lastRenderedPageBreak/>
              <w:t>14</w:t>
            </w:r>
          </w:p>
        </w:tc>
        <w:tc>
          <w:tcPr>
            <w:tcW w:w="3330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Оказание методической помощи педагогам, работающим с детьми ООП</w:t>
            </w:r>
          </w:p>
        </w:tc>
        <w:tc>
          <w:tcPr>
            <w:tcW w:w="1701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По запросу и в организационно-методической деятельности</w:t>
            </w:r>
          </w:p>
        </w:tc>
        <w:tc>
          <w:tcPr>
            <w:tcW w:w="9824" w:type="dxa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rFonts w:eastAsia="Calibri"/>
                <w:bCs/>
              </w:rPr>
            </w:pPr>
            <w:r w:rsidRPr="003E49FA">
              <w:rPr>
                <w:rFonts w:eastAsia="Calibri"/>
                <w:bCs/>
              </w:rPr>
              <w:t>«Организация детей инклюзии в образовательной деятельности для успешной социализации в обществе» для педагогов школ города Темиртау</w:t>
            </w:r>
          </w:p>
          <w:tbl>
            <w:tblPr>
              <w:tblStyle w:val="8"/>
              <w:tblW w:w="9314" w:type="dxa"/>
              <w:tblLayout w:type="fixed"/>
              <w:tblLook w:val="04A0" w:firstRow="1" w:lastRow="0" w:firstColumn="1" w:lastColumn="0" w:noHBand="0" w:noVBand="1"/>
            </w:tblPr>
            <w:tblGrid>
              <w:gridCol w:w="5345"/>
              <w:gridCol w:w="3969"/>
            </w:tblGrid>
            <w:tr w:rsidR="006D7E9B" w:rsidRPr="003E49FA" w:rsidTr="006D7E9B">
              <w:tc>
                <w:tcPr>
                  <w:tcW w:w="5345" w:type="dxa"/>
                </w:tcPr>
                <w:p w:rsidR="006D7E9B" w:rsidRPr="003E49FA" w:rsidRDefault="006D7E9B" w:rsidP="00E71EE3">
                  <w:pPr>
                    <w:widowControl/>
                    <w:autoSpaceDE/>
                    <w:autoSpaceDN/>
                    <w:jc w:val="both"/>
                    <w:rPr>
                      <w:rFonts w:eastAsia="Calibri"/>
                    </w:rPr>
                  </w:pPr>
                  <w:r w:rsidRPr="003E49FA">
                    <w:rPr>
                      <w:rFonts w:eastAsia="Calibri"/>
                    </w:rPr>
                    <w:t>Визитная карточка «Знакомьтесь, это МЫ!»</w:t>
                  </w:r>
                </w:p>
              </w:tc>
              <w:tc>
                <w:tcPr>
                  <w:tcW w:w="3969" w:type="dxa"/>
                </w:tcPr>
                <w:p w:rsidR="006D7E9B" w:rsidRPr="003E49FA" w:rsidRDefault="006D7E9B" w:rsidP="00E71EE3">
                  <w:pPr>
                    <w:widowControl/>
                    <w:autoSpaceDE/>
                    <w:autoSpaceDN/>
                    <w:jc w:val="both"/>
                    <w:rPr>
                      <w:rFonts w:eastAsia="Calibri"/>
                    </w:rPr>
                  </w:pPr>
                  <w:r w:rsidRPr="003E49FA">
                    <w:rPr>
                      <w:rFonts w:eastAsia="Calibri"/>
                    </w:rPr>
                    <w:t>Лян Лариса Максимовна, заместитель директора по УР</w:t>
                  </w:r>
                </w:p>
              </w:tc>
            </w:tr>
            <w:tr w:rsidR="006D7E9B" w:rsidRPr="003E49FA" w:rsidTr="006D7E9B">
              <w:tc>
                <w:tcPr>
                  <w:tcW w:w="5345" w:type="dxa"/>
                </w:tcPr>
                <w:p w:rsidR="006D7E9B" w:rsidRPr="003E49FA" w:rsidRDefault="006D7E9B" w:rsidP="00E71EE3">
                  <w:pPr>
                    <w:widowControl/>
                    <w:autoSpaceDE/>
                    <w:autoSpaceDN/>
                    <w:jc w:val="both"/>
                    <w:rPr>
                      <w:rFonts w:eastAsia="Calibri"/>
                    </w:rPr>
                  </w:pPr>
                  <w:r w:rsidRPr="003E49FA">
                    <w:rPr>
                      <w:rFonts w:eastAsia="Calibri"/>
                    </w:rPr>
                    <w:t>«Шаги к успеху». Позитивный настрой.</w:t>
                  </w:r>
                </w:p>
              </w:tc>
              <w:tc>
                <w:tcPr>
                  <w:tcW w:w="3969" w:type="dxa"/>
                </w:tcPr>
                <w:p w:rsidR="006D7E9B" w:rsidRPr="003E49FA" w:rsidRDefault="006D7E9B" w:rsidP="00E71EE3">
                  <w:pPr>
                    <w:widowControl/>
                    <w:autoSpaceDE/>
                    <w:autoSpaceDN/>
                    <w:jc w:val="both"/>
                    <w:rPr>
                      <w:rFonts w:eastAsia="Calibri"/>
                    </w:rPr>
                  </w:pPr>
                  <w:r w:rsidRPr="003E49FA">
                    <w:rPr>
                      <w:rFonts w:eastAsia="Calibri"/>
                    </w:rPr>
                    <w:t>Колесова Людмила Дмитриевна, педагог-психолог</w:t>
                  </w:r>
                </w:p>
              </w:tc>
            </w:tr>
            <w:tr w:rsidR="006D7E9B" w:rsidRPr="003E49FA" w:rsidTr="006D7E9B">
              <w:tc>
                <w:tcPr>
                  <w:tcW w:w="5345" w:type="dxa"/>
                </w:tcPr>
                <w:p w:rsidR="006D7E9B" w:rsidRPr="003E49FA" w:rsidRDefault="006D7E9B" w:rsidP="00E71EE3">
                  <w:pPr>
                    <w:widowControl/>
                    <w:autoSpaceDE/>
                    <w:autoSpaceDN/>
                    <w:jc w:val="both"/>
                    <w:rPr>
                      <w:rFonts w:eastAsia="Calibri"/>
                    </w:rPr>
                  </w:pPr>
                  <w:r w:rsidRPr="003E49FA">
                    <w:rPr>
                      <w:rFonts w:eastAsia="Calibri"/>
                    </w:rPr>
                    <w:t>«Грамоте учиться – всегда пригодится!». Методы и приёмы формирования навыков чтения и письма ребёнка с ЛУО.</w:t>
                  </w:r>
                </w:p>
              </w:tc>
              <w:tc>
                <w:tcPr>
                  <w:tcW w:w="3969" w:type="dxa"/>
                </w:tcPr>
                <w:p w:rsidR="006D7E9B" w:rsidRPr="003E49FA" w:rsidRDefault="006D7E9B" w:rsidP="00E71EE3">
                  <w:pPr>
                    <w:widowControl/>
                    <w:autoSpaceDE/>
                    <w:autoSpaceDN/>
                    <w:jc w:val="both"/>
                    <w:rPr>
                      <w:rFonts w:eastAsia="Calibri"/>
                    </w:rPr>
                  </w:pPr>
                  <w:proofErr w:type="spellStart"/>
                  <w:r w:rsidRPr="003E49FA">
                    <w:rPr>
                      <w:rFonts w:eastAsia="Calibri"/>
                    </w:rPr>
                    <w:t>Ауескулова</w:t>
                  </w:r>
                  <w:proofErr w:type="spellEnd"/>
                  <w:r w:rsidRPr="003E49FA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3E49FA">
                    <w:rPr>
                      <w:rFonts w:eastAsia="Calibri"/>
                    </w:rPr>
                    <w:t>Асель</w:t>
                  </w:r>
                  <w:proofErr w:type="spellEnd"/>
                  <w:r w:rsidRPr="003E49FA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3E49FA">
                    <w:rPr>
                      <w:rFonts w:eastAsia="Calibri"/>
                    </w:rPr>
                    <w:t>Муратжановна</w:t>
                  </w:r>
                  <w:proofErr w:type="spellEnd"/>
                  <w:r w:rsidRPr="003E49FA">
                    <w:rPr>
                      <w:rFonts w:eastAsia="Calibri"/>
                    </w:rPr>
                    <w:t>, учитель начальных классов</w:t>
                  </w:r>
                </w:p>
              </w:tc>
            </w:tr>
            <w:tr w:rsidR="006D7E9B" w:rsidRPr="003E49FA" w:rsidTr="006D7E9B">
              <w:tc>
                <w:tcPr>
                  <w:tcW w:w="5345" w:type="dxa"/>
                </w:tcPr>
                <w:p w:rsidR="006D7E9B" w:rsidRPr="003E49FA" w:rsidRDefault="006D7E9B" w:rsidP="00E71EE3">
                  <w:pPr>
                    <w:widowControl/>
                    <w:shd w:val="clear" w:color="auto" w:fill="FFFFFF"/>
                    <w:autoSpaceDE/>
                    <w:autoSpaceDN/>
                    <w:spacing w:before="30" w:after="30"/>
                    <w:jc w:val="both"/>
                    <w:rPr>
                      <w:lang w:eastAsia="ru-RU"/>
                    </w:rPr>
                  </w:pPr>
                  <w:r w:rsidRPr="003E49FA">
                    <w:rPr>
                      <w:lang w:eastAsia="ru-RU"/>
                    </w:rPr>
                    <w:t>«Все от песчинок до планет из элементов состоит единых». Естественно-научное познание детей, требующих особого педагогического внимания. Игра.</w:t>
                  </w:r>
                </w:p>
                <w:p w:rsidR="006D7E9B" w:rsidRPr="003E49FA" w:rsidRDefault="006D7E9B" w:rsidP="00E71EE3">
                  <w:pPr>
                    <w:widowControl/>
                    <w:autoSpaceDE/>
                    <w:autoSpaceDN/>
                    <w:jc w:val="both"/>
                    <w:rPr>
                      <w:rFonts w:eastAsia="Calibri"/>
                    </w:rPr>
                  </w:pPr>
                </w:p>
              </w:tc>
              <w:tc>
                <w:tcPr>
                  <w:tcW w:w="3969" w:type="dxa"/>
                </w:tcPr>
                <w:p w:rsidR="006D7E9B" w:rsidRPr="003E49FA" w:rsidRDefault="006D7E9B" w:rsidP="00E71EE3">
                  <w:pPr>
                    <w:widowControl/>
                    <w:autoSpaceDE/>
                    <w:autoSpaceDN/>
                    <w:jc w:val="both"/>
                    <w:rPr>
                      <w:rFonts w:eastAsia="Calibri"/>
                    </w:rPr>
                  </w:pPr>
                  <w:proofErr w:type="spellStart"/>
                  <w:r w:rsidRPr="003E49FA">
                    <w:rPr>
                      <w:rFonts w:eastAsia="Calibri"/>
                    </w:rPr>
                    <w:t>Мырзабаева</w:t>
                  </w:r>
                  <w:proofErr w:type="spellEnd"/>
                  <w:r w:rsidRPr="003E49FA">
                    <w:rPr>
                      <w:rFonts w:eastAsia="Calibri"/>
                    </w:rPr>
                    <w:t xml:space="preserve"> Канат </w:t>
                  </w:r>
                  <w:proofErr w:type="spellStart"/>
                  <w:r w:rsidRPr="003E49FA">
                    <w:rPr>
                      <w:rFonts w:eastAsia="Calibri"/>
                    </w:rPr>
                    <w:t>Сыздыхановна</w:t>
                  </w:r>
                  <w:proofErr w:type="spellEnd"/>
                  <w:r w:rsidRPr="003E49FA">
                    <w:rPr>
                      <w:rFonts w:eastAsia="Calibri"/>
                    </w:rPr>
                    <w:t>, учитель естествознания, химии и биологии</w:t>
                  </w:r>
                </w:p>
              </w:tc>
            </w:tr>
            <w:tr w:rsidR="006D7E9B" w:rsidRPr="003E49FA" w:rsidTr="006D7E9B">
              <w:tc>
                <w:tcPr>
                  <w:tcW w:w="5345" w:type="dxa"/>
                </w:tcPr>
                <w:p w:rsidR="006D7E9B" w:rsidRPr="003E49FA" w:rsidRDefault="006D7E9B" w:rsidP="00E71EE3">
                  <w:pPr>
                    <w:widowControl/>
                    <w:autoSpaceDE/>
                    <w:autoSpaceDN/>
                    <w:jc w:val="both"/>
                    <w:rPr>
                      <w:rFonts w:eastAsia="Calibri"/>
                    </w:rPr>
                  </w:pPr>
                  <w:r w:rsidRPr="003E49FA">
                    <w:rPr>
                      <w:rFonts w:eastAsia="Calibri"/>
                    </w:rPr>
                    <w:t>«Мы разные – в этом наше богатство. Мы вместе – в этом наша сила!». Обучение и развитие детей с ООП в общем классе.</w:t>
                  </w:r>
                </w:p>
              </w:tc>
              <w:tc>
                <w:tcPr>
                  <w:tcW w:w="3969" w:type="dxa"/>
                </w:tcPr>
                <w:p w:rsidR="006D7E9B" w:rsidRPr="003E49FA" w:rsidRDefault="006D7E9B" w:rsidP="00E71EE3">
                  <w:pPr>
                    <w:widowControl/>
                    <w:autoSpaceDE/>
                    <w:autoSpaceDN/>
                    <w:jc w:val="both"/>
                    <w:rPr>
                      <w:rFonts w:eastAsia="Calibri"/>
                    </w:rPr>
                  </w:pPr>
                  <w:r w:rsidRPr="003E49FA">
                    <w:rPr>
                      <w:rFonts w:eastAsia="Calibri"/>
                    </w:rPr>
                    <w:t>Ковальская Наталья Дмитриевна, учитель начальных классов</w:t>
                  </w:r>
                </w:p>
              </w:tc>
            </w:tr>
            <w:tr w:rsidR="006D7E9B" w:rsidRPr="003E49FA" w:rsidTr="006D7E9B">
              <w:tc>
                <w:tcPr>
                  <w:tcW w:w="5345" w:type="dxa"/>
                </w:tcPr>
                <w:p w:rsidR="006D7E9B" w:rsidRPr="003E49FA" w:rsidRDefault="006D7E9B" w:rsidP="00E71EE3">
                  <w:pPr>
                    <w:widowControl/>
                    <w:autoSpaceDE/>
                    <w:autoSpaceDN/>
                    <w:jc w:val="both"/>
                    <w:rPr>
                      <w:rFonts w:eastAsia="Calibri"/>
                    </w:rPr>
                  </w:pPr>
                  <w:r w:rsidRPr="003E49FA">
                    <w:rPr>
                      <w:rFonts w:eastAsia="Calibri"/>
                    </w:rPr>
                    <w:t>«Национальная игра как основа развития общечеловеческих ценностей».</w:t>
                  </w:r>
                </w:p>
              </w:tc>
              <w:tc>
                <w:tcPr>
                  <w:tcW w:w="3969" w:type="dxa"/>
                </w:tcPr>
                <w:p w:rsidR="006D7E9B" w:rsidRPr="003E49FA" w:rsidRDefault="006D7E9B" w:rsidP="00E71EE3">
                  <w:pPr>
                    <w:widowControl/>
                    <w:autoSpaceDE/>
                    <w:autoSpaceDN/>
                    <w:jc w:val="both"/>
                    <w:rPr>
                      <w:rFonts w:eastAsia="Calibri"/>
                    </w:rPr>
                  </w:pPr>
                  <w:r w:rsidRPr="003E49FA">
                    <w:rPr>
                      <w:rFonts w:eastAsia="Calibri"/>
                    </w:rPr>
                    <w:t xml:space="preserve">Искакова Эльмира Сериковна, </w:t>
                  </w:r>
                </w:p>
                <w:p w:rsidR="006D7E9B" w:rsidRPr="003E49FA" w:rsidRDefault="006D7E9B" w:rsidP="00E71EE3">
                  <w:pPr>
                    <w:widowControl/>
                    <w:autoSpaceDE/>
                    <w:autoSpaceDN/>
                    <w:jc w:val="both"/>
                    <w:rPr>
                      <w:rFonts w:eastAsia="Calibri"/>
                    </w:rPr>
                  </w:pPr>
                  <w:r w:rsidRPr="003E49FA">
                    <w:rPr>
                      <w:rFonts w:eastAsia="Calibri"/>
                    </w:rPr>
                    <w:t xml:space="preserve">Мендалиева </w:t>
                  </w:r>
                  <w:proofErr w:type="spellStart"/>
                  <w:r w:rsidRPr="003E49FA">
                    <w:rPr>
                      <w:rFonts w:eastAsia="Calibri"/>
                    </w:rPr>
                    <w:t>Айнур</w:t>
                  </w:r>
                  <w:proofErr w:type="spellEnd"/>
                  <w:r w:rsidRPr="003E49FA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3E49FA">
                    <w:rPr>
                      <w:rFonts w:eastAsia="Calibri"/>
                    </w:rPr>
                    <w:t>Дюсеновна</w:t>
                  </w:r>
                  <w:proofErr w:type="spellEnd"/>
                  <w:r w:rsidRPr="003E49FA">
                    <w:rPr>
                      <w:rFonts w:eastAsia="Calibri"/>
                    </w:rPr>
                    <w:t>, учителя казахского языка</w:t>
                  </w:r>
                </w:p>
              </w:tc>
            </w:tr>
            <w:tr w:rsidR="006D7E9B" w:rsidRPr="003E49FA" w:rsidTr="006D7E9B">
              <w:tc>
                <w:tcPr>
                  <w:tcW w:w="5345" w:type="dxa"/>
                </w:tcPr>
                <w:p w:rsidR="006D7E9B" w:rsidRPr="003E49FA" w:rsidRDefault="006D7E9B" w:rsidP="00E71EE3">
                  <w:pPr>
                    <w:widowControl/>
                    <w:autoSpaceDE/>
                    <w:autoSpaceDN/>
                    <w:jc w:val="both"/>
                    <w:rPr>
                      <w:rFonts w:eastAsia="Calibri"/>
                    </w:rPr>
                  </w:pPr>
                  <w:r w:rsidRPr="003E49FA">
                    <w:rPr>
                      <w:rFonts w:eastAsia="Calibri"/>
                    </w:rPr>
                    <w:t>«Использование современных форм и методов воспитания как способ успешной социализации и творческой активности».</w:t>
                  </w:r>
                </w:p>
              </w:tc>
              <w:tc>
                <w:tcPr>
                  <w:tcW w:w="3969" w:type="dxa"/>
                </w:tcPr>
                <w:p w:rsidR="006D7E9B" w:rsidRPr="003E49FA" w:rsidRDefault="006D7E9B" w:rsidP="00E71EE3">
                  <w:pPr>
                    <w:widowControl/>
                    <w:autoSpaceDE/>
                    <w:autoSpaceDN/>
                    <w:jc w:val="both"/>
                    <w:rPr>
                      <w:rFonts w:eastAsia="Calibri"/>
                    </w:rPr>
                  </w:pPr>
                  <w:r w:rsidRPr="003E49FA">
                    <w:rPr>
                      <w:rFonts w:eastAsia="Calibri"/>
                    </w:rPr>
                    <w:t>Беккер Елена Андреевна, Шевченко Виктория Александровна, классные руководители 5-6 классов</w:t>
                  </w:r>
                </w:p>
              </w:tc>
            </w:tr>
            <w:tr w:rsidR="006D7E9B" w:rsidRPr="003E49FA" w:rsidTr="006D7E9B">
              <w:tc>
                <w:tcPr>
                  <w:tcW w:w="5345" w:type="dxa"/>
                </w:tcPr>
                <w:p w:rsidR="006D7E9B" w:rsidRPr="003E49FA" w:rsidRDefault="006D7E9B" w:rsidP="00E71EE3">
                  <w:pPr>
                    <w:widowControl/>
                    <w:autoSpaceDE/>
                    <w:autoSpaceDN/>
                    <w:jc w:val="both"/>
                    <w:rPr>
                      <w:rFonts w:eastAsia="Calibri"/>
                    </w:rPr>
                  </w:pPr>
                  <w:r w:rsidRPr="003E49FA">
                    <w:rPr>
                      <w:rFonts w:eastAsia="Calibri"/>
                    </w:rPr>
                    <w:t>«Искра, зажигающая огонёк». Применение наглядных методов в обучении детей инклюзии.</w:t>
                  </w:r>
                </w:p>
              </w:tc>
              <w:tc>
                <w:tcPr>
                  <w:tcW w:w="3969" w:type="dxa"/>
                </w:tcPr>
                <w:p w:rsidR="006D7E9B" w:rsidRPr="003E49FA" w:rsidRDefault="006D7E9B" w:rsidP="00E71EE3">
                  <w:pPr>
                    <w:widowControl/>
                    <w:autoSpaceDE/>
                    <w:autoSpaceDN/>
                    <w:jc w:val="both"/>
                    <w:rPr>
                      <w:rFonts w:eastAsia="Calibri"/>
                    </w:rPr>
                  </w:pPr>
                  <w:r w:rsidRPr="003E49FA">
                    <w:rPr>
                      <w:rFonts w:eastAsia="Calibri"/>
                    </w:rPr>
                    <w:t>Абдулова Юлия Юрьевна, учитель-дефектолог-логопед</w:t>
                  </w:r>
                </w:p>
              </w:tc>
            </w:tr>
            <w:tr w:rsidR="006D7E9B" w:rsidRPr="003E49FA" w:rsidTr="006D7E9B">
              <w:tc>
                <w:tcPr>
                  <w:tcW w:w="5345" w:type="dxa"/>
                </w:tcPr>
                <w:p w:rsidR="006D7E9B" w:rsidRPr="003E49FA" w:rsidRDefault="006D7E9B" w:rsidP="00E71EE3">
                  <w:pPr>
                    <w:widowControl/>
                    <w:autoSpaceDE/>
                    <w:autoSpaceDN/>
                    <w:jc w:val="both"/>
                    <w:rPr>
                      <w:rFonts w:eastAsia="Calibri"/>
                    </w:rPr>
                  </w:pPr>
                  <w:r w:rsidRPr="003E49FA">
                    <w:rPr>
                      <w:rFonts w:eastAsia="Calibri"/>
                    </w:rPr>
                    <w:t>«Маленькие шаги к большому успеху».</w:t>
                  </w:r>
                </w:p>
              </w:tc>
              <w:tc>
                <w:tcPr>
                  <w:tcW w:w="3969" w:type="dxa"/>
                </w:tcPr>
                <w:p w:rsidR="006D7E9B" w:rsidRPr="003E49FA" w:rsidRDefault="006D7E9B" w:rsidP="00E71EE3">
                  <w:pPr>
                    <w:widowControl/>
                    <w:autoSpaceDE/>
                    <w:autoSpaceDN/>
                    <w:jc w:val="both"/>
                    <w:rPr>
                      <w:rFonts w:eastAsia="Calibri"/>
                    </w:rPr>
                  </w:pPr>
                  <w:proofErr w:type="spellStart"/>
                  <w:r w:rsidRPr="003E49FA">
                    <w:rPr>
                      <w:rFonts w:eastAsia="Calibri"/>
                    </w:rPr>
                    <w:t>Сайлаубекова</w:t>
                  </w:r>
                  <w:proofErr w:type="spellEnd"/>
                  <w:r w:rsidRPr="003E49FA">
                    <w:rPr>
                      <w:rFonts w:eastAsia="Calibri"/>
                    </w:rPr>
                    <w:t xml:space="preserve"> Диана </w:t>
                  </w:r>
                  <w:proofErr w:type="spellStart"/>
                  <w:r w:rsidRPr="003E49FA">
                    <w:rPr>
                      <w:rFonts w:eastAsia="Calibri"/>
                    </w:rPr>
                    <w:t>Нурлыбековна</w:t>
                  </w:r>
                  <w:proofErr w:type="spellEnd"/>
                  <w:r w:rsidRPr="003E49FA">
                    <w:rPr>
                      <w:rFonts w:eastAsia="Calibri"/>
                    </w:rPr>
                    <w:t>, вожатая</w:t>
                  </w:r>
                </w:p>
              </w:tc>
            </w:tr>
            <w:tr w:rsidR="006D7E9B" w:rsidRPr="003E49FA" w:rsidTr="006D7E9B">
              <w:tc>
                <w:tcPr>
                  <w:tcW w:w="5345" w:type="dxa"/>
                </w:tcPr>
                <w:p w:rsidR="006D7E9B" w:rsidRPr="003E49FA" w:rsidRDefault="006D7E9B" w:rsidP="00E71EE3">
                  <w:pPr>
                    <w:widowControl/>
                    <w:autoSpaceDE/>
                    <w:autoSpaceDN/>
                    <w:jc w:val="both"/>
                    <w:rPr>
                      <w:rFonts w:eastAsia="Calibri"/>
                    </w:rPr>
                  </w:pPr>
                  <w:r w:rsidRPr="003E49FA">
                    <w:rPr>
                      <w:rFonts w:eastAsia="Calibri"/>
                    </w:rPr>
                    <w:t>«Взгляд на мир детскими глазами». Обучение слабовидящего ребёнка.</w:t>
                  </w:r>
                </w:p>
              </w:tc>
              <w:tc>
                <w:tcPr>
                  <w:tcW w:w="3969" w:type="dxa"/>
                </w:tcPr>
                <w:p w:rsidR="006D7E9B" w:rsidRPr="003E49FA" w:rsidRDefault="006D7E9B" w:rsidP="00E71EE3">
                  <w:pPr>
                    <w:widowControl/>
                    <w:autoSpaceDE/>
                    <w:autoSpaceDN/>
                    <w:jc w:val="both"/>
                    <w:rPr>
                      <w:rFonts w:eastAsia="Calibri"/>
                    </w:rPr>
                  </w:pPr>
                  <w:r w:rsidRPr="003E49FA">
                    <w:rPr>
                      <w:rFonts w:eastAsia="Calibri"/>
                    </w:rPr>
                    <w:t>Крючёк Алёна Александровна, учитель начальных классов</w:t>
                  </w:r>
                </w:p>
              </w:tc>
            </w:tr>
            <w:tr w:rsidR="006D7E9B" w:rsidRPr="003E49FA" w:rsidTr="006D7E9B">
              <w:tc>
                <w:tcPr>
                  <w:tcW w:w="5345" w:type="dxa"/>
                </w:tcPr>
                <w:p w:rsidR="006D7E9B" w:rsidRPr="003E49FA" w:rsidRDefault="006D7E9B" w:rsidP="00E71EE3">
                  <w:pPr>
                    <w:widowControl/>
                    <w:autoSpaceDE/>
                    <w:autoSpaceDN/>
                    <w:jc w:val="both"/>
                    <w:rPr>
                      <w:rFonts w:eastAsia="Calibri"/>
                    </w:rPr>
                  </w:pPr>
                  <w:r w:rsidRPr="003E49FA">
                    <w:rPr>
                      <w:rFonts w:eastAsia="Calibri"/>
                    </w:rPr>
                    <w:t>«Жизнь без границ».</w:t>
                  </w:r>
                </w:p>
              </w:tc>
              <w:tc>
                <w:tcPr>
                  <w:tcW w:w="3969" w:type="dxa"/>
                </w:tcPr>
                <w:p w:rsidR="006D7E9B" w:rsidRPr="003E49FA" w:rsidRDefault="006D7E9B" w:rsidP="00E71EE3">
                  <w:pPr>
                    <w:widowControl/>
                    <w:autoSpaceDE/>
                    <w:autoSpaceDN/>
                    <w:jc w:val="both"/>
                    <w:rPr>
                      <w:rFonts w:eastAsia="Calibri"/>
                    </w:rPr>
                  </w:pPr>
                  <w:proofErr w:type="spellStart"/>
                  <w:r w:rsidRPr="003E49FA">
                    <w:rPr>
                      <w:rFonts w:eastAsia="Calibri"/>
                    </w:rPr>
                    <w:t>Елебекова</w:t>
                  </w:r>
                  <w:proofErr w:type="spellEnd"/>
                  <w:r w:rsidRPr="003E49FA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3E49FA">
                    <w:rPr>
                      <w:rFonts w:eastAsia="Calibri"/>
                    </w:rPr>
                    <w:t>Жанагуль</w:t>
                  </w:r>
                  <w:proofErr w:type="spellEnd"/>
                  <w:r w:rsidRPr="003E49FA">
                    <w:rPr>
                      <w:rFonts w:eastAsia="Calibri"/>
                    </w:rPr>
                    <w:t>, выпускница КГУ «ОШ №1» 2019 года</w:t>
                  </w:r>
                </w:p>
              </w:tc>
            </w:tr>
            <w:tr w:rsidR="006D7E9B" w:rsidRPr="003E49FA" w:rsidTr="006D7E9B">
              <w:tc>
                <w:tcPr>
                  <w:tcW w:w="5345" w:type="dxa"/>
                </w:tcPr>
                <w:p w:rsidR="006D7E9B" w:rsidRPr="003E49FA" w:rsidRDefault="006D7E9B" w:rsidP="00E71EE3">
                  <w:pPr>
                    <w:widowControl/>
                    <w:autoSpaceDE/>
                    <w:autoSpaceDN/>
                    <w:jc w:val="both"/>
                    <w:rPr>
                      <w:rFonts w:eastAsia="Calibri"/>
                    </w:rPr>
                  </w:pPr>
                  <w:r w:rsidRPr="003E49FA">
                    <w:rPr>
                      <w:rFonts w:eastAsia="Calibri"/>
                    </w:rPr>
                    <w:t>«Открытый микрофон»</w:t>
                  </w:r>
                </w:p>
              </w:tc>
              <w:tc>
                <w:tcPr>
                  <w:tcW w:w="3969" w:type="dxa"/>
                </w:tcPr>
                <w:p w:rsidR="006D7E9B" w:rsidRPr="003E49FA" w:rsidRDefault="006D7E9B" w:rsidP="00E71EE3">
                  <w:pPr>
                    <w:widowControl/>
                    <w:autoSpaceDE/>
                    <w:autoSpaceDN/>
                    <w:jc w:val="both"/>
                    <w:rPr>
                      <w:rFonts w:eastAsia="Calibri"/>
                    </w:rPr>
                  </w:pPr>
                  <w:r w:rsidRPr="003E49FA">
                    <w:rPr>
                      <w:rFonts w:eastAsia="Calibri"/>
                    </w:rPr>
                    <w:t>Участники семинара</w:t>
                  </w:r>
                </w:p>
              </w:tc>
            </w:tr>
            <w:tr w:rsidR="006D7E9B" w:rsidRPr="003E49FA" w:rsidTr="006D7E9B">
              <w:tc>
                <w:tcPr>
                  <w:tcW w:w="5345" w:type="dxa"/>
                </w:tcPr>
                <w:p w:rsidR="006D7E9B" w:rsidRPr="003E49FA" w:rsidRDefault="006D7E9B" w:rsidP="00E71EE3">
                  <w:pPr>
                    <w:widowControl/>
                    <w:autoSpaceDE/>
                    <w:autoSpaceDN/>
                    <w:jc w:val="both"/>
                    <w:rPr>
                      <w:rFonts w:eastAsia="Calibri"/>
                    </w:rPr>
                  </w:pPr>
                  <w:r w:rsidRPr="003E49FA">
                    <w:rPr>
                      <w:rFonts w:eastAsia="Calibri"/>
                    </w:rPr>
                    <w:t>Рефлексия «Мечты становятся реальностью, когда мысли становятся действиями».</w:t>
                  </w:r>
                </w:p>
              </w:tc>
              <w:tc>
                <w:tcPr>
                  <w:tcW w:w="3969" w:type="dxa"/>
                </w:tcPr>
                <w:p w:rsidR="006D7E9B" w:rsidRPr="003E49FA" w:rsidRDefault="006D7E9B" w:rsidP="00E71EE3">
                  <w:pPr>
                    <w:widowControl/>
                    <w:autoSpaceDE/>
                    <w:autoSpaceDN/>
                    <w:jc w:val="both"/>
                    <w:rPr>
                      <w:rFonts w:eastAsia="Calibri"/>
                    </w:rPr>
                  </w:pPr>
                  <w:r w:rsidRPr="003E49FA">
                    <w:rPr>
                      <w:rFonts w:eastAsia="Calibri"/>
                    </w:rPr>
                    <w:t>Колесова Людмила Дмитриевна, педагог-психолог</w:t>
                  </w:r>
                </w:p>
              </w:tc>
            </w:tr>
          </w:tbl>
          <w:p w:rsidR="006D7E9B" w:rsidRPr="003E49FA" w:rsidRDefault="00700EA7" w:rsidP="00E71EE3">
            <w:pPr>
              <w:widowControl/>
              <w:autoSpaceDE/>
              <w:autoSpaceDN/>
              <w:jc w:val="both"/>
              <w:rPr>
                <w:rFonts w:eastAsia="Calibri"/>
                <w:b/>
              </w:rPr>
            </w:pPr>
            <w:hyperlink r:id="rId43" w:history="1">
              <w:r w:rsidR="006D7E9B" w:rsidRPr="003E49FA">
                <w:rPr>
                  <w:rFonts w:eastAsia="Calibri"/>
                  <w:b/>
                  <w:color w:val="0563C1"/>
                  <w:u w:val="single"/>
                </w:rPr>
                <w:t>https://www.instagram.com/p/C3VIIfpN4HR/?igsh=MWNydzl6NTE2N2hn</w:t>
              </w:r>
            </w:hyperlink>
          </w:p>
          <w:p w:rsidR="006D7E9B" w:rsidRPr="003E49FA" w:rsidRDefault="00700EA7" w:rsidP="00E71EE3">
            <w:pPr>
              <w:widowControl/>
              <w:autoSpaceDE/>
              <w:autoSpaceDN/>
              <w:jc w:val="both"/>
              <w:rPr>
                <w:rFonts w:eastAsia="Calibri"/>
                <w:b/>
              </w:rPr>
            </w:pPr>
            <w:hyperlink r:id="rId44" w:history="1">
              <w:r w:rsidR="006D7E9B" w:rsidRPr="003E49FA">
                <w:rPr>
                  <w:rFonts w:eastAsia="Calibri"/>
                  <w:b/>
                  <w:color w:val="0563C1"/>
                  <w:u w:val="single"/>
                </w:rPr>
                <w:t>https://www.instagram.com/p/C3S5tKKt3HA/?igsh=bjdvOHp6djVra3Vk</w:t>
              </w:r>
            </w:hyperlink>
          </w:p>
          <w:p w:rsidR="006D7E9B" w:rsidRPr="003E49FA" w:rsidRDefault="00700EA7" w:rsidP="00E71EE3">
            <w:pPr>
              <w:widowControl/>
              <w:autoSpaceDE/>
              <w:autoSpaceDN/>
              <w:jc w:val="both"/>
              <w:rPr>
                <w:rFonts w:eastAsia="Calibri"/>
                <w:b/>
              </w:rPr>
            </w:pPr>
            <w:hyperlink r:id="rId45" w:history="1">
              <w:r w:rsidR="006D7E9B" w:rsidRPr="003E49FA">
                <w:rPr>
                  <w:rFonts w:eastAsia="Calibri"/>
                  <w:b/>
                  <w:color w:val="0563C1"/>
                  <w:u w:val="single"/>
                </w:rPr>
                <w:t>https://www.instagram.com/p/C3SpK08NtPi/?igsh=MWt5dng2czBmNzZrZA</w:t>
              </w:r>
            </w:hyperlink>
            <w:r w:rsidR="006D7E9B" w:rsidRPr="003E49FA">
              <w:rPr>
                <w:rFonts w:eastAsia="Calibri"/>
                <w:b/>
              </w:rPr>
              <w:t xml:space="preserve">== </w:t>
            </w:r>
          </w:p>
        </w:tc>
      </w:tr>
      <w:tr w:rsidR="006D7E9B" w:rsidRPr="003E49FA" w:rsidTr="006D7E9B">
        <w:tc>
          <w:tcPr>
            <w:tcW w:w="562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15</w:t>
            </w:r>
          </w:p>
        </w:tc>
        <w:tc>
          <w:tcPr>
            <w:tcW w:w="3330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 xml:space="preserve">Изучение нормативных актов, рекомендаций и ИМП по </w:t>
            </w:r>
            <w:r w:rsidRPr="003E49FA">
              <w:rPr>
                <w:rFonts w:eastAsia="Calibri"/>
              </w:rPr>
              <w:lastRenderedPageBreak/>
              <w:t>организации и осуществлению инклюзивного образования</w:t>
            </w:r>
          </w:p>
        </w:tc>
        <w:tc>
          <w:tcPr>
            <w:tcW w:w="1701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lastRenderedPageBreak/>
              <w:t>01.09.2023 – 25.05.2024 г</w:t>
            </w:r>
          </w:p>
        </w:tc>
        <w:tc>
          <w:tcPr>
            <w:tcW w:w="9824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Нормативная документация;</w:t>
            </w:r>
          </w:p>
          <w:p w:rsidR="006D7E9B" w:rsidRPr="003E49FA" w:rsidRDefault="006D7E9B" w:rsidP="00E71EE3">
            <w:pPr>
              <w:widowControl/>
              <w:tabs>
                <w:tab w:val="left" w:pos="142"/>
              </w:tabs>
              <w:autoSpaceDE/>
              <w:autoSpaceDN/>
              <w:contextualSpacing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 xml:space="preserve">О порядке деятельности СППС и ответственности педагогов за обеспечение и укрепление </w:t>
            </w:r>
            <w:r w:rsidRPr="003E49FA">
              <w:rPr>
                <w:rFonts w:eastAsia="Calibri"/>
              </w:rPr>
              <w:lastRenderedPageBreak/>
              <w:t>психологического благополучия обучающихся (дополнение к приказу №377 от 25.08.2022 г. «Об утверждении правил деятельности психологической службы в организациях общего образования» (Совещание при директоре);</w:t>
            </w:r>
          </w:p>
          <w:p w:rsidR="006D7E9B" w:rsidRPr="003E49FA" w:rsidRDefault="006D7E9B" w:rsidP="00E71EE3">
            <w:pPr>
              <w:widowControl/>
              <w:tabs>
                <w:tab w:val="left" w:pos="142"/>
              </w:tabs>
              <w:autoSpaceDE/>
              <w:autoSpaceDN/>
              <w:contextualSpacing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Психолого-педагогическое сопровождение детей с ООП, их родителей, педагогов (Педсовет.);</w:t>
            </w:r>
          </w:p>
          <w:p w:rsidR="006D7E9B" w:rsidRPr="003E49FA" w:rsidRDefault="006D7E9B" w:rsidP="00E71EE3">
            <w:pPr>
              <w:widowControl/>
              <w:tabs>
                <w:tab w:val="left" w:pos="142"/>
              </w:tabs>
              <w:autoSpaceDE/>
              <w:autoSpaceDN/>
              <w:contextualSpacing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О профессиональной ответственности педагогической команды в профилактике аутодеструктивного и асоциального поведения подростков (Совещание при директоре);</w:t>
            </w:r>
          </w:p>
        </w:tc>
      </w:tr>
      <w:tr w:rsidR="006D7E9B" w:rsidRPr="003E49FA" w:rsidTr="006D7E9B">
        <w:tc>
          <w:tcPr>
            <w:tcW w:w="562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lastRenderedPageBreak/>
              <w:t>16</w:t>
            </w:r>
          </w:p>
        </w:tc>
        <w:tc>
          <w:tcPr>
            <w:tcW w:w="3330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 xml:space="preserve">Работа с родителями и педагогами по вопросам адаптации и социализации детей с ООП </w:t>
            </w:r>
          </w:p>
        </w:tc>
        <w:tc>
          <w:tcPr>
            <w:tcW w:w="1701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01.09.2023 – 25.05.2024 г</w:t>
            </w:r>
          </w:p>
        </w:tc>
        <w:tc>
          <w:tcPr>
            <w:tcW w:w="9824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Аналитическая справка по мониторингу динамики социализации обучающихся детей с ООП.</w:t>
            </w:r>
          </w:p>
          <w:p w:rsidR="006D7E9B" w:rsidRPr="003E49FA" w:rsidRDefault="006D7E9B" w:rsidP="00E71EE3">
            <w:pPr>
              <w:widowControl/>
              <w:tabs>
                <w:tab w:val="left" w:pos="142"/>
              </w:tabs>
              <w:autoSpaceDE/>
              <w:autoSpaceDN/>
              <w:spacing w:after="200"/>
              <w:contextualSpacing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Мониторинг динамики социализации детей в течение периода учебного года на сегодняшний день явно видимых положительных результатов пока не дал, хотя по некоторым параметрам всё-же имеются некоторые изменения в положительную сторону (оценка автономности – на 2,8%; оценка социальной активности – на 3,4%, оценка приверженности детей гуманистическим нормам жизнедеятельности – 4,1%).</w:t>
            </w:r>
          </w:p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(индивидуальные папки детей с ООП).</w:t>
            </w:r>
          </w:p>
          <w:p w:rsidR="006D7E9B" w:rsidRPr="003E49FA" w:rsidRDefault="00700EA7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  <w:color w:val="FF0000"/>
              </w:rPr>
            </w:pPr>
            <w:hyperlink r:id="rId46" w:history="1">
              <w:r w:rsidR="006D7E9B" w:rsidRPr="003E49FA">
                <w:rPr>
                  <w:rFonts w:eastAsia="Calibri"/>
                  <w:color w:val="0563C1"/>
                  <w:u w:val="single"/>
                </w:rPr>
                <w:t>https://www.instagram.com/p/C7PPX2jo4pw/?igsh=MWM3NDY1Ym85bDQ4dg</w:t>
              </w:r>
            </w:hyperlink>
            <w:r w:rsidR="006D7E9B" w:rsidRPr="003E49FA">
              <w:rPr>
                <w:rFonts w:eastAsia="Calibri"/>
                <w:color w:val="FF0000"/>
              </w:rPr>
              <w:t xml:space="preserve">== </w:t>
            </w:r>
          </w:p>
          <w:p w:rsidR="006D7E9B" w:rsidRPr="003E49FA" w:rsidRDefault="00700EA7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  <w:color w:val="FF0000"/>
              </w:rPr>
            </w:pPr>
            <w:hyperlink r:id="rId47" w:history="1">
              <w:r w:rsidR="006D7E9B" w:rsidRPr="003E49FA">
                <w:rPr>
                  <w:rFonts w:eastAsia="Calibri"/>
                  <w:color w:val="0563C1"/>
                  <w:u w:val="single"/>
                </w:rPr>
                <w:t>https://www.instagram.com/p/C7OXLQAICeq/?igsh=aGlobTB3dGRoeHlo</w:t>
              </w:r>
            </w:hyperlink>
          </w:p>
        </w:tc>
      </w:tr>
      <w:tr w:rsidR="006D7E9B" w:rsidRPr="003E49FA" w:rsidTr="006D7E9B">
        <w:tc>
          <w:tcPr>
            <w:tcW w:w="562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17</w:t>
            </w:r>
          </w:p>
        </w:tc>
        <w:tc>
          <w:tcPr>
            <w:tcW w:w="3330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Своевременное выявление и направление в ПМПК с целью диагностики и определения формы обучения детей с ООП</w:t>
            </w:r>
          </w:p>
        </w:tc>
        <w:tc>
          <w:tcPr>
            <w:tcW w:w="1701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01.09.2023 – 25.05.2024 г</w:t>
            </w:r>
          </w:p>
        </w:tc>
        <w:tc>
          <w:tcPr>
            <w:tcW w:w="9824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Заключения ПМПК.</w:t>
            </w:r>
          </w:p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всего за период учебного года были рекомендованы и направлены в ПМПК 5 детей, согласно полученных заключений ПМПК велась индивидуальная работа по их сопровождению; отражено в АСППМ и индивидуальных картах динамики их развития.</w:t>
            </w:r>
          </w:p>
        </w:tc>
      </w:tr>
      <w:tr w:rsidR="006D7E9B" w:rsidRPr="003E49FA" w:rsidTr="006D7E9B">
        <w:tc>
          <w:tcPr>
            <w:tcW w:w="562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18</w:t>
            </w:r>
          </w:p>
        </w:tc>
        <w:tc>
          <w:tcPr>
            <w:tcW w:w="3330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 xml:space="preserve">Осуществление деятельности специалистов сопровождения инклюзивного образования (педагога-психолога, логопеда-дефектолога, социального педагога, медработника) </w:t>
            </w:r>
          </w:p>
        </w:tc>
        <w:tc>
          <w:tcPr>
            <w:tcW w:w="1701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01.09.2023 – 25.05.2024 г</w:t>
            </w:r>
          </w:p>
        </w:tc>
        <w:tc>
          <w:tcPr>
            <w:tcW w:w="9824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Анализ деятельности. Годовые отчеты учителя – дефектолога, учителя – логопеда, педагога-психолога, социального педагога, медицинского работника школы и мини-центра.</w:t>
            </w:r>
          </w:p>
        </w:tc>
      </w:tr>
      <w:tr w:rsidR="006D7E9B" w:rsidRPr="003E49FA" w:rsidTr="006D7E9B">
        <w:tc>
          <w:tcPr>
            <w:tcW w:w="562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19</w:t>
            </w:r>
          </w:p>
        </w:tc>
        <w:tc>
          <w:tcPr>
            <w:tcW w:w="3330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 xml:space="preserve">Участие в городских, областных, региональных семинарах-практикумах </w:t>
            </w:r>
          </w:p>
        </w:tc>
        <w:tc>
          <w:tcPr>
            <w:tcW w:w="1701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01.09.2023 – 25.05.2024 г</w:t>
            </w:r>
          </w:p>
        </w:tc>
        <w:tc>
          <w:tcPr>
            <w:tcW w:w="9824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bCs/>
                <w:color w:val="FF0000"/>
                <w:lang w:eastAsia="ru-RU"/>
              </w:rPr>
            </w:pPr>
            <w:r w:rsidRPr="003E49FA">
              <w:rPr>
                <w:bCs/>
                <w:lang w:eastAsia="ru-RU"/>
              </w:rPr>
              <w:t>Посещение городских семинаров в качестве слушателей</w:t>
            </w:r>
          </w:p>
          <w:tbl>
            <w:tblPr>
              <w:tblStyle w:val="8"/>
              <w:tblW w:w="10024" w:type="dxa"/>
              <w:tblLayout w:type="fixed"/>
              <w:tblLook w:val="04A0" w:firstRow="1" w:lastRow="0" w:firstColumn="1" w:lastColumn="0" w:noHBand="0" w:noVBand="1"/>
            </w:tblPr>
            <w:tblGrid>
              <w:gridCol w:w="4039"/>
              <w:gridCol w:w="1562"/>
              <w:gridCol w:w="4423"/>
            </w:tblGrid>
            <w:tr w:rsidR="006D7E9B" w:rsidRPr="003E49FA" w:rsidTr="006D7E9B">
              <w:tc>
                <w:tcPr>
                  <w:tcW w:w="40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7E9B" w:rsidRPr="003E49FA" w:rsidRDefault="006D7E9B" w:rsidP="00E71EE3">
                  <w:pPr>
                    <w:widowControl/>
                    <w:tabs>
                      <w:tab w:val="left" w:pos="758"/>
                    </w:tabs>
                    <w:autoSpaceDE/>
                    <w:autoSpaceDN/>
                    <w:jc w:val="both"/>
                    <w:rPr>
                      <w:bCs/>
                      <w:color w:val="000000"/>
                      <w:lang w:eastAsia="ru-RU"/>
                    </w:rPr>
                  </w:pPr>
                  <w:r w:rsidRPr="003E49FA">
                    <w:rPr>
                      <w:bCs/>
                      <w:color w:val="000000"/>
                      <w:lang w:eastAsia="ru-RU"/>
                    </w:rPr>
                    <w:t>Название семинара</w:t>
                  </w:r>
                </w:p>
              </w:tc>
              <w:tc>
                <w:tcPr>
                  <w:tcW w:w="1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7E9B" w:rsidRPr="003E49FA" w:rsidRDefault="006D7E9B" w:rsidP="00E71EE3">
                  <w:pPr>
                    <w:widowControl/>
                    <w:tabs>
                      <w:tab w:val="left" w:pos="758"/>
                    </w:tabs>
                    <w:autoSpaceDE/>
                    <w:autoSpaceDN/>
                    <w:jc w:val="both"/>
                    <w:rPr>
                      <w:bCs/>
                      <w:color w:val="000000"/>
                      <w:lang w:eastAsia="ru-RU"/>
                    </w:rPr>
                  </w:pPr>
                  <w:r w:rsidRPr="003E49FA">
                    <w:rPr>
                      <w:bCs/>
                      <w:color w:val="000000"/>
                      <w:lang w:eastAsia="ru-RU"/>
                    </w:rPr>
                    <w:t xml:space="preserve">Дата </w:t>
                  </w:r>
                </w:p>
              </w:tc>
              <w:tc>
                <w:tcPr>
                  <w:tcW w:w="44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7E9B" w:rsidRPr="003E49FA" w:rsidRDefault="006D7E9B" w:rsidP="00E71EE3">
                  <w:pPr>
                    <w:widowControl/>
                    <w:tabs>
                      <w:tab w:val="left" w:pos="758"/>
                    </w:tabs>
                    <w:autoSpaceDE/>
                    <w:autoSpaceDN/>
                    <w:jc w:val="both"/>
                    <w:rPr>
                      <w:bCs/>
                      <w:color w:val="000000"/>
                      <w:lang w:eastAsia="ru-RU"/>
                    </w:rPr>
                  </w:pPr>
                  <w:r w:rsidRPr="003E49FA">
                    <w:rPr>
                      <w:bCs/>
                      <w:color w:val="000000"/>
                      <w:lang w:eastAsia="ru-RU"/>
                    </w:rPr>
                    <w:t>Уровень</w:t>
                  </w:r>
                </w:p>
              </w:tc>
            </w:tr>
            <w:tr w:rsidR="006D7E9B" w:rsidRPr="003E49FA" w:rsidTr="006D7E9B">
              <w:tc>
                <w:tcPr>
                  <w:tcW w:w="40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7E9B" w:rsidRPr="003E49FA" w:rsidRDefault="006D7E9B" w:rsidP="00E71EE3">
                  <w:pPr>
                    <w:widowControl/>
                    <w:tabs>
                      <w:tab w:val="left" w:pos="758"/>
                    </w:tabs>
                    <w:autoSpaceDE/>
                    <w:autoSpaceDN/>
                    <w:jc w:val="both"/>
                    <w:rPr>
                      <w:color w:val="000000"/>
                      <w:lang w:eastAsia="ru-RU"/>
                    </w:rPr>
                  </w:pPr>
                  <w:r w:rsidRPr="003E49FA">
                    <w:rPr>
                      <w:color w:val="000000"/>
                      <w:lang w:eastAsia="ru-RU"/>
                    </w:rPr>
                    <w:t>«Методы взаимодействия с родителями воспитывающих детей с ООП».</w:t>
                  </w:r>
                </w:p>
              </w:tc>
              <w:tc>
                <w:tcPr>
                  <w:tcW w:w="1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7E9B" w:rsidRPr="003E49FA" w:rsidRDefault="006D7E9B" w:rsidP="00E71EE3">
                  <w:pPr>
                    <w:widowControl/>
                    <w:tabs>
                      <w:tab w:val="left" w:pos="758"/>
                    </w:tabs>
                    <w:autoSpaceDE/>
                    <w:autoSpaceDN/>
                    <w:jc w:val="both"/>
                    <w:rPr>
                      <w:color w:val="000000"/>
                      <w:lang w:eastAsia="ru-RU"/>
                    </w:rPr>
                  </w:pPr>
                  <w:r w:rsidRPr="003E49FA">
                    <w:rPr>
                      <w:color w:val="000000"/>
                      <w:lang w:eastAsia="ru-RU"/>
                    </w:rPr>
                    <w:t>22.11.2023</w:t>
                  </w:r>
                </w:p>
              </w:tc>
              <w:tc>
                <w:tcPr>
                  <w:tcW w:w="44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7E9B" w:rsidRPr="003E49FA" w:rsidRDefault="006D7E9B" w:rsidP="00E71EE3">
                  <w:pPr>
                    <w:widowControl/>
                    <w:tabs>
                      <w:tab w:val="left" w:pos="758"/>
                    </w:tabs>
                    <w:autoSpaceDE/>
                    <w:autoSpaceDN/>
                    <w:jc w:val="both"/>
                    <w:rPr>
                      <w:color w:val="000000"/>
                      <w:lang w:eastAsia="ru-RU"/>
                    </w:rPr>
                  </w:pPr>
                  <w:r w:rsidRPr="003E49FA">
                    <w:rPr>
                      <w:color w:val="000000"/>
                      <w:lang w:eastAsia="ru-RU"/>
                    </w:rPr>
                    <w:t>КГКП «ЦДЮТ «</w:t>
                  </w:r>
                  <w:r w:rsidRPr="003E49FA">
                    <w:rPr>
                      <w:color w:val="000000"/>
                      <w:lang w:val="kk-KZ" w:eastAsia="ru-RU"/>
                    </w:rPr>
                    <w:t>Ә</w:t>
                  </w:r>
                  <w:proofErr w:type="spellStart"/>
                  <w:r w:rsidRPr="003E49FA">
                    <w:rPr>
                      <w:color w:val="000000"/>
                      <w:lang w:eastAsia="ru-RU"/>
                    </w:rPr>
                    <w:t>лем</w:t>
                  </w:r>
                  <w:proofErr w:type="spellEnd"/>
                  <w:r w:rsidRPr="003E49FA">
                    <w:rPr>
                      <w:color w:val="000000"/>
                      <w:lang w:eastAsia="ru-RU"/>
                    </w:rPr>
                    <w:t>» г.Темиртау</w:t>
                  </w:r>
                </w:p>
              </w:tc>
            </w:tr>
            <w:tr w:rsidR="006D7E9B" w:rsidRPr="003E49FA" w:rsidTr="006D7E9B">
              <w:tc>
                <w:tcPr>
                  <w:tcW w:w="40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7E9B" w:rsidRPr="003E49FA" w:rsidRDefault="006D7E9B" w:rsidP="00E71EE3">
                  <w:pPr>
                    <w:widowControl/>
                    <w:tabs>
                      <w:tab w:val="left" w:pos="758"/>
                    </w:tabs>
                    <w:autoSpaceDE/>
                    <w:autoSpaceDN/>
                    <w:jc w:val="both"/>
                    <w:rPr>
                      <w:color w:val="000000"/>
                      <w:lang w:eastAsia="ru-RU"/>
                    </w:rPr>
                  </w:pPr>
                  <w:r w:rsidRPr="003E49FA">
                    <w:rPr>
                      <w:color w:val="000000"/>
                      <w:lang w:eastAsia="ru-RU"/>
                    </w:rPr>
                    <w:t>«Современные подходы и технологии в реализации инклюзивного сопровождения учащихся».</w:t>
                  </w:r>
                </w:p>
              </w:tc>
              <w:tc>
                <w:tcPr>
                  <w:tcW w:w="1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7E9B" w:rsidRPr="003E49FA" w:rsidRDefault="006D7E9B" w:rsidP="00E71EE3">
                  <w:pPr>
                    <w:widowControl/>
                    <w:tabs>
                      <w:tab w:val="left" w:pos="758"/>
                    </w:tabs>
                    <w:autoSpaceDE/>
                    <w:autoSpaceDN/>
                    <w:jc w:val="both"/>
                    <w:rPr>
                      <w:color w:val="000000"/>
                      <w:lang w:eastAsia="ru-RU"/>
                    </w:rPr>
                  </w:pPr>
                  <w:r w:rsidRPr="003E49FA">
                    <w:rPr>
                      <w:color w:val="000000"/>
                      <w:lang w:eastAsia="ru-RU"/>
                    </w:rPr>
                    <w:t>20.12.2023</w:t>
                  </w:r>
                </w:p>
              </w:tc>
              <w:tc>
                <w:tcPr>
                  <w:tcW w:w="44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7E9B" w:rsidRPr="003E49FA" w:rsidRDefault="006D7E9B" w:rsidP="00E71EE3">
                  <w:pPr>
                    <w:widowControl/>
                    <w:tabs>
                      <w:tab w:val="left" w:pos="758"/>
                    </w:tabs>
                    <w:autoSpaceDE/>
                    <w:autoSpaceDN/>
                    <w:jc w:val="both"/>
                    <w:rPr>
                      <w:color w:val="000000"/>
                      <w:lang w:eastAsia="ru-RU"/>
                    </w:rPr>
                  </w:pPr>
                  <w:r w:rsidRPr="003E49FA">
                    <w:rPr>
                      <w:color w:val="000000"/>
                      <w:lang w:eastAsia="ru-RU"/>
                    </w:rPr>
                    <w:t>КГУ «ОШ № 19» г. Темиртау</w:t>
                  </w:r>
                </w:p>
              </w:tc>
            </w:tr>
            <w:tr w:rsidR="006D7E9B" w:rsidRPr="003E49FA" w:rsidTr="006D7E9B">
              <w:tc>
                <w:tcPr>
                  <w:tcW w:w="40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7E9B" w:rsidRPr="003E49FA" w:rsidRDefault="006D7E9B" w:rsidP="00E71EE3">
                  <w:pPr>
                    <w:widowControl/>
                    <w:tabs>
                      <w:tab w:val="left" w:pos="3525"/>
                    </w:tabs>
                    <w:autoSpaceDE/>
                    <w:autoSpaceDN/>
                    <w:jc w:val="both"/>
                    <w:rPr>
                      <w:color w:val="000000"/>
                      <w:lang w:eastAsia="ru-RU"/>
                    </w:rPr>
                  </w:pPr>
                  <w:r w:rsidRPr="003E49FA">
                    <w:rPr>
                      <w:color w:val="000000"/>
                      <w:lang w:eastAsia="ru-RU"/>
                    </w:rPr>
                    <w:t>«Психолого-педагогическое сопровождение – основа успешного обучения, развития и социализации детей с ООП»</w:t>
                  </w:r>
                </w:p>
              </w:tc>
              <w:tc>
                <w:tcPr>
                  <w:tcW w:w="1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7E9B" w:rsidRPr="003E49FA" w:rsidRDefault="006D7E9B" w:rsidP="00E71EE3">
                  <w:pPr>
                    <w:widowControl/>
                    <w:tabs>
                      <w:tab w:val="left" w:pos="758"/>
                    </w:tabs>
                    <w:autoSpaceDE/>
                    <w:autoSpaceDN/>
                    <w:jc w:val="both"/>
                    <w:rPr>
                      <w:color w:val="000000"/>
                      <w:lang w:eastAsia="ru-RU"/>
                    </w:rPr>
                  </w:pPr>
                  <w:r w:rsidRPr="003E49FA">
                    <w:rPr>
                      <w:color w:val="000000"/>
                      <w:lang w:eastAsia="ru-RU"/>
                    </w:rPr>
                    <w:t>25.12.2023</w:t>
                  </w:r>
                </w:p>
              </w:tc>
              <w:tc>
                <w:tcPr>
                  <w:tcW w:w="44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7E9B" w:rsidRPr="003E49FA" w:rsidRDefault="006D7E9B" w:rsidP="00E71EE3">
                  <w:pPr>
                    <w:widowControl/>
                    <w:tabs>
                      <w:tab w:val="left" w:pos="758"/>
                    </w:tabs>
                    <w:autoSpaceDE/>
                    <w:autoSpaceDN/>
                    <w:jc w:val="both"/>
                    <w:rPr>
                      <w:color w:val="000000"/>
                      <w:lang w:eastAsia="ru-RU"/>
                    </w:rPr>
                  </w:pPr>
                  <w:r w:rsidRPr="003E49FA">
                    <w:rPr>
                      <w:color w:val="000000"/>
                      <w:lang w:eastAsia="ru-RU"/>
                    </w:rPr>
                    <w:t xml:space="preserve">КГУ «ОШ </w:t>
                  </w:r>
                  <w:proofErr w:type="spellStart"/>
                  <w:r w:rsidRPr="003E49FA">
                    <w:rPr>
                      <w:color w:val="000000"/>
                      <w:lang w:eastAsia="ru-RU"/>
                    </w:rPr>
                    <w:t>им.К.Сатбаева</w:t>
                  </w:r>
                  <w:proofErr w:type="spellEnd"/>
                  <w:r w:rsidRPr="003E49FA">
                    <w:rPr>
                      <w:color w:val="000000"/>
                      <w:lang w:eastAsia="ru-RU"/>
                    </w:rPr>
                    <w:t>» Г. Абай</w:t>
                  </w:r>
                </w:p>
              </w:tc>
            </w:tr>
            <w:tr w:rsidR="006D7E9B" w:rsidRPr="003E49FA" w:rsidTr="006D7E9B">
              <w:tc>
                <w:tcPr>
                  <w:tcW w:w="40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7E9B" w:rsidRPr="003E49FA" w:rsidRDefault="006D7E9B" w:rsidP="00E71EE3">
                  <w:pPr>
                    <w:widowControl/>
                    <w:tabs>
                      <w:tab w:val="left" w:pos="758"/>
                    </w:tabs>
                    <w:autoSpaceDE/>
                    <w:autoSpaceDN/>
                    <w:jc w:val="both"/>
                    <w:rPr>
                      <w:color w:val="000000"/>
                      <w:lang w:eastAsia="ru-RU"/>
                    </w:rPr>
                  </w:pPr>
                  <w:r w:rsidRPr="003E49FA">
                    <w:rPr>
                      <w:color w:val="000000"/>
                      <w:lang w:eastAsia="ru-RU"/>
                    </w:rPr>
                    <w:t>Региональный семинар «Инклюзивное образование в условиях современной школы»</w:t>
                  </w:r>
                </w:p>
              </w:tc>
              <w:tc>
                <w:tcPr>
                  <w:tcW w:w="1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7E9B" w:rsidRPr="003E49FA" w:rsidRDefault="006D7E9B" w:rsidP="00E71EE3">
                  <w:pPr>
                    <w:widowControl/>
                    <w:tabs>
                      <w:tab w:val="left" w:pos="758"/>
                    </w:tabs>
                    <w:autoSpaceDE/>
                    <w:autoSpaceDN/>
                    <w:jc w:val="both"/>
                    <w:rPr>
                      <w:color w:val="000000"/>
                      <w:lang w:eastAsia="ru-RU"/>
                    </w:rPr>
                  </w:pPr>
                  <w:r w:rsidRPr="003E49FA">
                    <w:rPr>
                      <w:color w:val="000000"/>
                      <w:lang w:eastAsia="ru-RU"/>
                    </w:rPr>
                    <w:t>31.01.2024</w:t>
                  </w:r>
                </w:p>
              </w:tc>
              <w:tc>
                <w:tcPr>
                  <w:tcW w:w="44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7E9B" w:rsidRPr="003E49FA" w:rsidRDefault="006D7E9B" w:rsidP="00E71EE3">
                  <w:pPr>
                    <w:widowControl/>
                    <w:tabs>
                      <w:tab w:val="left" w:pos="758"/>
                    </w:tabs>
                    <w:autoSpaceDE/>
                    <w:autoSpaceDN/>
                    <w:jc w:val="both"/>
                    <w:rPr>
                      <w:color w:val="000000"/>
                      <w:lang w:eastAsia="ru-RU"/>
                    </w:rPr>
                  </w:pPr>
                  <w:r w:rsidRPr="003E49FA">
                    <w:rPr>
                      <w:color w:val="000000"/>
                      <w:lang w:eastAsia="ru-RU"/>
                    </w:rPr>
                    <w:t>КГУ «Школа-лицей № 20» г. Темиртау</w:t>
                  </w:r>
                </w:p>
              </w:tc>
            </w:tr>
            <w:tr w:rsidR="006D7E9B" w:rsidRPr="003E49FA" w:rsidTr="006D7E9B">
              <w:tc>
                <w:tcPr>
                  <w:tcW w:w="40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7E9B" w:rsidRPr="003E49FA" w:rsidRDefault="006D7E9B" w:rsidP="00E71EE3">
                  <w:pPr>
                    <w:widowControl/>
                    <w:tabs>
                      <w:tab w:val="left" w:pos="758"/>
                    </w:tabs>
                    <w:autoSpaceDE/>
                    <w:autoSpaceDN/>
                    <w:jc w:val="both"/>
                    <w:rPr>
                      <w:color w:val="000000"/>
                      <w:lang w:eastAsia="ru-RU"/>
                    </w:rPr>
                  </w:pPr>
                  <w:r w:rsidRPr="003E49FA">
                    <w:rPr>
                      <w:color w:val="000000"/>
                      <w:lang w:eastAsia="ru-RU"/>
                    </w:rPr>
                    <w:lastRenderedPageBreak/>
                    <w:t>«Оценка особых образовательных потребностей в ПМПК»</w:t>
                  </w:r>
                </w:p>
              </w:tc>
              <w:tc>
                <w:tcPr>
                  <w:tcW w:w="1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7E9B" w:rsidRPr="003E49FA" w:rsidRDefault="006D7E9B" w:rsidP="00E71EE3">
                  <w:pPr>
                    <w:widowControl/>
                    <w:tabs>
                      <w:tab w:val="left" w:pos="758"/>
                    </w:tabs>
                    <w:autoSpaceDE/>
                    <w:autoSpaceDN/>
                    <w:jc w:val="both"/>
                    <w:rPr>
                      <w:color w:val="000000"/>
                      <w:lang w:eastAsia="ru-RU"/>
                    </w:rPr>
                  </w:pPr>
                  <w:r w:rsidRPr="003E49FA">
                    <w:rPr>
                      <w:color w:val="000000"/>
                      <w:lang w:eastAsia="ru-RU"/>
                    </w:rPr>
                    <w:t>26.03.2024</w:t>
                  </w:r>
                </w:p>
              </w:tc>
              <w:tc>
                <w:tcPr>
                  <w:tcW w:w="44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7E9B" w:rsidRPr="003E49FA" w:rsidRDefault="006D7E9B" w:rsidP="00E71EE3">
                  <w:pPr>
                    <w:widowControl/>
                    <w:tabs>
                      <w:tab w:val="left" w:pos="758"/>
                    </w:tabs>
                    <w:autoSpaceDE/>
                    <w:autoSpaceDN/>
                    <w:jc w:val="both"/>
                    <w:rPr>
                      <w:color w:val="000000"/>
                      <w:lang w:eastAsia="ru-RU"/>
                    </w:rPr>
                  </w:pPr>
                  <w:r w:rsidRPr="003E49FA">
                    <w:rPr>
                      <w:color w:val="000000"/>
                      <w:lang w:eastAsia="ru-RU"/>
                    </w:rPr>
                    <w:t>КГУ «КОПМПК № 2»</w:t>
                  </w:r>
                </w:p>
              </w:tc>
            </w:tr>
            <w:tr w:rsidR="006D7E9B" w:rsidRPr="003E49FA" w:rsidTr="006D7E9B">
              <w:tc>
                <w:tcPr>
                  <w:tcW w:w="40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7E9B" w:rsidRPr="003E49FA" w:rsidRDefault="006D7E9B" w:rsidP="00E71EE3">
                  <w:pPr>
                    <w:widowControl/>
                    <w:tabs>
                      <w:tab w:val="left" w:pos="758"/>
                    </w:tabs>
                    <w:autoSpaceDE/>
                    <w:autoSpaceDN/>
                    <w:jc w:val="both"/>
                    <w:rPr>
                      <w:color w:val="000000"/>
                      <w:lang w:eastAsia="ru-RU"/>
                    </w:rPr>
                  </w:pPr>
                  <w:r w:rsidRPr="003E49FA">
                    <w:rPr>
                      <w:color w:val="000000"/>
                      <w:lang w:eastAsia="ru-RU"/>
                    </w:rPr>
                    <w:t>«Профилактика и социализация детей с ООП в общеобразовательных учреждениях»</w:t>
                  </w:r>
                </w:p>
              </w:tc>
              <w:tc>
                <w:tcPr>
                  <w:tcW w:w="1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7E9B" w:rsidRPr="003E49FA" w:rsidRDefault="006D7E9B" w:rsidP="00E71EE3">
                  <w:pPr>
                    <w:widowControl/>
                    <w:tabs>
                      <w:tab w:val="left" w:pos="758"/>
                    </w:tabs>
                    <w:autoSpaceDE/>
                    <w:autoSpaceDN/>
                    <w:jc w:val="both"/>
                    <w:rPr>
                      <w:color w:val="000000"/>
                      <w:lang w:eastAsia="ru-RU"/>
                    </w:rPr>
                  </w:pPr>
                  <w:r w:rsidRPr="003E49FA">
                    <w:rPr>
                      <w:color w:val="000000"/>
                      <w:lang w:eastAsia="ru-RU"/>
                    </w:rPr>
                    <w:t>27.03.2024</w:t>
                  </w:r>
                </w:p>
              </w:tc>
              <w:tc>
                <w:tcPr>
                  <w:tcW w:w="44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7E9B" w:rsidRPr="003E49FA" w:rsidRDefault="006D7E9B" w:rsidP="00E71EE3">
                  <w:pPr>
                    <w:widowControl/>
                    <w:tabs>
                      <w:tab w:val="left" w:pos="758"/>
                    </w:tabs>
                    <w:autoSpaceDE/>
                    <w:autoSpaceDN/>
                    <w:jc w:val="both"/>
                    <w:rPr>
                      <w:color w:val="000000"/>
                      <w:lang w:eastAsia="ru-RU"/>
                    </w:rPr>
                  </w:pPr>
                  <w:r w:rsidRPr="003E49FA">
                    <w:rPr>
                      <w:color w:val="000000"/>
                      <w:lang w:eastAsia="ru-RU"/>
                    </w:rPr>
                    <w:t xml:space="preserve">«ЦДЮТ </w:t>
                  </w:r>
                  <w:r w:rsidRPr="003E49FA">
                    <w:rPr>
                      <w:color w:val="000000"/>
                      <w:lang w:val="kk-KZ" w:eastAsia="ru-RU"/>
                    </w:rPr>
                    <w:t>Әлем</w:t>
                  </w:r>
                  <w:r w:rsidRPr="003E49FA">
                    <w:rPr>
                      <w:color w:val="000000"/>
                      <w:lang w:eastAsia="ru-RU"/>
                    </w:rPr>
                    <w:t>»</w:t>
                  </w:r>
                </w:p>
              </w:tc>
            </w:tr>
          </w:tbl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  <w:color w:val="FF0000"/>
              </w:rPr>
            </w:pPr>
          </w:p>
        </w:tc>
      </w:tr>
      <w:tr w:rsidR="006D7E9B" w:rsidRPr="003E49FA" w:rsidTr="006D7E9B">
        <w:tc>
          <w:tcPr>
            <w:tcW w:w="562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lastRenderedPageBreak/>
              <w:t>20</w:t>
            </w:r>
          </w:p>
        </w:tc>
        <w:tc>
          <w:tcPr>
            <w:tcW w:w="3330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Международный день инвалида.</w:t>
            </w:r>
          </w:p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 xml:space="preserve">Привлечение внимания широкой общественности к проблемам инвалидов </w:t>
            </w:r>
          </w:p>
        </w:tc>
        <w:tc>
          <w:tcPr>
            <w:tcW w:w="1701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27.11.2023 – 04.12.2023 г.</w:t>
            </w:r>
          </w:p>
        </w:tc>
        <w:tc>
          <w:tcPr>
            <w:tcW w:w="9824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Размещение информации на школьном сайте:</w:t>
            </w:r>
          </w:p>
          <w:p w:rsidR="006D7E9B" w:rsidRPr="003E49FA" w:rsidRDefault="00700EA7" w:rsidP="00E71EE3">
            <w:pPr>
              <w:widowControl/>
              <w:autoSpaceDE/>
              <w:autoSpaceDN/>
              <w:jc w:val="both"/>
              <w:rPr>
                <w:rFonts w:eastAsia="Calibri"/>
              </w:rPr>
            </w:pPr>
            <w:hyperlink r:id="rId48" w:history="1">
              <w:r w:rsidR="006D7E9B" w:rsidRPr="003E49FA">
                <w:rPr>
                  <w:rFonts w:eastAsia="Calibri"/>
                  <w:color w:val="0563C1"/>
                  <w:u w:val="single"/>
                </w:rPr>
                <w:t>https://www.instagram.com/p/C0LdEZlotbQ/?igshid=OTU1ODAwZWUxYg</w:t>
              </w:r>
            </w:hyperlink>
            <w:r w:rsidR="006D7E9B" w:rsidRPr="003E49FA">
              <w:rPr>
                <w:rFonts w:eastAsia="Calibri"/>
              </w:rPr>
              <w:t xml:space="preserve">== </w:t>
            </w:r>
          </w:p>
          <w:p w:rsidR="006D7E9B" w:rsidRPr="003E49FA" w:rsidRDefault="00700EA7" w:rsidP="00E71EE3">
            <w:pPr>
              <w:widowControl/>
              <w:autoSpaceDE/>
              <w:autoSpaceDN/>
              <w:jc w:val="both"/>
              <w:rPr>
                <w:rFonts w:eastAsia="Calibri"/>
              </w:rPr>
            </w:pPr>
            <w:hyperlink r:id="rId49" w:history="1">
              <w:r w:rsidR="006D7E9B" w:rsidRPr="003E49FA">
                <w:rPr>
                  <w:rFonts w:eastAsia="Calibri"/>
                  <w:color w:val="0563C1"/>
                  <w:u w:val="single"/>
                </w:rPr>
                <w:t>https://www.instagram.com/p/C0PALGaIwQ2/?igshid=OTU1ODAwZWUxYg</w:t>
              </w:r>
            </w:hyperlink>
            <w:r w:rsidR="006D7E9B" w:rsidRPr="003E49FA">
              <w:rPr>
                <w:rFonts w:eastAsia="Calibri"/>
              </w:rPr>
              <w:t xml:space="preserve">== </w:t>
            </w:r>
          </w:p>
          <w:p w:rsidR="006D7E9B" w:rsidRPr="003E49FA" w:rsidRDefault="00700EA7" w:rsidP="00E71EE3">
            <w:pPr>
              <w:widowControl/>
              <w:autoSpaceDE/>
              <w:autoSpaceDN/>
              <w:jc w:val="both"/>
              <w:rPr>
                <w:rFonts w:eastAsia="Calibri"/>
                <w:color w:val="0563C1"/>
                <w:u w:val="single"/>
              </w:rPr>
            </w:pPr>
            <w:hyperlink r:id="rId50" w:history="1">
              <w:r w:rsidR="006D7E9B" w:rsidRPr="003E49FA">
                <w:rPr>
                  <w:rFonts w:eastAsia="Calibri"/>
                  <w:color w:val="0563C1"/>
                  <w:u w:val="single"/>
                </w:rPr>
                <w:t>https://www.instagram.com/p/C0TYKUxIZux/?igshid=OTU1ODAwZWUxYg</w:t>
              </w:r>
            </w:hyperlink>
          </w:p>
          <w:p w:rsidR="006D7E9B" w:rsidRPr="003E49FA" w:rsidRDefault="00700EA7" w:rsidP="00E71EE3">
            <w:pPr>
              <w:widowControl/>
              <w:autoSpaceDE/>
              <w:autoSpaceDN/>
              <w:jc w:val="both"/>
              <w:rPr>
                <w:rFonts w:eastAsia="Calibri"/>
              </w:rPr>
            </w:pPr>
            <w:hyperlink r:id="rId51" w:history="1">
              <w:r w:rsidR="006D7E9B" w:rsidRPr="003E49FA">
                <w:rPr>
                  <w:rFonts w:eastAsia="Calibri"/>
                  <w:color w:val="0563C1"/>
                  <w:u w:val="single"/>
                </w:rPr>
                <w:t>https://www.instagram.com/reel/C0TYQQqI-3f/?igshid=OTU1ODAwZWUxYg</w:t>
              </w:r>
            </w:hyperlink>
            <w:r w:rsidR="006D7E9B" w:rsidRPr="003E49FA">
              <w:rPr>
                <w:rFonts w:eastAsia="Calibri"/>
              </w:rPr>
              <w:t xml:space="preserve">== </w:t>
            </w:r>
          </w:p>
          <w:p w:rsidR="006D7E9B" w:rsidRPr="003E49FA" w:rsidRDefault="00700EA7" w:rsidP="00E71EE3">
            <w:pPr>
              <w:widowControl/>
              <w:autoSpaceDE/>
              <w:autoSpaceDN/>
              <w:jc w:val="both"/>
              <w:rPr>
                <w:rFonts w:eastAsia="Calibri"/>
              </w:rPr>
            </w:pPr>
            <w:hyperlink r:id="rId52" w:history="1">
              <w:r w:rsidR="006D7E9B" w:rsidRPr="003E49FA">
                <w:rPr>
                  <w:rFonts w:eastAsia="Calibri"/>
                  <w:color w:val="0563C1"/>
                  <w:u w:val="single"/>
                </w:rPr>
                <w:t>https://www.instagram.com/reel/C0bdTGHIK0b/?igshid=OTU1ODAwZWUxYg</w:t>
              </w:r>
            </w:hyperlink>
            <w:r w:rsidR="006D7E9B" w:rsidRPr="003E49FA">
              <w:rPr>
                <w:rFonts w:eastAsia="Calibri"/>
              </w:rPr>
              <w:t xml:space="preserve">== </w:t>
            </w:r>
          </w:p>
          <w:p w:rsidR="006D7E9B" w:rsidRPr="003E49FA" w:rsidRDefault="00700EA7" w:rsidP="00E71EE3">
            <w:pPr>
              <w:widowControl/>
              <w:autoSpaceDE/>
              <w:autoSpaceDN/>
              <w:jc w:val="both"/>
              <w:rPr>
                <w:rFonts w:eastAsia="Calibri"/>
              </w:rPr>
            </w:pPr>
            <w:hyperlink r:id="rId53" w:history="1">
              <w:r w:rsidR="006D7E9B" w:rsidRPr="003E49FA">
                <w:rPr>
                  <w:rFonts w:eastAsia="Calibri"/>
                  <w:color w:val="0563C1"/>
                  <w:u w:val="single"/>
                </w:rPr>
                <w:t>https://www.instagram.com/reel/C0bJIcaoel7/?igshid=OTU1ODAwZWUxYg</w:t>
              </w:r>
            </w:hyperlink>
            <w:r w:rsidR="006D7E9B" w:rsidRPr="003E49FA">
              <w:rPr>
                <w:rFonts w:eastAsia="Calibri"/>
              </w:rPr>
              <w:t xml:space="preserve">== </w:t>
            </w:r>
          </w:p>
        </w:tc>
      </w:tr>
      <w:tr w:rsidR="006D7E9B" w:rsidRPr="003E49FA" w:rsidTr="006D7E9B">
        <w:tc>
          <w:tcPr>
            <w:tcW w:w="562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21</w:t>
            </w:r>
          </w:p>
        </w:tc>
        <w:tc>
          <w:tcPr>
            <w:tcW w:w="3330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 xml:space="preserve">Предпрофильная Профориентационная работа с учащимся с ООП </w:t>
            </w:r>
          </w:p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(</w:t>
            </w:r>
            <w:proofErr w:type="spellStart"/>
            <w:r w:rsidRPr="003E49FA">
              <w:rPr>
                <w:rFonts w:eastAsia="Calibri"/>
              </w:rPr>
              <w:t>Енович</w:t>
            </w:r>
            <w:proofErr w:type="spellEnd"/>
            <w:r w:rsidRPr="003E49FA">
              <w:rPr>
                <w:rFonts w:eastAsia="Calibri"/>
              </w:rPr>
              <w:t xml:space="preserve"> Леонидом)</w:t>
            </w:r>
          </w:p>
        </w:tc>
        <w:tc>
          <w:tcPr>
            <w:tcW w:w="1701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01.09.2022 – 25.05.2023 г</w:t>
            </w:r>
          </w:p>
        </w:tc>
        <w:tc>
          <w:tcPr>
            <w:tcW w:w="9824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Информация в АСППМ;</w:t>
            </w:r>
          </w:p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Размещение информации на школьном сайте:</w:t>
            </w:r>
          </w:p>
          <w:p w:rsidR="006D7E9B" w:rsidRPr="003E49FA" w:rsidRDefault="00700EA7" w:rsidP="00E71EE3">
            <w:pPr>
              <w:widowControl/>
              <w:autoSpaceDE/>
              <w:autoSpaceDN/>
              <w:jc w:val="both"/>
              <w:rPr>
                <w:rFonts w:eastAsia="Calibri"/>
              </w:rPr>
            </w:pPr>
            <w:hyperlink r:id="rId54" w:history="1">
              <w:r w:rsidR="006D7E9B" w:rsidRPr="003E49FA">
                <w:rPr>
                  <w:rFonts w:eastAsia="Calibri"/>
                  <w:u w:val="single"/>
                </w:rPr>
                <w:t>https://www.instagram.com/p/C4u1K3tM8TQ/?igsh=ejNwNGJhMWlmcW40</w:t>
              </w:r>
            </w:hyperlink>
          </w:p>
          <w:p w:rsidR="006D7E9B" w:rsidRPr="003E49FA" w:rsidRDefault="00700EA7" w:rsidP="00E71EE3">
            <w:pPr>
              <w:widowControl/>
              <w:autoSpaceDE/>
              <w:autoSpaceDN/>
              <w:jc w:val="both"/>
              <w:rPr>
                <w:rFonts w:eastAsia="Calibri"/>
              </w:rPr>
            </w:pPr>
            <w:hyperlink r:id="rId55" w:history="1">
              <w:r w:rsidR="006D7E9B" w:rsidRPr="003E49FA">
                <w:rPr>
                  <w:rFonts w:eastAsia="Calibri"/>
                  <w:u w:val="single"/>
                </w:rPr>
                <w:t>https://www.instagram.com/reel/C1b7jFLoQuh/?igsh=MW4wNW1zbXBodXNtdA</w:t>
              </w:r>
            </w:hyperlink>
            <w:r w:rsidR="006D7E9B" w:rsidRPr="003E49FA">
              <w:rPr>
                <w:rFonts w:eastAsia="Calibri"/>
              </w:rPr>
              <w:t xml:space="preserve">== </w:t>
            </w:r>
          </w:p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rFonts w:eastAsia="Calibri"/>
              </w:rPr>
            </w:pPr>
          </w:p>
        </w:tc>
      </w:tr>
      <w:tr w:rsidR="006D7E9B" w:rsidRPr="003E49FA" w:rsidTr="006D7E9B">
        <w:tc>
          <w:tcPr>
            <w:tcW w:w="562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22</w:t>
            </w:r>
          </w:p>
        </w:tc>
        <w:tc>
          <w:tcPr>
            <w:tcW w:w="3330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Расширение материально-технической базы (пандусы, специальное оборудование)</w:t>
            </w:r>
          </w:p>
        </w:tc>
        <w:tc>
          <w:tcPr>
            <w:tcW w:w="1701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>01.09.2023 – 25.05.2024 г</w:t>
            </w:r>
          </w:p>
        </w:tc>
        <w:tc>
          <w:tcPr>
            <w:tcW w:w="9824" w:type="dxa"/>
          </w:tcPr>
          <w:p w:rsidR="006D7E9B" w:rsidRPr="003E49FA" w:rsidRDefault="006D7E9B" w:rsidP="00E71EE3">
            <w:pPr>
              <w:widowControl/>
              <w:tabs>
                <w:tab w:val="left" w:pos="1276"/>
              </w:tabs>
              <w:autoSpaceDE/>
              <w:autoSpaceDN/>
              <w:jc w:val="both"/>
              <w:rPr>
                <w:rFonts w:eastAsia="Calibri"/>
              </w:rPr>
            </w:pPr>
            <w:r w:rsidRPr="003E49FA">
              <w:rPr>
                <w:rFonts w:eastAsia="Calibri"/>
              </w:rPr>
              <w:t xml:space="preserve">Наличие </w:t>
            </w:r>
            <w:proofErr w:type="spellStart"/>
            <w:r w:rsidRPr="003E49FA">
              <w:rPr>
                <w:rFonts w:eastAsia="Calibri"/>
              </w:rPr>
              <w:t>спец.оборудования</w:t>
            </w:r>
            <w:proofErr w:type="spellEnd"/>
          </w:p>
        </w:tc>
      </w:tr>
    </w:tbl>
    <w:p w:rsidR="006D7E9B" w:rsidRPr="003E49FA" w:rsidRDefault="006D7E9B" w:rsidP="00E71EE3">
      <w:pPr>
        <w:widowControl/>
        <w:autoSpaceDE/>
        <w:autoSpaceDN/>
        <w:jc w:val="both"/>
        <w:rPr>
          <w:b/>
          <w:bCs/>
          <w:i/>
          <w:iCs/>
          <w:color w:val="FF0000"/>
          <w:sz w:val="28"/>
          <w:szCs w:val="28"/>
          <w:lang w:eastAsia="ru-RU"/>
        </w:rPr>
      </w:pPr>
    </w:p>
    <w:p w:rsidR="006D7E9B" w:rsidRPr="003E49FA" w:rsidRDefault="006D7E9B" w:rsidP="00E71EE3">
      <w:pPr>
        <w:widowControl/>
        <w:tabs>
          <w:tab w:val="left" w:pos="758"/>
        </w:tabs>
        <w:autoSpaceDE/>
        <w:autoSpaceDN/>
        <w:jc w:val="both"/>
        <w:rPr>
          <w:b/>
          <w:sz w:val="28"/>
          <w:szCs w:val="28"/>
          <w:lang w:eastAsia="ru-RU"/>
        </w:rPr>
      </w:pPr>
      <w:r w:rsidRPr="003E49FA">
        <w:rPr>
          <w:b/>
          <w:sz w:val="28"/>
          <w:szCs w:val="28"/>
          <w:lang w:eastAsia="ru-RU"/>
        </w:rPr>
        <w:t>Участие в городских и республиканских конкурсах для детей с ООП</w:t>
      </w:r>
    </w:p>
    <w:tbl>
      <w:tblPr>
        <w:tblStyle w:val="210"/>
        <w:tblW w:w="15168" w:type="dxa"/>
        <w:tblInd w:w="-34" w:type="dxa"/>
        <w:tblLook w:val="04A0" w:firstRow="1" w:lastRow="0" w:firstColumn="1" w:lastColumn="0" w:noHBand="0" w:noVBand="1"/>
      </w:tblPr>
      <w:tblGrid>
        <w:gridCol w:w="5387"/>
        <w:gridCol w:w="1843"/>
        <w:gridCol w:w="2410"/>
        <w:gridCol w:w="1984"/>
        <w:gridCol w:w="3544"/>
      </w:tblGrid>
      <w:tr w:rsidR="006D7E9B" w:rsidRPr="003E49FA" w:rsidTr="006D7E9B">
        <w:trPr>
          <w:trHeight w:val="89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7E9B" w:rsidRPr="003E49FA" w:rsidRDefault="006D7E9B" w:rsidP="00E71EE3">
            <w:pPr>
              <w:widowControl/>
              <w:autoSpaceDE/>
              <w:autoSpaceDN/>
              <w:spacing w:line="256" w:lineRule="auto"/>
              <w:jc w:val="both"/>
              <w:rPr>
                <w:b/>
                <w:bCs/>
                <w:sz w:val="28"/>
                <w:szCs w:val="28"/>
              </w:rPr>
            </w:pPr>
            <w:r w:rsidRPr="003E49FA">
              <w:rPr>
                <w:b/>
                <w:bCs/>
                <w:sz w:val="28"/>
                <w:szCs w:val="28"/>
              </w:rPr>
              <w:t>Название конкурсы, мероприятия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7E9B" w:rsidRPr="003E49FA" w:rsidRDefault="006D7E9B" w:rsidP="00E71EE3">
            <w:pPr>
              <w:widowControl/>
              <w:autoSpaceDE/>
              <w:autoSpaceDN/>
              <w:spacing w:line="256" w:lineRule="auto"/>
              <w:jc w:val="both"/>
              <w:rPr>
                <w:b/>
                <w:bCs/>
                <w:sz w:val="28"/>
                <w:szCs w:val="28"/>
              </w:rPr>
            </w:pPr>
            <w:r w:rsidRPr="003E49FA">
              <w:rPr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7E9B" w:rsidRPr="003E49FA" w:rsidRDefault="006D7E9B" w:rsidP="00E71EE3">
            <w:pPr>
              <w:widowControl/>
              <w:autoSpaceDE/>
              <w:autoSpaceDN/>
              <w:spacing w:line="256" w:lineRule="auto"/>
              <w:jc w:val="both"/>
              <w:rPr>
                <w:b/>
                <w:bCs/>
                <w:sz w:val="28"/>
                <w:szCs w:val="28"/>
              </w:rPr>
            </w:pPr>
            <w:r w:rsidRPr="003E49FA">
              <w:rPr>
                <w:b/>
                <w:bCs/>
                <w:sz w:val="28"/>
                <w:szCs w:val="28"/>
              </w:rPr>
              <w:t>Руководитель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7E9B" w:rsidRPr="003E49FA" w:rsidRDefault="006D7E9B" w:rsidP="00E71EE3">
            <w:pPr>
              <w:widowControl/>
              <w:autoSpaceDE/>
              <w:autoSpaceDN/>
              <w:spacing w:line="256" w:lineRule="auto"/>
              <w:jc w:val="both"/>
              <w:rPr>
                <w:b/>
                <w:bCs/>
                <w:sz w:val="28"/>
                <w:szCs w:val="28"/>
              </w:rPr>
            </w:pPr>
            <w:r w:rsidRPr="003E49FA">
              <w:rPr>
                <w:b/>
                <w:bCs/>
                <w:sz w:val="28"/>
                <w:szCs w:val="28"/>
              </w:rPr>
              <w:t xml:space="preserve">Участники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7E9B" w:rsidRPr="003E49FA" w:rsidRDefault="006D7E9B" w:rsidP="00E71EE3">
            <w:pPr>
              <w:widowControl/>
              <w:autoSpaceDE/>
              <w:autoSpaceDN/>
              <w:spacing w:line="256" w:lineRule="auto"/>
              <w:jc w:val="both"/>
              <w:rPr>
                <w:sz w:val="28"/>
                <w:szCs w:val="28"/>
              </w:rPr>
            </w:pPr>
            <w:r w:rsidRPr="003E49FA">
              <w:rPr>
                <w:b/>
                <w:bCs/>
                <w:sz w:val="28"/>
                <w:szCs w:val="28"/>
              </w:rPr>
              <w:t>Занятое место, награды</w:t>
            </w:r>
          </w:p>
        </w:tc>
      </w:tr>
      <w:tr w:rsidR="006D7E9B" w:rsidRPr="003E49FA" w:rsidTr="006D7E9B">
        <w:trPr>
          <w:trHeight w:val="766"/>
        </w:trPr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D7E9B" w:rsidRPr="003E49FA" w:rsidRDefault="006D7E9B" w:rsidP="00E71EE3">
            <w:pPr>
              <w:widowControl/>
              <w:autoSpaceDE/>
              <w:autoSpaceDN/>
              <w:spacing w:line="256" w:lineRule="auto"/>
              <w:jc w:val="both"/>
              <w:rPr>
                <w:sz w:val="28"/>
                <w:szCs w:val="28"/>
              </w:rPr>
            </w:pPr>
            <w:r w:rsidRPr="003E49FA">
              <w:rPr>
                <w:sz w:val="28"/>
                <w:szCs w:val="28"/>
              </w:rPr>
              <w:t xml:space="preserve">1.Конкурс выставки «Чудо осени» </w:t>
            </w:r>
          </w:p>
          <w:p w:rsidR="006D7E9B" w:rsidRPr="003E49FA" w:rsidRDefault="006D7E9B" w:rsidP="00E71EE3">
            <w:pPr>
              <w:widowControl/>
              <w:autoSpaceDE/>
              <w:autoSpaceDN/>
              <w:spacing w:line="256" w:lineRule="auto"/>
              <w:jc w:val="both"/>
              <w:rPr>
                <w:sz w:val="28"/>
                <w:szCs w:val="28"/>
              </w:rPr>
            </w:pPr>
            <w:r w:rsidRPr="003E49FA">
              <w:rPr>
                <w:color w:val="000000"/>
                <w:sz w:val="28"/>
                <w:szCs w:val="28"/>
                <w:lang w:eastAsia="ru-RU"/>
              </w:rPr>
              <w:t>КГКП «ЦДЮТ «</w:t>
            </w:r>
            <w:r w:rsidRPr="003E49FA">
              <w:rPr>
                <w:color w:val="000000"/>
                <w:sz w:val="28"/>
                <w:szCs w:val="28"/>
                <w:lang w:val="kk-KZ" w:eastAsia="ru-RU"/>
              </w:rPr>
              <w:t>Ә</w:t>
            </w:r>
            <w:proofErr w:type="spellStart"/>
            <w:r w:rsidRPr="003E49FA">
              <w:rPr>
                <w:color w:val="000000"/>
                <w:sz w:val="28"/>
                <w:szCs w:val="28"/>
                <w:lang w:eastAsia="ru-RU"/>
              </w:rPr>
              <w:t>лем</w:t>
            </w:r>
            <w:proofErr w:type="spellEnd"/>
            <w:r w:rsidRPr="003E49FA">
              <w:rPr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D7E9B" w:rsidRPr="003E49FA" w:rsidRDefault="006D7E9B" w:rsidP="00E71EE3">
            <w:pPr>
              <w:widowControl/>
              <w:autoSpaceDE/>
              <w:autoSpaceDN/>
              <w:spacing w:line="256" w:lineRule="auto"/>
              <w:jc w:val="both"/>
              <w:rPr>
                <w:sz w:val="28"/>
                <w:szCs w:val="28"/>
              </w:rPr>
            </w:pPr>
            <w:r w:rsidRPr="003E49FA">
              <w:rPr>
                <w:sz w:val="28"/>
                <w:szCs w:val="28"/>
              </w:rPr>
              <w:t>03.11.2023</w:t>
            </w:r>
          </w:p>
          <w:p w:rsidR="006D7E9B" w:rsidRPr="003E49FA" w:rsidRDefault="006D7E9B" w:rsidP="00E71EE3">
            <w:pPr>
              <w:widowControl/>
              <w:autoSpaceDE/>
              <w:autoSpaceDN/>
              <w:spacing w:line="25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7E9B" w:rsidRPr="003E49FA" w:rsidRDefault="006D7E9B" w:rsidP="00E71EE3">
            <w:pPr>
              <w:widowControl/>
              <w:autoSpaceDE/>
              <w:autoSpaceDN/>
              <w:spacing w:line="256" w:lineRule="auto"/>
              <w:jc w:val="both"/>
              <w:rPr>
                <w:sz w:val="28"/>
                <w:szCs w:val="28"/>
              </w:rPr>
            </w:pPr>
            <w:r w:rsidRPr="003E49FA">
              <w:rPr>
                <w:sz w:val="28"/>
                <w:szCs w:val="28"/>
              </w:rPr>
              <w:t>Абдулова Ю.Ю.</w:t>
            </w:r>
          </w:p>
          <w:p w:rsidR="006D7E9B" w:rsidRPr="003E49FA" w:rsidRDefault="006D7E9B" w:rsidP="00E71EE3">
            <w:pPr>
              <w:widowControl/>
              <w:autoSpaceDE/>
              <w:autoSpaceDN/>
              <w:spacing w:line="256" w:lineRule="auto"/>
              <w:jc w:val="both"/>
              <w:rPr>
                <w:sz w:val="28"/>
                <w:szCs w:val="28"/>
              </w:rPr>
            </w:pPr>
          </w:p>
          <w:p w:rsidR="006D7E9B" w:rsidRPr="003E49FA" w:rsidRDefault="006D7E9B" w:rsidP="00E71EE3">
            <w:pPr>
              <w:widowControl/>
              <w:autoSpaceDE/>
              <w:autoSpaceDN/>
              <w:spacing w:line="256" w:lineRule="auto"/>
              <w:jc w:val="both"/>
              <w:rPr>
                <w:sz w:val="28"/>
                <w:szCs w:val="28"/>
              </w:rPr>
            </w:pPr>
          </w:p>
          <w:p w:rsidR="006D7E9B" w:rsidRPr="003E49FA" w:rsidRDefault="006D7E9B" w:rsidP="00E71EE3">
            <w:pPr>
              <w:widowControl/>
              <w:autoSpaceDE/>
              <w:autoSpaceDN/>
              <w:spacing w:line="25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7E9B" w:rsidRPr="003E49FA" w:rsidRDefault="006D7E9B" w:rsidP="00E71EE3">
            <w:pPr>
              <w:widowControl/>
              <w:autoSpaceDE/>
              <w:autoSpaceDN/>
              <w:spacing w:line="256" w:lineRule="auto"/>
              <w:jc w:val="both"/>
              <w:rPr>
                <w:sz w:val="28"/>
                <w:szCs w:val="28"/>
              </w:rPr>
            </w:pPr>
            <w:proofErr w:type="spellStart"/>
            <w:r w:rsidRPr="003E49FA">
              <w:rPr>
                <w:sz w:val="28"/>
                <w:szCs w:val="28"/>
              </w:rPr>
              <w:t>Мамырханова</w:t>
            </w:r>
            <w:proofErr w:type="spellEnd"/>
            <w:r w:rsidRPr="003E49FA">
              <w:rPr>
                <w:sz w:val="28"/>
                <w:szCs w:val="28"/>
              </w:rPr>
              <w:t xml:space="preserve"> </w:t>
            </w:r>
            <w:proofErr w:type="spellStart"/>
            <w:r w:rsidRPr="003E49FA">
              <w:rPr>
                <w:sz w:val="28"/>
                <w:szCs w:val="28"/>
              </w:rPr>
              <w:t>Айгуль</w:t>
            </w:r>
            <w:proofErr w:type="spellEnd"/>
            <w:r w:rsidRPr="003E49FA">
              <w:rPr>
                <w:sz w:val="28"/>
                <w:szCs w:val="28"/>
              </w:rPr>
              <w:t xml:space="preserve"> </w:t>
            </w:r>
            <w:proofErr w:type="spellStart"/>
            <w:r w:rsidRPr="003E49FA">
              <w:rPr>
                <w:sz w:val="28"/>
                <w:szCs w:val="28"/>
              </w:rPr>
              <w:t>Аскаровна</w:t>
            </w:r>
            <w:proofErr w:type="spellEnd"/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7E9B" w:rsidRPr="003E49FA" w:rsidRDefault="006D7E9B" w:rsidP="00E71EE3">
            <w:pPr>
              <w:widowControl/>
              <w:autoSpaceDE/>
              <w:autoSpaceDN/>
              <w:spacing w:line="256" w:lineRule="auto"/>
              <w:jc w:val="both"/>
              <w:rPr>
                <w:sz w:val="28"/>
                <w:szCs w:val="28"/>
              </w:rPr>
            </w:pPr>
            <w:r w:rsidRPr="003E49FA">
              <w:rPr>
                <w:sz w:val="28"/>
                <w:szCs w:val="28"/>
              </w:rPr>
              <w:t xml:space="preserve"> 3 место грамота</w:t>
            </w:r>
          </w:p>
        </w:tc>
      </w:tr>
      <w:tr w:rsidR="006D7E9B" w:rsidRPr="003E49FA" w:rsidTr="006D7E9B">
        <w:trPr>
          <w:trHeight w:val="766"/>
        </w:trPr>
        <w:tc>
          <w:tcPr>
            <w:tcW w:w="538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  <w:proofErr w:type="spellStart"/>
            <w:r w:rsidRPr="003E49FA">
              <w:rPr>
                <w:sz w:val="28"/>
                <w:szCs w:val="28"/>
              </w:rPr>
              <w:t>Мезина</w:t>
            </w:r>
            <w:proofErr w:type="spellEnd"/>
            <w:r w:rsidRPr="003E49FA">
              <w:rPr>
                <w:sz w:val="28"/>
                <w:szCs w:val="28"/>
              </w:rPr>
              <w:t xml:space="preserve"> Камила </w:t>
            </w:r>
            <w:proofErr w:type="spellStart"/>
            <w:r w:rsidRPr="003E49FA">
              <w:rPr>
                <w:sz w:val="28"/>
                <w:szCs w:val="28"/>
              </w:rPr>
              <w:t>Отабековна</w:t>
            </w:r>
            <w:proofErr w:type="spellEnd"/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7E9B" w:rsidRPr="003E49FA" w:rsidRDefault="006D7E9B" w:rsidP="00E71EE3">
            <w:pPr>
              <w:widowControl/>
              <w:autoSpaceDE/>
              <w:autoSpaceDN/>
              <w:spacing w:line="256" w:lineRule="auto"/>
              <w:jc w:val="both"/>
              <w:rPr>
                <w:sz w:val="28"/>
                <w:szCs w:val="28"/>
              </w:rPr>
            </w:pPr>
            <w:r w:rsidRPr="003E49FA">
              <w:rPr>
                <w:sz w:val="28"/>
                <w:szCs w:val="28"/>
              </w:rPr>
              <w:t>3 место грамота</w:t>
            </w:r>
          </w:p>
        </w:tc>
      </w:tr>
      <w:tr w:rsidR="006D7E9B" w:rsidRPr="003E49FA" w:rsidTr="006D7E9B">
        <w:trPr>
          <w:trHeight w:val="766"/>
        </w:trPr>
        <w:tc>
          <w:tcPr>
            <w:tcW w:w="538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  <w:r w:rsidRPr="003E49FA">
              <w:rPr>
                <w:sz w:val="28"/>
                <w:szCs w:val="28"/>
              </w:rPr>
              <w:t xml:space="preserve">Булахов Нурлан </w:t>
            </w:r>
            <w:proofErr w:type="spellStart"/>
            <w:r w:rsidRPr="003E49FA">
              <w:rPr>
                <w:sz w:val="28"/>
                <w:szCs w:val="28"/>
              </w:rPr>
              <w:t>Арманович</w:t>
            </w:r>
            <w:proofErr w:type="spellEnd"/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7E9B" w:rsidRPr="003E49FA" w:rsidRDefault="006D7E9B" w:rsidP="00E71EE3">
            <w:pPr>
              <w:widowControl/>
              <w:autoSpaceDE/>
              <w:autoSpaceDN/>
              <w:spacing w:line="256" w:lineRule="auto"/>
              <w:jc w:val="both"/>
              <w:rPr>
                <w:sz w:val="28"/>
                <w:szCs w:val="28"/>
              </w:rPr>
            </w:pPr>
            <w:r w:rsidRPr="003E49FA">
              <w:rPr>
                <w:sz w:val="28"/>
                <w:szCs w:val="28"/>
              </w:rPr>
              <w:t>2 место грамота</w:t>
            </w:r>
          </w:p>
        </w:tc>
      </w:tr>
      <w:tr w:rsidR="006D7E9B" w:rsidRPr="003E49FA" w:rsidTr="006D7E9B">
        <w:trPr>
          <w:trHeight w:val="766"/>
        </w:trPr>
        <w:tc>
          <w:tcPr>
            <w:tcW w:w="53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  <w:r w:rsidRPr="003E49FA">
              <w:rPr>
                <w:sz w:val="28"/>
                <w:szCs w:val="28"/>
              </w:rPr>
              <w:t>Колесова Л.Д.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  <w:proofErr w:type="spellStart"/>
            <w:r w:rsidRPr="003E49FA">
              <w:rPr>
                <w:sz w:val="28"/>
                <w:szCs w:val="28"/>
              </w:rPr>
              <w:t>Сазонкин</w:t>
            </w:r>
            <w:proofErr w:type="spellEnd"/>
            <w:r w:rsidRPr="003E49FA">
              <w:rPr>
                <w:sz w:val="28"/>
                <w:szCs w:val="28"/>
              </w:rPr>
              <w:t xml:space="preserve"> Фёдор Павлович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7E9B" w:rsidRPr="003E49FA" w:rsidRDefault="006D7E9B" w:rsidP="00E71EE3">
            <w:pPr>
              <w:widowControl/>
              <w:autoSpaceDE/>
              <w:autoSpaceDN/>
              <w:spacing w:line="256" w:lineRule="auto"/>
              <w:jc w:val="both"/>
              <w:rPr>
                <w:sz w:val="28"/>
                <w:szCs w:val="28"/>
              </w:rPr>
            </w:pPr>
            <w:r w:rsidRPr="003E49FA">
              <w:rPr>
                <w:sz w:val="28"/>
                <w:szCs w:val="28"/>
              </w:rPr>
              <w:t>3 место грамота</w:t>
            </w:r>
          </w:p>
        </w:tc>
      </w:tr>
      <w:tr w:rsidR="006D7E9B" w:rsidRPr="003E49FA" w:rsidTr="006D7E9B">
        <w:trPr>
          <w:trHeight w:val="359"/>
        </w:trPr>
        <w:tc>
          <w:tcPr>
            <w:tcW w:w="151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7E9B" w:rsidRPr="003E49FA" w:rsidRDefault="00700EA7" w:rsidP="00E71EE3">
            <w:pPr>
              <w:widowControl/>
              <w:autoSpaceDE/>
              <w:autoSpaceDN/>
              <w:spacing w:line="256" w:lineRule="auto"/>
              <w:jc w:val="both"/>
              <w:rPr>
                <w:sz w:val="28"/>
                <w:szCs w:val="28"/>
              </w:rPr>
            </w:pPr>
            <w:hyperlink r:id="rId56" w:history="1">
              <w:r w:rsidR="006D7E9B" w:rsidRPr="003E49FA">
                <w:rPr>
                  <w:color w:val="0563C1"/>
                  <w:sz w:val="28"/>
                  <w:szCs w:val="28"/>
                  <w:u w:val="single"/>
                </w:rPr>
                <w:t>https://www.instagram.com/p/CzdxlM2Muew/?igsh=Z2o2anY1N3RrMXM5</w:t>
              </w:r>
            </w:hyperlink>
          </w:p>
        </w:tc>
      </w:tr>
      <w:tr w:rsidR="006D7E9B" w:rsidRPr="003E49FA" w:rsidTr="006D7E9B">
        <w:trPr>
          <w:trHeight w:val="879"/>
        </w:trPr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D7E9B" w:rsidRPr="003E49FA" w:rsidRDefault="006D7E9B" w:rsidP="00E71EE3">
            <w:pPr>
              <w:widowControl/>
              <w:autoSpaceDE/>
              <w:autoSpaceDN/>
              <w:spacing w:line="256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3E49FA">
              <w:rPr>
                <w:sz w:val="28"/>
                <w:szCs w:val="28"/>
              </w:rPr>
              <w:t>2. Фестиваль «</w:t>
            </w:r>
            <w:proofErr w:type="spellStart"/>
            <w:r w:rsidRPr="003E49FA">
              <w:rPr>
                <w:sz w:val="28"/>
                <w:szCs w:val="28"/>
              </w:rPr>
              <w:t>Аяулы</w:t>
            </w:r>
            <w:proofErr w:type="spellEnd"/>
            <w:r w:rsidRPr="003E49FA">
              <w:rPr>
                <w:sz w:val="28"/>
                <w:szCs w:val="28"/>
              </w:rPr>
              <w:t xml:space="preserve"> Ж</w:t>
            </w:r>
            <w:r w:rsidRPr="003E49FA">
              <w:rPr>
                <w:sz w:val="28"/>
                <w:szCs w:val="28"/>
                <w:lang w:val="kk-KZ"/>
              </w:rPr>
              <w:t>ү</w:t>
            </w:r>
            <w:r w:rsidRPr="003E49FA">
              <w:rPr>
                <w:sz w:val="28"/>
                <w:szCs w:val="28"/>
              </w:rPr>
              <w:t>рек» №19</w:t>
            </w:r>
          </w:p>
          <w:p w:rsidR="006D7E9B" w:rsidRPr="003E49FA" w:rsidRDefault="006D7E9B" w:rsidP="00E71EE3">
            <w:pPr>
              <w:widowControl/>
              <w:autoSpaceDE/>
              <w:autoSpaceDN/>
              <w:spacing w:line="256" w:lineRule="auto"/>
              <w:jc w:val="both"/>
              <w:rPr>
                <w:sz w:val="28"/>
                <w:szCs w:val="28"/>
              </w:rPr>
            </w:pPr>
            <w:r w:rsidRPr="003E49FA">
              <w:rPr>
                <w:color w:val="000000"/>
                <w:sz w:val="28"/>
                <w:szCs w:val="28"/>
                <w:lang w:eastAsia="ru-RU"/>
              </w:rPr>
              <w:t xml:space="preserve"> КГКП «ЦДЮТ «</w:t>
            </w:r>
            <w:r w:rsidRPr="003E49FA">
              <w:rPr>
                <w:color w:val="000000"/>
                <w:sz w:val="28"/>
                <w:szCs w:val="28"/>
                <w:lang w:val="kk-KZ" w:eastAsia="ru-RU"/>
              </w:rPr>
              <w:t>Ә</w:t>
            </w:r>
            <w:proofErr w:type="spellStart"/>
            <w:r w:rsidRPr="003E49FA">
              <w:rPr>
                <w:color w:val="000000"/>
                <w:sz w:val="28"/>
                <w:szCs w:val="28"/>
                <w:lang w:eastAsia="ru-RU"/>
              </w:rPr>
              <w:t>лем</w:t>
            </w:r>
            <w:proofErr w:type="spellEnd"/>
            <w:r w:rsidRPr="003E49FA">
              <w:rPr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D7E9B" w:rsidRPr="003E49FA" w:rsidRDefault="006D7E9B" w:rsidP="00E71EE3">
            <w:pPr>
              <w:widowControl/>
              <w:autoSpaceDE/>
              <w:autoSpaceDN/>
              <w:spacing w:line="256" w:lineRule="auto"/>
              <w:jc w:val="both"/>
              <w:rPr>
                <w:sz w:val="28"/>
                <w:szCs w:val="28"/>
              </w:rPr>
            </w:pPr>
            <w:r w:rsidRPr="003E49FA">
              <w:rPr>
                <w:sz w:val="28"/>
                <w:szCs w:val="28"/>
              </w:rPr>
              <w:t>24.11.2023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7E9B" w:rsidRPr="003E49FA" w:rsidRDefault="006D7E9B" w:rsidP="00E71EE3">
            <w:pPr>
              <w:widowControl/>
              <w:autoSpaceDE/>
              <w:autoSpaceDN/>
              <w:spacing w:line="256" w:lineRule="auto"/>
              <w:jc w:val="both"/>
              <w:rPr>
                <w:sz w:val="28"/>
                <w:szCs w:val="28"/>
              </w:rPr>
            </w:pPr>
            <w:r w:rsidRPr="003E49FA">
              <w:rPr>
                <w:sz w:val="28"/>
                <w:szCs w:val="28"/>
              </w:rPr>
              <w:t>Абдулова Ю.Ю.</w:t>
            </w:r>
          </w:p>
          <w:p w:rsidR="006D7E9B" w:rsidRPr="003E49FA" w:rsidRDefault="006D7E9B" w:rsidP="00E71EE3">
            <w:pPr>
              <w:widowControl/>
              <w:autoSpaceDE/>
              <w:autoSpaceDN/>
              <w:spacing w:line="25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7E9B" w:rsidRPr="003E49FA" w:rsidRDefault="006D7E9B" w:rsidP="00E71EE3">
            <w:pPr>
              <w:widowControl/>
              <w:autoSpaceDE/>
              <w:autoSpaceDN/>
              <w:spacing w:line="256" w:lineRule="auto"/>
              <w:jc w:val="both"/>
              <w:rPr>
                <w:sz w:val="28"/>
                <w:szCs w:val="28"/>
                <w:u w:val="single"/>
              </w:rPr>
            </w:pPr>
            <w:proofErr w:type="spellStart"/>
            <w:r w:rsidRPr="003E49FA">
              <w:rPr>
                <w:sz w:val="28"/>
                <w:szCs w:val="28"/>
              </w:rPr>
              <w:t>Сазонкин</w:t>
            </w:r>
            <w:proofErr w:type="spellEnd"/>
            <w:r w:rsidRPr="003E49FA">
              <w:rPr>
                <w:sz w:val="28"/>
                <w:szCs w:val="28"/>
              </w:rPr>
              <w:t xml:space="preserve"> Фёдор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7E9B" w:rsidRPr="003E49FA" w:rsidRDefault="006D7E9B" w:rsidP="00E71EE3">
            <w:pPr>
              <w:widowControl/>
              <w:autoSpaceDE/>
              <w:autoSpaceDN/>
              <w:spacing w:line="256" w:lineRule="auto"/>
              <w:jc w:val="both"/>
              <w:rPr>
                <w:sz w:val="28"/>
                <w:szCs w:val="28"/>
                <w:u w:val="single"/>
              </w:rPr>
            </w:pPr>
            <w:r w:rsidRPr="003E49FA">
              <w:rPr>
                <w:sz w:val="28"/>
                <w:szCs w:val="28"/>
              </w:rPr>
              <w:t>грамота</w:t>
            </w:r>
          </w:p>
        </w:tc>
      </w:tr>
      <w:tr w:rsidR="006D7E9B" w:rsidRPr="003E49FA" w:rsidTr="006D7E9B">
        <w:trPr>
          <w:trHeight w:val="878"/>
        </w:trPr>
        <w:tc>
          <w:tcPr>
            <w:tcW w:w="538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sz w:val="28"/>
                <w:szCs w:val="28"/>
                <w:u w:val="single"/>
              </w:rPr>
            </w:pPr>
            <w:r w:rsidRPr="003E49FA">
              <w:rPr>
                <w:sz w:val="28"/>
                <w:szCs w:val="28"/>
              </w:rPr>
              <w:t>Андреев Данил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7E9B" w:rsidRPr="003E49FA" w:rsidRDefault="006D7E9B" w:rsidP="00E71EE3">
            <w:pPr>
              <w:widowControl/>
              <w:autoSpaceDE/>
              <w:autoSpaceDN/>
              <w:spacing w:line="256" w:lineRule="auto"/>
              <w:jc w:val="both"/>
              <w:rPr>
                <w:sz w:val="28"/>
                <w:szCs w:val="28"/>
                <w:u w:val="single"/>
              </w:rPr>
            </w:pPr>
            <w:r w:rsidRPr="003E49FA">
              <w:rPr>
                <w:sz w:val="28"/>
                <w:szCs w:val="28"/>
              </w:rPr>
              <w:t>грамота</w:t>
            </w:r>
          </w:p>
        </w:tc>
      </w:tr>
      <w:tr w:rsidR="006D7E9B" w:rsidRPr="003E49FA" w:rsidTr="006D7E9B">
        <w:trPr>
          <w:trHeight w:val="616"/>
        </w:trPr>
        <w:tc>
          <w:tcPr>
            <w:tcW w:w="538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sz w:val="28"/>
                <w:szCs w:val="28"/>
                <w:u w:val="single"/>
              </w:rPr>
            </w:pPr>
            <w:proofErr w:type="spellStart"/>
            <w:r w:rsidRPr="003E49FA">
              <w:rPr>
                <w:sz w:val="28"/>
                <w:szCs w:val="28"/>
              </w:rPr>
              <w:t>Бухтин</w:t>
            </w:r>
            <w:proofErr w:type="spellEnd"/>
            <w:r w:rsidRPr="003E49FA">
              <w:rPr>
                <w:sz w:val="28"/>
                <w:szCs w:val="28"/>
              </w:rPr>
              <w:t xml:space="preserve"> Александр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7E9B" w:rsidRPr="003E49FA" w:rsidRDefault="006D7E9B" w:rsidP="00E71EE3">
            <w:pPr>
              <w:widowControl/>
              <w:autoSpaceDE/>
              <w:autoSpaceDN/>
              <w:spacing w:line="256" w:lineRule="auto"/>
              <w:jc w:val="both"/>
              <w:rPr>
                <w:sz w:val="28"/>
                <w:szCs w:val="28"/>
                <w:u w:val="single"/>
              </w:rPr>
            </w:pPr>
            <w:r w:rsidRPr="003E49FA">
              <w:rPr>
                <w:sz w:val="28"/>
                <w:szCs w:val="28"/>
              </w:rPr>
              <w:t>грамота</w:t>
            </w:r>
          </w:p>
        </w:tc>
      </w:tr>
      <w:tr w:rsidR="006D7E9B" w:rsidRPr="003E49FA" w:rsidTr="006D7E9B">
        <w:trPr>
          <w:trHeight w:val="616"/>
        </w:trPr>
        <w:tc>
          <w:tcPr>
            <w:tcW w:w="538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  <w:r w:rsidRPr="003E49FA">
              <w:rPr>
                <w:sz w:val="28"/>
                <w:szCs w:val="28"/>
              </w:rPr>
              <w:t>Ковальская Н.Д.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  <w:proofErr w:type="spellStart"/>
            <w:r w:rsidRPr="003E49FA">
              <w:rPr>
                <w:sz w:val="28"/>
                <w:szCs w:val="28"/>
              </w:rPr>
              <w:t>Мамырханова</w:t>
            </w:r>
            <w:proofErr w:type="spellEnd"/>
            <w:r w:rsidRPr="003E49FA">
              <w:rPr>
                <w:sz w:val="28"/>
                <w:szCs w:val="28"/>
              </w:rPr>
              <w:t xml:space="preserve"> </w:t>
            </w:r>
            <w:proofErr w:type="spellStart"/>
            <w:r w:rsidRPr="003E49FA">
              <w:rPr>
                <w:sz w:val="28"/>
                <w:szCs w:val="28"/>
              </w:rPr>
              <w:t>Айгуль</w:t>
            </w:r>
            <w:proofErr w:type="spellEnd"/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7E9B" w:rsidRPr="003E49FA" w:rsidRDefault="006D7E9B" w:rsidP="00E71EE3">
            <w:pPr>
              <w:widowControl/>
              <w:autoSpaceDE/>
              <w:autoSpaceDN/>
              <w:spacing w:line="256" w:lineRule="auto"/>
              <w:jc w:val="both"/>
              <w:rPr>
                <w:sz w:val="28"/>
                <w:szCs w:val="28"/>
                <w:u w:val="single"/>
              </w:rPr>
            </w:pPr>
            <w:r w:rsidRPr="003E49FA">
              <w:rPr>
                <w:sz w:val="28"/>
                <w:szCs w:val="28"/>
              </w:rPr>
              <w:t>грамота</w:t>
            </w:r>
          </w:p>
        </w:tc>
      </w:tr>
      <w:tr w:rsidR="006D7E9B" w:rsidRPr="003E49FA" w:rsidTr="006D7E9B">
        <w:trPr>
          <w:trHeight w:val="616"/>
        </w:trPr>
        <w:tc>
          <w:tcPr>
            <w:tcW w:w="538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  <w:r w:rsidRPr="003E49FA">
              <w:rPr>
                <w:sz w:val="28"/>
                <w:szCs w:val="28"/>
              </w:rPr>
              <w:t>Крючёк А.А.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  <w:r w:rsidRPr="003E49FA">
              <w:rPr>
                <w:sz w:val="28"/>
                <w:szCs w:val="28"/>
              </w:rPr>
              <w:t>Царёва Ольга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7E9B" w:rsidRPr="003E49FA" w:rsidRDefault="006D7E9B" w:rsidP="00E71EE3">
            <w:pPr>
              <w:widowControl/>
              <w:autoSpaceDE/>
              <w:autoSpaceDN/>
              <w:spacing w:line="256" w:lineRule="auto"/>
              <w:jc w:val="both"/>
              <w:rPr>
                <w:sz w:val="28"/>
                <w:szCs w:val="28"/>
                <w:u w:val="single"/>
              </w:rPr>
            </w:pPr>
            <w:r w:rsidRPr="003E49FA">
              <w:rPr>
                <w:sz w:val="28"/>
                <w:szCs w:val="28"/>
              </w:rPr>
              <w:t>грамота</w:t>
            </w:r>
          </w:p>
        </w:tc>
      </w:tr>
      <w:tr w:rsidR="006D7E9B" w:rsidRPr="003E49FA" w:rsidTr="006D7E9B">
        <w:trPr>
          <w:trHeight w:val="616"/>
        </w:trPr>
        <w:tc>
          <w:tcPr>
            <w:tcW w:w="538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  <w:proofErr w:type="spellStart"/>
            <w:r w:rsidRPr="003E49FA">
              <w:rPr>
                <w:sz w:val="28"/>
                <w:szCs w:val="28"/>
              </w:rPr>
              <w:t>Ауескулова</w:t>
            </w:r>
            <w:proofErr w:type="spellEnd"/>
            <w:r w:rsidRPr="003E49FA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  <w:r w:rsidRPr="003E49FA">
              <w:rPr>
                <w:sz w:val="28"/>
                <w:szCs w:val="28"/>
              </w:rPr>
              <w:t>Мезина Камила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7E9B" w:rsidRPr="003E49FA" w:rsidRDefault="006D7E9B" w:rsidP="00E71EE3">
            <w:pPr>
              <w:widowControl/>
              <w:autoSpaceDE/>
              <w:autoSpaceDN/>
              <w:spacing w:line="256" w:lineRule="auto"/>
              <w:jc w:val="both"/>
              <w:rPr>
                <w:sz w:val="28"/>
                <w:szCs w:val="28"/>
                <w:u w:val="single"/>
              </w:rPr>
            </w:pPr>
            <w:r w:rsidRPr="003E49FA">
              <w:rPr>
                <w:sz w:val="28"/>
                <w:szCs w:val="28"/>
              </w:rPr>
              <w:t>грамота</w:t>
            </w:r>
          </w:p>
        </w:tc>
      </w:tr>
      <w:tr w:rsidR="006D7E9B" w:rsidRPr="003E49FA" w:rsidTr="006D7E9B">
        <w:trPr>
          <w:trHeight w:val="616"/>
        </w:trPr>
        <w:tc>
          <w:tcPr>
            <w:tcW w:w="538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  <w:r w:rsidRPr="003E49FA">
              <w:rPr>
                <w:sz w:val="28"/>
                <w:szCs w:val="28"/>
              </w:rPr>
              <w:t>Какимова С.М.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  <w:proofErr w:type="spellStart"/>
            <w:r w:rsidRPr="003E49FA">
              <w:rPr>
                <w:sz w:val="28"/>
                <w:szCs w:val="28"/>
              </w:rPr>
              <w:t>Гнездов</w:t>
            </w:r>
            <w:proofErr w:type="spellEnd"/>
            <w:r w:rsidRPr="003E49FA">
              <w:rPr>
                <w:sz w:val="28"/>
                <w:szCs w:val="28"/>
              </w:rPr>
              <w:t xml:space="preserve"> Даниил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7E9B" w:rsidRPr="003E49FA" w:rsidRDefault="006D7E9B" w:rsidP="00E71EE3">
            <w:pPr>
              <w:widowControl/>
              <w:autoSpaceDE/>
              <w:autoSpaceDN/>
              <w:spacing w:line="256" w:lineRule="auto"/>
              <w:jc w:val="both"/>
              <w:rPr>
                <w:sz w:val="28"/>
                <w:szCs w:val="28"/>
                <w:u w:val="single"/>
              </w:rPr>
            </w:pPr>
            <w:r w:rsidRPr="003E49FA">
              <w:rPr>
                <w:sz w:val="28"/>
                <w:szCs w:val="28"/>
              </w:rPr>
              <w:t>грамота</w:t>
            </w:r>
          </w:p>
        </w:tc>
      </w:tr>
      <w:tr w:rsidR="006D7E9B" w:rsidRPr="003E49FA" w:rsidTr="006D7E9B">
        <w:trPr>
          <w:trHeight w:val="616"/>
        </w:trPr>
        <w:tc>
          <w:tcPr>
            <w:tcW w:w="538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  <w:r w:rsidRPr="003E49FA">
              <w:rPr>
                <w:sz w:val="28"/>
                <w:szCs w:val="28"/>
              </w:rPr>
              <w:t>Колесова Л.Д.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  <w:r w:rsidRPr="003E49FA">
              <w:rPr>
                <w:sz w:val="28"/>
                <w:szCs w:val="28"/>
              </w:rPr>
              <w:t>Булахов Нурлан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7E9B" w:rsidRPr="003E49FA" w:rsidRDefault="006D7E9B" w:rsidP="00E71EE3">
            <w:pPr>
              <w:widowControl/>
              <w:autoSpaceDE/>
              <w:autoSpaceDN/>
              <w:spacing w:line="256" w:lineRule="auto"/>
              <w:jc w:val="both"/>
              <w:rPr>
                <w:sz w:val="28"/>
                <w:szCs w:val="28"/>
                <w:u w:val="single"/>
              </w:rPr>
            </w:pPr>
            <w:r w:rsidRPr="003E49FA">
              <w:rPr>
                <w:sz w:val="28"/>
                <w:szCs w:val="28"/>
              </w:rPr>
              <w:t>грамота</w:t>
            </w:r>
          </w:p>
        </w:tc>
      </w:tr>
      <w:tr w:rsidR="006D7E9B" w:rsidRPr="003E49FA" w:rsidTr="006D7E9B">
        <w:trPr>
          <w:trHeight w:val="616"/>
        </w:trPr>
        <w:tc>
          <w:tcPr>
            <w:tcW w:w="53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7E9B" w:rsidRPr="003E49FA" w:rsidRDefault="006D7E9B" w:rsidP="00E71EE3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  <w:proofErr w:type="spellStart"/>
            <w:r w:rsidRPr="003E49FA">
              <w:rPr>
                <w:sz w:val="28"/>
                <w:szCs w:val="28"/>
              </w:rPr>
              <w:t>Енович</w:t>
            </w:r>
            <w:proofErr w:type="spellEnd"/>
            <w:r w:rsidRPr="003E49FA">
              <w:rPr>
                <w:sz w:val="28"/>
                <w:szCs w:val="28"/>
              </w:rPr>
              <w:t xml:space="preserve"> Леонид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7E9B" w:rsidRPr="003E49FA" w:rsidRDefault="006D7E9B" w:rsidP="00E71EE3">
            <w:pPr>
              <w:widowControl/>
              <w:autoSpaceDE/>
              <w:autoSpaceDN/>
              <w:spacing w:line="256" w:lineRule="auto"/>
              <w:jc w:val="both"/>
              <w:rPr>
                <w:sz w:val="28"/>
                <w:szCs w:val="28"/>
                <w:u w:val="single"/>
              </w:rPr>
            </w:pPr>
            <w:r w:rsidRPr="003E49FA">
              <w:rPr>
                <w:sz w:val="28"/>
                <w:szCs w:val="28"/>
              </w:rPr>
              <w:t>грамота</w:t>
            </w:r>
          </w:p>
        </w:tc>
      </w:tr>
      <w:tr w:rsidR="006D7E9B" w:rsidRPr="003E49FA" w:rsidTr="006D7E9B">
        <w:trPr>
          <w:trHeight w:val="303"/>
        </w:trPr>
        <w:tc>
          <w:tcPr>
            <w:tcW w:w="151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7E9B" w:rsidRPr="003E49FA" w:rsidRDefault="00700EA7" w:rsidP="00E71EE3">
            <w:pPr>
              <w:widowControl/>
              <w:autoSpaceDE/>
              <w:autoSpaceDN/>
              <w:spacing w:line="256" w:lineRule="auto"/>
              <w:jc w:val="both"/>
              <w:rPr>
                <w:sz w:val="28"/>
                <w:szCs w:val="28"/>
              </w:rPr>
            </w:pPr>
            <w:hyperlink r:id="rId57" w:history="1">
              <w:r w:rsidR="006D7E9B" w:rsidRPr="003E49FA">
                <w:rPr>
                  <w:color w:val="0563C1"/>
                  <w:sz w:val="28"/>
                  <w:szCs w:val="28"/>
                  <w:u w:val="single"/>
                </w:rPr>
                <w:t>https://www.instagram.com/reel/C0Di7W1IgCA/?igsh=aWdlOW0wOHNscGM5</w:t>
              </w:r>
            </w:hyperlink>
          </w:p>
          <w:p w:rsidR="006D7E9B" w:rsidRPr="003E49FA" w:rsidRDefault="00700EA7" w:rsidP="00E71EE3">
            <w:pPr>
              <w:widowControl/>
              <w:autoSpaceDE/>
              <w:autoSpaceDN/>
              <w:spacing w:line="256" w:lineRule="auto"/>
              <w:jc w:val="both"/>
              <w:rPr>
                <w:sz w:val="28"/>
                <w:szCs w:val="28"/>
              </w:rPr>
            </w:pPr>
            <w:hyperlink r:id="rId58" w:history="1">
              <w:r w:rsidR="006D7E9B" w:rsidRPr="003E49FA">
                <w:rPr>
                  <w:color w:val="0563C1"/>
                  <w:sz w:val="28"/>
                  <w:szCs w:val="28"/>
                  <w:u w:val="single"/>
                </w:rPr>
                <w:t>https://www.instagram.com/reel/C0FDWFYo6WI/?igsh=ZWlsNW96d3pyYTZ4</w:t>
              </w:r>
            </w:hyperlink>
          </w:p>
        </w:tc>
      </w:tr>
      <w:tr w:rsidR="006D7E9B" w:rsidRPr="003E49FA" w:rsidTr="006D7E9B">
        <w:trPr>
          <w:trHeight w:val="956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7E9B" w:rsidRPr="003E49FA" w:rsidRDefault="006D7E9B" w:rsidP="00E71EE3">
            <w:pPr>
              <w:widowControl/>
              <w:autoSpaceDE/>
              <w:autoSpaceDN/>
              <w:spacing w:line="256" w:lineRule="auto"/>
              <w:jc w:val="both"/>
              <w:rPr>
                <w:sz w:val="28"/>
                <w:szCs w:val="28"/>
              </w:rPr>
            </w:pPr>
            <w:r w:rsidRPr="003E49FA">
              <w:rPr>
                <w:sz w:val="28"/>
                <w:szCs w:val="28"/>
              </w:rPr>
              <w:t xml:space="preserve">3.Конкурс стихов «Казахстан – наш общий дом» ко «Дню Независимости РК» </w:t>
            </w:r>
          </w:p>
          <w:p w:rsidR="006D7E9B" w:rsidRPr="003E49FA" w:rsidRDefault="006D7E9B" w:rsidP="00E71EE3">
            <w:pPr>
              <w:widowControl/>
              <w:autoSpaceDE/>
              <w:autoSpaceDN/>
              <w:spacing w:line="256" w:lineRule="auto"/>
              <w:jc w:val="both"/>
              <w:rPr>
                <w:sz w:val="28"/>
                <w:szCs w:val="28"/>
              </w:rPr>
            </w:pPr>
            <w:r w:rsidRPr="003E49FA">
              <w:rPr>
                <w:sz w:val="28"/>
                <w:szCs w:val="28"/>
              </w:rPr>
              <w:t>Городской парк культуры и отдыха.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7E9B" w:rsidRPr="003E49FA" w:rsidRDefault="006D7E9B" w:rsidP="00E71EE3">
            <w:pPr>
              <w:widowControl/>
              <w:autoSpaceDE/>
              <w:autoSpaceDN/>
              <w:spacing w:line="256" w:lineRule="auto"/>
              <w:jc w:val="both"/>
              <w:rPr>
                <w:sz w:val="28"/>
                <w:szCs w:val="28"/>
              </w:rPr>
            </w:pPr>
            <w:r w:rsidRPr="003E49FA">
              <w:rPr>
                <w:sz w:val="28"/>
                <w:szCs w:val="28"/>
              </w:rPr>
              <w:t>21.12.2023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7E9B" w:rsidRPr="003E49FA" w:rsidRDefault="006D7E9B" w:rsidP="00E71EE3">
            <w:pPr>
              <w:widowControl/>
              <w:autoSpaceDE/>
              <w:autoSpaceDN/>
              <w:spacing w:line="256" w:lineRule="auto"/>
              <w:jc w:val="both"/>
              <w:rPr>
                <w:sz w:val="28"/>
                <w:szCs w:val="28"/>
              </w:rPr>
            </w:pPr>
            <w:r w:rsidRPr="003E49FA">
              <w:rPr>
                <w:sz w:val="28"/>
                <w:szCs w:val="28"/>
              </w:rPr>
              <w:t>Абдулова Ю.Ю.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7E9B" w:rsidRPr="003E49FA" w:rsidRDefault="006D7E9B" w:rsidP="00E71EE3">
            <w:pPr>
              <w:widowControl/>
              <w:autoSpaceDE/>
              <w:autoSpaceDN/>
              <w:spacing w:line="256" w:lineRule="auto"/>
              <w:jc w:val="both"/>
              <w:rPr>
                <w:sz w:val="28"/>
                <w:szCs w:val="28"/>
                <w:u w:val="single"/>
              </w:rPr>
            </w:pPr>
            <w:proofErr w:type="spellStart"/>
            <w:r w:rsidRPr="003E49FA">
              <w:rPr>
                <w:sz w:val="28"/>
                <w:szCs w:val="28"/>
                <w:u w:val="single"/>
              </w:rPr>
              <w:t>Сазонкин</w:t>
            </w:r>
            <w:proofErr w:type="spellEnd"/>
            <w:r w:rsidRPr="003E49FA">
              <w:rPr>
                <w:sz w:val="28"/>
                <w:szCs w:val="28"/>
                <w:u w:val="single"/>
              </w:rPr>
              <w:t xml:space="preserve"> Фёдор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7E9B" w:rsidRPr="003E49FA" w:rsidRDefault="006D7E9B" w:rsidP="00E71EE3">
            <w:pPr>
              <w:widowControl/>
              <w:autoSpaceDE/>
              <w:autoSpaceDN/>
              <w:spacing w:line="256" w:lineRule="auto"/>
              <w:jc w:val="both"/>
              <w:rPr>
                <w:sz w:val="28"/>
                <w:szCs w:val="28"/>
              </w:rPr>
            </w:pPr>
            <w:r w:rsidRPr="003E49FA">
              <w:rPr>
                <w:sz w:val="28"/>
                <w:szCs w:val="28"/>
              </w:rPr>
              <w:t>Письмо благодарности</w:t>
            </w:r>
          </w:p>
        </w:tc>
      </w:tr>
    </w:tbl>
    <w:p w:rsidR="006D7E9B" w:rsidRPr="003E49FA" w:rsidRDefault="008E7EA6" w:rsidP="00E71EE3">
      <w:pPr>
        <w:widowControl/>
        <w:autoSpaceDE/>
        <w:autoSpaceDN/>
        <w:spacing w:after="200" w:line="276" w:lineRule="auto"/>
        <w:jc w:val="both"/>
        <w:rPr>
          <w:rFonts w:eastAsia="Calibri"/>
          <w:b/>
          <w:sz w:val="28"/>
          <w:szCs w:val="28"/>
        </w:rPr>
      </w:pPr>
      <w:r w:rsidRPr="003E49FA">
        <w:rPr>
          <w:rFonts w:eastAsia="Calibri"/>
          <w:b/>
          <w:sz w:val="28"/>
          <w:szCs w:val="28"/>
        </w:rPr>
        <w:t>Неделя,</w:t>
      </w:r>
      <w:r w:rsidR="006D7E9B" w:rsidRPr="003E49FA">
        <w:rPr>
          <w:rFonts w:eastAsia="Calibri"/>
          <w:b/>
          <w:sz w:val="28"/>
          <w:szCs w:val="28"/>
        </w:rPr>
        <w:t xml:space="preserve"> посвященная Международному «Дню</w:t>
      </w:r>
      <w:r w:rsidRPr="003E49FA">
        <w:rPr>
          <w:rFonts w:eastAsia="Calibri"/>
          <w:b/>
          <w:sz w:val="28"/>
          <w:szCs w:val="28"/>
        </w:rPr>
        <w:t xml:space="preserve"> Инвалида» (27.11. – 04.12.2023 года</w:t>
      </w:r>
      <w:r w:rsidR="006D7E9B" w:rsidRPr="003E49FA">
        <w:rPr>
          <w:rFonts w:eastAsia="Calibri"/>
          <w:b/>
          <w:sz w:val="28"/>
          <w:szCs w:val="28"/>
        </w:rPr>
        <w:t>)</w:t>
      </w:r>
    </w:p>
    <w:p w:rsidR="006D7E9B" w:rsidRPr="003E49FA" w:rsidRDefault="006D7E9B" w:rsidP="00E71EE3">
      <w:pPr>
        <w:widowControl/>
        <w:autoSpaceDE/>
        <w:autoSpaceDN/>
        <w:spacing w:line="259" w:lineRule="auto"/>
        <w:ind w:firstLine="708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lastRenderedPageBreak/>
        <w:t xml:space="preserve">27 ноября в КГУ «ОШ №1» открытие недели мероприятий, посвященных 3 декабря «МЕЖДУНАРОДНОМУ ДНЮ ИНВАЛИДОВ». </w:t>
      </w:r>
    </w:p>
    <w:p w:rsidR="006D7E9B" w:rsidRPr="003E49FA" w:rsidRDefault="006D7E9B" w:rsidP="00E71EE3">
      <w:pPr>
        <w:widowControl/>
        <w:autoSpaceDE/>
        <w:autoSpaceDN/>
        <w:spacing w:line="259" w:lineRule="auto"/>
        <w:ind w:firstLine="708"/>
        <w:jc w:val="both"/>
        <w:rPr>
          <w:rFonts w:eastAsia="Calibri"/>
          <w:color w:val="000000"/>
          <w:sz w:val="28"/>
          <w:szCs w:val="28"/>
          <w:shd w:val="clear" w:color="auto" w:fill="FBFBFB"/>
        </w:rPr>
      </w:pPr>
      <w:r w:rsidRPr="003E49FA">
        <w:rPr>
          <w:rFonts w:eastAsia="Calibri"/>
          <w:color w:val="000000"/>
          <w:sz w:val="28"/>
          <w:szCs w:val="28"/>
          <w:shd w:val="clear" w:color="auto" w:fill="FBFBFB"/>
        </w:rPr>
        <w:t>В 1992 году в конце Десятилетия инвалидов Организации Объединенных Наций (1983—1992) Генеральная Ассамблея ООН своей резолюцией 47/3 провозгласила </w:t>
      </w:r>
      <w:hyperlink r:id="rId59" w:history="1">
        <w:r w:rsidRPr="003E49FA">
          <w:rPr>
            <w:rFonts w:eastAsia="Calibri"/>
            <w:color w:val="288213"/>
            <w:sz w:val="28"/>
            <w:szCs w:val="28"/>
            <w:u w:val="single"/>
            <w:bdr w:val="none" w:sz="0" w:space="0" w:color="auto" w:frame="1"/>
            <w:shd w:val="clear" w:color="auto" w:fill="FBFBFB"/>
          </w:rPr>
          <w:t>3 декабря</w:t>
        </w:r>
      </w:hyperlink>
      <w:r w:rsidRPr="003E49FA">
        <w:rPr>
          <w:rFonts w:eastAsia="Calibri"/>
          <w:color w:val="000000"/>
          <w:sz w:val="28"/>
          <w:szCs w:val="28"/>
          <w:shd w:val="clear" w:color="auto" w:fill="FBFBFB"/>
        </w:rPr>
        <w:t> </w:t>
      </w:r>
      <w:r w:rsidRPr="003E49FA">
        <w:rPr>
          <w:rFonts w:eastAsia="Calibri"/>
          <w:b/>
          <w:bCs/>
          <w:color w:val="000000"/>
          <w:sz w:val="28"/>
          <w:szCs w:val="28"/>
          <w:bdr w:val="none" w:sz="0" w:space="0" w:color="auto" w:frame="1"/>
          <w:shd w:val="clear" w:color="auto" w:fill="FBFBFB"/>
        </w:rPr>
        <w:t>Международным днем инвалидов</w:t>
      </w:r>
      <w:r w:rsidRPr="003E49FA">
        <w:rPr>
          <w:rFonts w:eastAsia="Calibri"/>
          <w:color w:val="000000"/>
          <w:sz w:val="28"/>
          <w:szCs w:val="28"/>
          <w:shd w:val="clear" w:color="auto" w:fill="FBFBFB"/>
        </w:rPr>
        <w:t> (</w:t>
      </w:r>
      <w:proofErr w:type="spellStart"/>
      <w:r w:rsidRPr="003E49FA">
        <w:rPr>
          <w:rFonts w:eastAsia="Calibri"/>
          <w:color w:val="000000"/>
          <w:sz w:val="28"/>
          <w:szCs w:val="28"/>
          <w:shd w:val="clear" w:color="auto" w:fill="FBFBFB"/>
        </w:rPr>
        <w:t>International</w:t>
      </w:r>
      <w:proofErr w:type="spellEnd"/>
      <w:r w:rsidRPr="003E49FA">
        <w:rPr>
          <w:rFonts w:eastAsia="Calibri"/>
          <w:color w:val="000000"/>
          <w:sz w:val="28"/>
          <w:szCs w:val="28"/>
          <w:shd w:val="clear" w:color="auto" w:fill="FBFBFB"/>
        </w:rPr>
        <w:t xml:space="preserve"> </w:t>
      </w:r>
      <w:proofErr w:type="spellStart"/>
      <w:r w:rsidRPr="003E49FA">
        <w:rPr>
          <w:rFonts w:eastAsia="Calibri"/>
          <w:color w:val="000000"/>
          <w:sz w:val="28"/>
          <w:szCs w:val="28"/>
          <w:shd w:val="clear" w:color="auto" w:fill="FBFBFB"/>
        </w:rPr>
        <w:t>Day</w:t>
      </w:r>
      <w:proofErr w:type="spellEnd"/>
      <w:r w:rsidRPr="003E49FA">
        <w:rPr>
          <w:rFonts w:eastAsia="Calibri"/>
          <w:color w:val="000000"/>
          <w:sz w:val="28"/>
          <w:szCs w:val="28"/>
          <w:shd w:val="clear" w:color="auto" w:fill="FBFBFB"/>
        </w:rPr>
        <w:t xml:space="preserve"> </w:t>
      </w:r>
      <w:proofErr w:type="spellStart"/>
      <w:r w:rsidRPr="003E49FA">
        <w:rPr>
          <w:rFonts w:eastAsia="Calibri"/>
          <w:color w:val="000000"/>
          <w:sz w:val="28"/>
          <w:szCs w:val="28"/>
          <w:shd w:val="clear" w:color="auto" w:fill="FBFBFB"/>
        </w:rPr>
        <w:t>of</w:t>
      </w:r>
      <w:proofErr w:type="spellEnd"/>
      <w:r w:rsidRPr="003E49FA">
        <w:rPr>
          <w:rFonts w:eastAsia="Calibri"/>
          <w:color w:val="000000"/>
          <w:sz w:val="28"/>
          <w:szCs w:val="28"/>
          <w:shd w:val="clear" w:color="auto" w:fill="FBFBFB"/>
        </w:rPr>
        <w:t xml:space="preserve"> </w:t>
      </w:r>
      <w:proofErr w:type="spellStart"/>
      <w:r w:rsidRPr="003E49FA">
        <w:rPr>
          <w:rFonts w:eastAsia="Calibri"/>
          <w:color w:val="000000"/>
          <w:sz w:val="28"/>
          <w:szCs w:val="28"/>
          <w:shd w:val="clear" w:color="auto" w:fill="FBFBFB"/>
        </w:rPr>
        <w:t>Disabled</w:t>
      </w:r>
      <w:proofErr w:type="spellEnd"/>
      <w:r w:rsidRPr="003E49FA">
        <w:rPr>
          <w:rFonts w:eastAsia="Calibri"/>
          <w:color w:val="000000"/>
          <w:sz w:val="28"/>
          <w:szCs w:val="28"/>
          <w:shd w:val="clear" w:color="auto" w:fill="FBFBFB"/>
        </w:rPr>
        <w:t xml:space="preserve"> </w:t>
      </w:r>
      <w:proofErr w:type="spellStart"/>
      <w:r w:rsidRPr="003E49FA">
        <w:rPr>
          <w:rFonts w:eastAsia="Calibri"/>
          <w:color w:val="000000"/>
          <w:sz w:val="28"/>
          <w:szCs w:val="28"/>
          <w:shd w:val="clear" w:color="auto" w:fill="FBFBFB"/>
        </w:rPr>
        <w:t>Persons</w:t>
      </w:r>
      <w:proofErr w:type="spellEnd"/>
      <w:r w:rsidRPr="003E49FA">
        <w:rPr>
          <w:rFonts w:eastAsia="Calibri"/>
          <w:color w:val="000000"/>
          <w:sz w:val="28"/>
          <w:szCs w:val="28"/>
          <w:shd w:val="clear" w:color="auto" w:fill="FBFBFB"/>
        </w:rPr>
        <w:t>), с целью продвижение прав инвалидов во всех сферах общественной жизни, а также привлечение внимания широкой общественности к проблемам инвалидов.</w:t>
      </w:r>
    </w:p>
    <w:p w:rsidR="006D7E9B" w:rsidRPr="003E49FA" w:rsidRDefault="006D7E9B" w:rsidP="00E71EE3">
      <w:pPr>
        <w:widowControl/>
        <w:autoSpaceDE/>
        <w:autoSpaceDN/>
        <w:spacing w:line="259" w:lineRule="auto"/>
        <w:ind w:firstLine="708"/>
        <w:jc w:val="both"/>
        <w:rPr>
          <w:rFonts w:eastAsia="Calibri"/>
          <w:color w:val="000000"/>
          <w:sz w:val="28"/>
          <w:szCs w:val="28"/>
          <w:shd w:val="clear" w:color="auto" w:fill="FBFBFB"/>
        </w:rPr>
      </w:pPr>
      <w:r w:rsidRPr="003E49FA">
        <w:rPr>
          <w:rFonts w:eastAsia="Calibri"/>
          <w:color w:val="000000"/>
          <w:sz w:val="28"/>
          <w:szCs w:val="28"/>
          <w:shd w:val="clear" w:color="auto" w:fill="FBFBFB"/>
        </w:rPr>
        <w:tab/>
        <w:t>Невозможное возможно и тому доказательство – истории из жизни великих людей с ограниченными возможностями, как наших современников, так и предшественников, добившихся успеха вопреки тому, что должно бы их остановить.</w:t>
      </w:r>
    </w:p>
    <w:p w:rsidR="006D7E9B" w:rsidRPr="003E49FA" w:rsidRDefault="006D7E9B" w:rsidP="00E71EE3">
      <w:pPr>
        <w:widowControl/>
        <w:autoSpaceDE/>
        <w:autoSpaceDN/>
        <w:spacing w:line="259" w:lineRule="auto"/>
        <w:ind w:firstLine="708"/>
        <w:jc w:val="both"/>
        <w:rPr>
          <w:rFonts w:eastAsia="Calibri"/>
          <w:sz w:val="28"/>
          <w:szCs w:val="28"/>
        </w:rPr>
      </w:pPr>
    </w:p>
    <w:p w:rsidR="006D7E9B" w:rsidRPr="003E49FA" w:rsidRDefault="006D7E9B" w:rsidP="00E71EE3">
      <w:pPr>
        <w:widowControl/>
        <w:autoSpaceDE/>
        <w:autoSpaceDN/>
        <w:spacing w:line="259" w:lineRule="auto"/>
        <w:ind w:firstLine="708"/>
        <w:jc w:val="both"/>
        <w:rPr>
          <w:rFonts w:eastAsia="Calibri"/>
          <w:sz w:val="28"/>
          <w:szCs w:val="28"/>
        </w:rPr>
      </w:pPr>
    </w:p>
    <w:p w:rsidR="006D7E9B" w:rsidRPr="003E49FA" w:rsidRDefault="00700EA7" w:rsidP="00E71EE3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hyperlink r:id="rId60" w:history="1">
        <w:r w:rsidR="006D7E9B" w:rsidRPr="003E49FA">
          <w:rPr>
            <w:rFonts w:eastAsia="Calibri"/>
            <w:color w:val="0563C1"/>
            <w:sz w:val="28"/>
            <w:szCs w:val="28"/>
            <w:u w:val="single"/>
          </w:rPr>
          <w:t>https://www.instagram.com/p/C0LdEZlotbQ/?igshid=OTU1ODAwZWUxYg</w:t>
        </w:r>
      </w:hyperlink>
      <w:r w:rsidR="006D7E9B" w:rsidRPr="003E49FA">
        <w:rPr>
          <w:rFonts w:eastAsia="Calibri"/>
          <w:sz w:val="28"/>
          <w:szCs w:val="28"/>
        </w:rPr>
        <w:t xml:space="preserve">== </w:t>
      </w:r>
    </w:p>
    <w:p w:rsidR="006D7E9B" w:rsidRPr="003E49FA" w:rsidRDefault="006D7E9B" w:rsidP="00E71EE3">
      <w:pPr>
        <w:widowControl/>
        <w:autoSpaceDE/>
        <w:autoSpaceDN/>
        <w:spacing w:line="259" w:lineRule="auto"/>
        <w:ind w:firstLine="709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 xml:space="preserve">По плану мероприятий, посвященных Международному «дню Инвалидов» 28.11.2023г. учителем физической культуры </w:t>
      </w:r>
      <w:proofErr w:type="spellStart"/>
      <w:r w:rsidRPr="003E49FA">
        <w:rPr>
          <w:rFonts w:eastAsia="Calibri"/>
          <w:sz w:val="28"/>
          <w:szCs w:val="28"/>
        </w:rPr>
        <w:t>Балабриковой</w:t>
      </w:r>
      <w:proofErr w:type="spellEnd"/>
      <w:r w:rsidRPr="003E49FA">
        <w:rPr>
          <w:rFonts w:eastAsia="Calibri"/>
          <w:sz w:val="28"/>
          <w:szCs w:val="28"/>
        </w:rPr>
        <w:t xml:space="preserve"> Е.П. были проведены веселые старты в 3 «А» классе «Мир без барьеров». Учитель рассказала учащимся о разнице олимпийских и параолимпийских игр, о знаменитых спортсменах с инвалидностью. Цель веселых стартов – вовлечь школьников с ООП в регулярные занятия физической культурой и спортом, развивать лидерские качества у учащихся с особенностями в развитии.</w:t>
      </w:r>
    </w:p>
    <w:p w:rsidR="006D7E9B" w:rsidRPr="003E49FA" w:rsidRDefault="006D7E9B" w:rsidP="00E71EE3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</w:p>
    <w:p w:rsidR="006D7E9B" w:rsidRPr="003E49FA" w:rsidRDefault="006D7E9B" w:rsidP="00E71EE3">
      <w:pPr>
        <w:widowControl/>
        <w:autoSpaceDE/>
        <w:autoSpaceDN/>
        <w:spacing w:line="259" w:lineRule="auto"/>
        <w:ind w:firstLine="709"/>
        <w:jc w:val="both"/>
        <w:rPr>
          <w:rFonts w:eastAsia="Calibri"/>
          <w:sz w:val="28"/>
          <w:szCs w:val="28"/>
        </w:rPr>
      </w:pPr>
    </w:p>
    <w:p w:rsidR="006D7E9B" w:rsidRPr="003E49FA" w:rsidRDefault="00700EA7" w:rsidP="00E71EE3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hyperlink r:id="rId61" w:history="1">
        <w:r w:rsidR="006D7E9B" w:rsidRPr="003E49FA">
          <w:rPr>
            <w:rFonts w:eastAsia="Calibri"/>
            <w:color w:val="0563C1"/>
            <w:sz w:val="28"/>
            <w:szCs w:val="28"/>
            <w:u w:val="single"/>
          </w:rPr>
          <w:t>https://www.instagram.com/p/C0PALGaIwQ2/?igshid=OTU1ODAwZWUxYg</w:t>
        </w:r>
      </w:hyperlink>
      <w:r w:rsidR="006D7E9B" w:rsidRPr="003E49FA">
        <w:rPr>
          <w:rFonts w:eastAsia="Calibri"/>
          <w:sz w:val="28"/>
          <w:szCs w:val="28"/>
        </w:rPr>
        <w:t xml:space="preserve">== </w:t>
      </w:r>
    </w:p>
    <w:p w:rsidR="006D7E9B" w:rsidRPr="003E49FA" w:rsidRDefault="006D7E9B" w:rsidP="00E71EE3">
      <w:pPr>
        <w:widowControl/>
        <w:autoSpaceDE/>
        <w:autoSpaceDN/>
        <w:spacing w:after="160" w:line="259" w:lineRule="auto"/>
        <w:ind w:firstLine="708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 xml:space="preserve">29.11.2023 по плану мероприятий, посвященных Международному “Дню Инвалида” в КГУ “ОШ №1” учителем ИЗО </w:t>
      </w:r>
      <w:proofErr w:type="spellStart"/>
      <w:r w:rsidRPr="003E49FA">
        <w:rPr>
          <w:rFonts w:eastAsia="Calibri"/>
          <w:sz w:val="28"/>
          <w:szCs w:val="28"/>
        </w:rPr>
        <w:t>Какимовой</w:t>
      </w:r>
      <w:proofErr w:type="spellEnd"/>
      <w:r w:rsidRPr="003E49FA">
        <w:rPr>
          <w:rFonts w:eastAsia="Calibri"/>
          <w:sz w:val="28"/>
          <w:szCs w:val="28"/>
        </w:rPr>
        <w:t xml:space="preserve"> С.М. был проведен час творчества “Сердце в каждом”.</w:t>
      </w:r>
    </w:p>
    <w:p w:rsidR="006D7E9B" w:rsidRPr="003E49FA" w:rsidRDefault="006D7E9B" w:rsidP="00E71EE3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>Сегодня день, когда всем миром</w:t>
      </w:r>
    </w:p>
    <w:p w:rsidR="006D7E9B" w:rsidRPr="003E49FA" w:rsidRDefault="006D7E9B" w:rsidP="00E71EE3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>мы помогаем, люди, тем</w:t>
      </w:r>
    </w:p>
    <w:p w:rsidR="006D7E9B" w:rsidRPr="003E49FA" w:rsidRDefault="006D7E9B" w:rsidP="00E71EE3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>кто ограничен в своих силах,</w:t>
      </w:r>
    </w:p>
    <w:p w:rsidR="006D7E9B" w:rsidRPr="003E49FA" w:rsidRDefault="006D7E9B" w:rsidP="00E71EE3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>кто тянет воз своих проблем.</w:t>
      </w:r>
    </w:p>
    <w:p w:rsidR="006D7E9B" w:rsidRPr="003E49FA" w:rsidRDefault="006D7E9B" w:rsidP="00E71EE3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>Желаем нынче инвалидам</w:t>
      </w:r>
    </w:p>
    <w:p w:rsidR="006D7E9B" w:rsidRPr="003E49FA" w:rsidRDefault="006D7E9B" w:rsidP="00E71EE3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>здоровья, выдержки, тепла,</w:t>
      </w:r>
    </w:p>
    <w:p w:rsidR="006D7E9B" w:rsidRPr="003E49FA" w:rsidRDefault="006D7E9B" w:rsidP="00E71EE3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>не падать духом, верить в чудо,</w:t>
      </w:r>
    </w:p>
    <w:p w:rsidR="006D7E9B" w:rsidRPr="003E49FA" w:rsidRDefault="006D7E9B" w:rsidP="00E71EE3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lastRenderedPageBreak/>
        <w:t>хранить в сердцах огонь добра.</w:t>
      </w:r>
    </w:p>
    <w:p w:rsidR="006D7E9B" w:rsidRPr="003E49FA" w:rsidRDefault="006D7E9B" w:rsidP="00E71EE3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</w:p>
    <w:p w:rsidR="006D7E9B" w:rsidRPr="003E49FA" w:rsidRDefault="00700EA7" w:rsidP="00E71EE3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hyperlink r:id="rId62" w:history="1">
        <w:r w:rsidR="006D7E9B" w:rsidRPr="003E49FA">
          <w:rPr>
            <w:rFonts w:eastAsia="Calibri"/>
            <w:color w:val="0563C1"/>
            <w:sz w:val="28"/>
            <w:szCs w:val="28"/>
            <w:u w:val="single"/>
          </w:rPr>
          <w:t>https://www.instagram.com/p/C0TYKUxIZux/?igshid=OTU1ODAwZWUxYg</w:t>
        </w:r>
      </w:hyperlink>
    </w:p>
    <w:p w:rsidR="006D7E9B" w:rsidRPr="003E49FA" w:rsidRDefault="006D7E9B" w:rsidP="00E71EE3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 xml:space="preserve">30 ноября в КГУ “ОШ №1” учителем физической культуры Шевченко А.В. были проведены соревнования по баскетболу и пионерболу среди учащихся начального, среднего и старшего звена, </w:t>
      </w:r>
      <w:proofErr w:type="spellStart"/>
      <w:r w:rsidRPr="003E49FA">
        <w:rPr>
          <w:rFonts w:eastAsia="Calibri"/>
          <w:sz w:val="28"/>
          <w:szCs w:val="28"/>
        </w:rPr>
        <w:t>посвещенные</w:t>
      </w:r>
      <w:proofErr w:type="spellEnd"/>
      <w:r w:rsidRPr="003E49FA">
        <w:rPr>
          <w:rFonts w:eastAsia="Calibri"/>
          <w:sz w:val="28"/>
          <w:szCs w:val="28"/>
        </w:rPr>
        <w:t xml:space="preserve"> “Дню Инвалида” под </w:t>
      </w:r>
      <w:proofErr w:type="spellStart"/>
      <w:r w:rsidRPr="003E49FA">
        <w:rPr>
          <w:rFonts w:eastAsia="Calibri"/>
          <w:sz w:val="28"/>
          <w:szCs w:val="28"/>
        </w:rPr>
        <w:t>дивизом</w:t>
      </w:r>
      <w:proofErr w:type="spellEnd"/>
      <w:r w:rsidRPr="003E49FA">
        <w:rPr>
          <w:rFonts w:eastAsia="Calibri"/>
          <w:sz w:val="28"/>
          <w:szCs w:val="28"/>
        </w:rPr>
        <w:t>: “Со спортом дружить - долго жить!”</w:t>
      </w:r>
    </w:p>
    <w:p w:rsidR="006D7E9B" w:rsidRPr="003E49FA" w:rsidRDefault="00700EA7" w:rsidP="00E71EE3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hyperlink r:id="rId63" w:history="1">
        <w:r w:rsidR="006D7E9B" w:rsidRPr="003E49FA">
          <w:rPr>
            <w:rFonts w:eastAsia="Calibri"/>
            <w:color w:val="0563C1"/>
            <w:sz w:val="28"/>
            <w:szCs w:val="28"/>
            <w:u w:val="single"/>
          </w:rPr>
          <w:t>https://www.instagram.com/reel/C0TYQQqI-3f/?igshid=OTU1ODAwZWUxYg</w:t>
        </w:r>
      </w:hyperlink>
      <w:r w:rsidR="006D7E9B" w:rsidRPr="003E49FA">
        <w:rPr>
          <w:rFonts w:eastAsia="Calibri"/>
          <w:sz w:val="28"/>
          <w:szCs w:val="28"/>
        </w:rPr>
        <w:t xml:space="preserve">== </w:t>
      </w:r>
    </w:p>
    <w:p w:rsidR="006D7E9B" w:rsidRPr="003E49FA" w:rsidRDefault="006D7E9B" w:rsidP="00E71EE3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>«Все мы разные, но все мы равные!» Под таким девизом в рамках недели, посвященной Международному Дню инвалидов в нашей школе 1 декабря прошли тренинги на сплочение, дружбу, внимание ребят начальной школы по отношению друг к другу, по привитию бережного и толерантного общения, независимо от категории принадлежности каждого в условиях инклюзивного общего для всех образования. Ребята с удовольствием принимали участие в играх, упражнениях, направленных на установление дружеских отношений со сверстниками. Весело и с пользой провели время и с отличным настроением продолжили свой учебный день, поздравляя в конце тренингов друг друга с Первым Днем зимы, таким теплым, несмотря на погоду.</w:t>
      </w:r>
    </w:p>
    <w:p w:rsidR="006D7E9B" w:rsidRPr="003E49FA" w:rsidRDefault="006D7E9B" w:rsidP="00E71EE3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</w:p>
    <w:p w:rsidR="006D7E9B" w:rsidRPr="003E49FA" w:rsidRDefault="006D7E9B" w:rsidP="00E71EE3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</w:p>
    <w:p w:rsidR="006D7E9B" w:rsidRPr="003E49FA" w:rsidRDefault="00700EA7" w:rsidP="00E71EE3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hyperlink r:id="rId64" w:history="1">
        <w:r w:rsidR="006D7E9B" w:rsidRPr="003E49FA">
          <w:rPr>
            <w:rFonts w:eastAsia="Calibri"/>
            <w:color w:val="0563C1"/>
            <w:sz w:val="28"/>
            <w:szCs w:val="28"/>
            <w:u w:val="single"/>
          </w:rPr>
          <w:t>https://www.instagram.com/reel/C0bdTGHIK0b/?igshid=OTU1ODAwZWUxYg</w:t>
        </w:r>
      </w:hyperlink>
      <w:r w:rsidR="006D7E9B" w:rsidRPr="003E49FA">
        <w:rPr>
          <w:rFonts w:eastAsia="Calibri"/>
          <w:sz w:val="28"/>
          <w:szCs w:val="28"/>
        </w:rPr>
        <w:t xml:space="preserve">== </w:t>
      </w:r>
    </w:p>
    <w:p w:rsidR="006D7E9B" w:rsidRPr="003E49FA" w:rsidRDefault="006D7E9B" w:rsidP="00E71EE3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>Откровенное интервью с человеком, который ломает стереотипы о людях с ограниченными возможностями здоровья человека….</w:t>
      </w:r>
    </w:p>
    <w:p w:rsidR="006D7E9B" w:rsidRPr="003E49FA" w:rsidRDefault="006D7E9B" w:rsidP="00E71EE3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 xml:space="preserve">В рамках мероприятий, проводимых в школе к Международному Дню инвалидов, 4 декабря 2023 года ребята 8А и 9А классов встретились за «круглым» столом с Бакеновой Жанной </w:t>
      </w:r>
      <w:proofErr w:type="spellStart"/>
      <w:r w:rsidRPr="003E49FA">
        <w:rPr>
          <w:rFonts w:eastAsia="Calibri"/>
          <w:sz w:val="28"/>
          <w:szCs w:val="28"/>
        </w:rPr>
        <w:t>Кайратовной</w:t>
      </w:r>
      <w:proofErr w:type="spellEnd"/>
      <w:r w:rsidRPr="003E49FA">
        <w:rPr>
          <w:rFonts w:eastAsia="Calibri"/>
          <w:sz w:val="28"/>
          <w:szCs w:val="28"/>
        </w:rPr>
        <w:t xml:space="preserve"> – женщиной – оптимистом, с активной жизненной позицией, участницей различных мероприятий городского, областного масштабов, членом Партии «Аманат».</w:t>
      </w:r>
    </w:p>
    <w:p w:rsidR="006D7E9B" w:rsidRPr="003E49FA" w:rsidRDefault="006D7E9B" w:rsidP="00E71EE3">
      <w:pPr>
        <w:widowControl/>
        <w:tabs>
          <w:tab w:val="left" w:pos="7740"/>
        </w:tabs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 xml:space="preserve">Жанна </w:t>
      </w:r>
      <w:proofErr w:type="spellStart"/>
      <w:r w:rsidRPr="003E49FA">
        <w:rPr>
          <w:rFonts w:eastAsia="Calibri"/>
          <w:sz w:val="28"/>
          <w:szCs w:val="28"/>
        </w:rPr>
        <w:t>Кайратовна</w:t>
      </w:r>
      <w:proofErr w:type="spellEnd"/>
      <w:r w:rsidRPr="003E49FA">
        <w:rPr>
          <w:rFonts w:eastAsia="Calibri"/>
          <w:sz w:val="28"/>
          <w:szCs w:val="28"/>
        </w:rPr>
        <w:t xml:space="preserve"> 13 лет назад, попав в трудную жизненную ситуацию не потеряла стойкости духа, любви к жизни, к своим двум детям, к стремлению достигать с каждым прожитым её днём, всё новых побед. Она – неоднократная победительница спортивных соревнований по армреслингу, игры в шашки, участница и трижды победительница игры КВН. Занимается </w:t>
      </w:r>
      <w:r w:rsidRPr="003E49FA">
        <w:rPr>
          <w:rFonts w:eastAsia="Calibri"/>
          <w:sz w:val="28"/>
          <w:szCs w:val="28"/>
        </w:rPr>
        <w:lastRenderedPageBreak/>
        <w:t xml:space="preserve">живописью, вязанием. Берётся за любое новое для неё дело и достигает высоких результатов! В её планах в дальнейшем – открытие массажного салона, ведь с детства Жанна </w:t>
      </w:r>
      <w:proofErr w:type="spellStart"/>
      <w:r w:rsidRPr="003E49FA">
        <w:rPr>
          <w:rFonts w:eastAsia="Calibri"/>
          <w:sz w:val="28"/>
          <w:szCs w:val="28"/>
        </w:rPr>
        <w:t>Кайратовна</w:t>
      </w:r>
      <w:proofErr w:type="spellEnd"/>
      <w:r w:rsidRPr="003E49FA">
        <w:rPr>
          <w:rFonts w:eastAsia="Calibri"/>
          <w:sz w:val="28"/>
          <w:szCs w:val="28"/>
        </w:rPr>
        <w:t xml:space="preserve"> мечтала стать медиком…</w:t>
      </w:r>
    </w:p>
    <w:p w:rsidR="006D7E9B" w:rsidRPr="003E49FA" w:rsidRDefault="006D7E9B" w:rsidP="00E71EE3">
      <w:pPr>
        <w:widowControl/>
        <w:tabs>
          <w:tab w:val="left" w:pos="7740"/>
        </w:tabs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 xml:space="preserve">Во время беседы ребята задавали вопросы, откуда берёт эта хрупкая женщина силы на столь активную жизнь, которая и не каждому здоровому человеку по плечу. Восхищению присутствующих не было предела! Жанна </w:t>
      </w:r>
      <w:proofErr w:type="spellStart"/>
      <w:r w:rsidRPr="003E49FA">
        <w:rPr>
          <w:rFonts w:eastAsia="Calibri"/>
          <w:sz w:val="28"/>
          <w:szCs w:val="28"/>
        </w:rPr>
        <w:t>Кайратовна</w:t>
      </w:r>
      <w:proofErr w:type="spellEnd"/>
      <w:r w:rsidRPr="003E49FA">
        <w:rPr>
          <w:rFonts w:eastAsia="Calibri"/>
          <w:sz w:val="28"/>
          <w:szCs w:val="28"/>
        </w:rPr>
        <w:t xml:space="preserve"> по-настоящему пример бодрости духа, активности, желания жить, учиться и развиваться, не смотря на свой недуг.</w:t>
      </w:r>
    </w:p>
    <w:p w:rsidR="006D7E9B" w:rsidRPr="003E49FA" w:rsidRDefault="006D7E9B" w:rsidP="00E71EE3">
      <w:pPr>
        <w:widowControl/>
        <w:tabs>
          <w:tab w:val="left" w:pos="7740"/>
        </w:tabs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>В конце встречи гостья оставила на «Дереве Пожеланий» и в книге «Музей – Хранитель памяти» свои пожелания школе в знак будущих встреч.</w:t>
      </w:r>
    </w:p>
    <w:p w:rsidR="006D7E9B" w:rsidRPr="003E49FA" w:rsidRDefault="00700EA7" w:rsidP="00E71EE3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hyperlink r:id="rId65" w:history="1">
        <w:r w:rsidR="006D7E9B" w:rsidRPr="003E49FA">
          <w:rPr>
            <w:rFonts w:eastAsia="Calibri"/>
            <w:color w:val="0563C1"/>
            <w:sz w:val="28"/>
            <w:szCs w:val="28"/>
            <w:u w:val="single"/>
          </w:rPr>
          <w:t>https://www.instagram.com/reel/C0bJIcaoel7/?igshid=OTU1ODAwZWUxYg</w:t>
        </w:r>
      </w:hyperlink>
      <w:r w:rsidR="006D7E9B" w:rsidRPr="003E49FA">
        <w:rPr>
          <w:rFonts w:eastAsia="Calibri"/>
          <w:sz w:val="28"/>
          <w:szCs w:val="28"/>
        </w:rPr>
        <w:t xml:space="preserve">== </w:t>
      </w:r>
    </w:p>
    <w:p w:rsidR="006D7E9B" w:rsidRPr="003E49FA" w:rsidRDefault="006D7E9B" w:rsidP="00E71EE3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 xml:space="preserve">Завершая неделю мероприятий, посвященных Всемирному “Дню Инвалида” 4 </w:t>
      </w:r>
      <w:proofErr w:type="spellStart"/>
      <w:r w:rsidRPr="003E49FA">
        <w:rPr>
          <w:rFonts w:eastAsia="Calibri"/>
          <w:sz w:val="28"/>
          <w:szCs w:val="28"/>
        </w:rPr>
        <w:t>декабра</w:t>
      </w:r>
      <w:proofErr w:type="spellEnd"/>
      <w:r w:rsidRPr="003E49FA">
        <w:rPr>
          <w:rFonts w:eastAsia="Calibri"/>
          <w:sz w:val="28"/>
          <w:szCs w:val="28"/>
        </w:rPr>
        <w:t xml:space="preserve"> в КГУ “ОШ №1»  прошли классные часы. Цель - привлечь внимание школьников к проблемам людей инвалидов, способствовать развитию нравственных качеств учащихся, воспитать чуткое внимание к людям – инвалидам.</w:t>
      </w:r>
    </w:p>
    <w:p w:rsidR="006D7E9B" w:rsidRPr="003E49FA" w:rsidRDefault="006D7E9B" w:rsidP="00E71EE3">
      <w:pPr>
        <w:widowControl/>
        <w:autoSpaceDE/>
        <w:autoSpaceDN/>
        <w:spacing w:after="160" w:line="259" w:lineRule="auto"/>
        <w:jc w:val="both"/>
        <w:rPr>
          <w:rFonts w:eastAsia="Calibri"/>
          <w:b/>
          <w:sz w:val="28"/>
          <w:szCs w:val="28"/>
        </w:rPr>
      </w:pPr>
      <w:r w:rsidRPr="003E49FA">
        <w:rPr>
          <w:rFonts w:eastAsia="Calibri"/>
          <w:b/>
          <w:sz w:val="28"/>
          <w:szCs w:val="28"/>
        </w:rPr>
        <w:t>О проведении Месячника инклюзивного образования  (01.03. – 27.03.2024г.)</w:t>
      </w:r>
    </w:p>
    <w:p w:rsidR="006D7E9B" w:rsidRPr="003E49FA" w:rsidRDefault="006D7E9B" w:rsidP="00E71EE3">
      <w:pPr>
        <w:widowControl/>
        <w:autoSpaceDE/>
        <w:autoSpaceDN/>
        <w:spacing w:after="160" w:line="259" w:lineRule="auto"/>
        <w:ind w:firstLine="708"/>
        <w:jc w:val="both"/>
        <w:rPr>
          <w:rFonts w:eastAsia="Calibri"/>
          <w:b/>
          <w:sz w:val="28"/>
          <w:szCs w:val="28"/>
        </w:rPr>
      </w:pPr>
      <w:r w:rsidRPr="003E49FA">
        <w:rPr>
          <w:rFonts w:eastAsia="Calibri"/>
          <w:sz w:val="28"/>
          <w:szCs w:val="28"/>
        </w:rPr>
        <w:t xml:space="preserve">С 01.03 по 27.03.2024г. в КГУ «ОШ №1» г.Темиртау прошли мероприятия посвященные месячнику инклюзивного образования. </w:t>
      </w:r>
      <w:r w:rsidRPr="003E49FA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Месячник начался с ознакомления педагогического коллектива и учащихся с планом его проведения. </w:t>
      </w:r>
      <w:r w:rsidRPr="003E49FA">
        <w:rPr>
          <w:rFonts w:eastAsia="Calibri"/>
          <w:sz w:val="28"/>
          <w:szCs w:val="28"/>
        </w:rPr>
        <w:t>В течение месяца педагоги школы работали над целью – развитие потенциала обучающихся с ограниченными возможностями здоровья и инвалидностью в области обучения, коммуникации, отношений со сверстниками и социализации, привлечение внимания общественности к проблемам детей с ограниченными возможностями здоровья  и инвалидностью и формированием толерантного отношения к ним.</w:t>
      </w:r>
    </w:p>
    <w:p w:rsidR="006D7E9B" w:rsidRPr="003E49FA" w:rsidRDefault="006D7E9B" w:rsidP="00E71EE3">
      <w:pPr>
        <w:widowControl/>
        <w:autoSpaceDE/>
        <w:autoSpaceDN/>
        <w:spacing w:line="259" w:lineRule="auto"/>
        <w:ind w:firstLine="708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>Основная миссия всех мероприятий месячника: «Разные возможности – равные права». Наша школа выполняет основные задачи инклюзивного образования:</w:t>
      </w:r>
    </w:p>
    <w:p w:rsidR="006D7E9B" w:rsidRPr="003E49FA" w:rsidRDefault="006D7E9B" w:rsidP="00E71EE3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>-просвещение общественности по вопросам инклюзии и инклюзивного образования;</w:t>
      </w:r>
    </w:p>
    <w:p w:rsidR="006D7E9B" w:rsidRPr="003E49FA" w:rsidRDefault="006D7E9B" w:rsidP="00E71EE3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>-раскрытие потенциала обучающихся с ООП в общеобразовательном пространстве.</w:t>
      </w:r>
    </w:p>
    <w:p w:rsidR="006D7E9B" w:rsidRPr="003E49FA" w:rsidRDefault="006D7E9B" w:rsidP="00E71EE3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</w:p>
    <w:p w:rsidR="006D7E9B" w:rsidRPr="003E49FA" w:rsidRDefault="006D7E9B" w:rsidP="00E71EE3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>04.03.2024</w:t>
      </w:r>
    </w:p>
    <w:p w:rsidR="006D7E9B" w:rsidRPr="003E49FA" w:rsidRDefault="006D7E9B" w:rsidP="00E71EE3">
      <w:pPr>
        <w:widowControl/>
        <w:autoSpaceDE/>
        <w:autoSpaceDN/>
        <w:spacing w:after="160" w:line="259" w:lineRule="auto"/>
        <w:ind w:firstLine="708"/>
        <w:jc w:val="both"/>
        <w:rPr>
          <w:rFonts w:eastAsia="Calibri"/>
          <w:color w:val="333333"/>
          <w:sz w:val="28"/>
          <w:szCs w:val="28"/>
          <w:shd w:val="clear" w:color="auto" w:fill="FFFFFF"/>
        </w:rPr>
      </w:pPr>
      <w:r w:rsidRPr="003E49FA">
        <w:rPr>
          <w:rFonts w:eastAsia="Calibri"/>
          <w:color w:val="333333"/>
          <w:sz w:val="28"/>
          <w:szCs w:val="28"/>
          <w:shd w:val="clear" w:color="auto" w:fill="FFFFFF"/>
        </w:rPr>
        <w:t xml:space="preserve">04.03.24 г., прошли классные часы в начальных классах «Мир один для всех». Классный руководитель </w:t>
      </w:r>
      <w:r w:rsidRPr="003E49FA">
        <w:rPr>
          <w:rFonts w:eastAsia="Calibri"/>
          <w:b/>
          <w:color w:val="333333"/>
          <w:sz w:val="28"/>
          <w:szCs w:val="28"/>
          <w:shd w:val="clear" w:color="auto" w:fill="FFFFFF"/>
        </w:rPr>
        <w:t>Крючёк Алена Александровна</w:t>
      </w:r>
      <w:r w:rsidRPr="003E49FA">
        <w:rPr>
          <w:rFonts w:eastAsia="Calibri"/>
          <w:color w:val="333333"/>
          <w:sz w:val="28"/>
          <w:szCs w:val="28"/>
          <w:shd w:val="clear" w:color="auto" w:fill="FFFFFF"/>
        </w:rPr>
        <w:t xml:space="preserve"> познакомила учащихся  3 «А» класса с понятием «особые образовательные потребности», этикой общения с </w:t>
      </w:r>
      <w:r w:rsidRPr="003E49FA">
        <w:rPr>
          <w:rFonts w:eastAsia="Calibri"/>
          <w:color w:val="333333"/>
          <w:sz w:val="28"/>
          <w:szCs w:val="28"/>
          <w:shd w:val="clear" w:color="auto" w:fill="FFFFFF"/>
        </w:rPr>
        <w:lastRenderedPageBreak/>
        <w:t>детьми с ООП, учащиеся узнали об известных людях с особыми потребностями, которые, несмотря на трудности, добились успеха, поговорили о проблемах, с которыми могут сталкиваться такие дети в процессе обучения.</w:t>
      </w:r>
    </w:p>
    <w:p w:rsidR="006D7E9B" w:rsidRPr="003E49FA" w:rsidRDefault="00700EA7" w:rsidP="00E71EE3">
      <w:pPr>
        <w:widowControl/>
        <w:autoSpaceDE/>
        <w:autoSpaceDN/>
        <w:spacing w:after="160" w:line="259" w:lineRule="auto"/>
        <w:ind w:firstLine="708"/>
        <w:jc w:val="both"/>
        <w:rPr>
          <w:rFonts w:eastAsia="Calibri"/>
          <w:color w:val="333333"/>
          <w:sz w:val="28"/>
          <w:szCs w:val="28"/>
          <w:shd w:val="clear" w:color="auto" w:fill="FFFFFF"/>
        </w:rPr>
      </w:pPr>
      <w:hyperlink r:id="rId66" w:history="1">
        <w:r w:rsidR="006D7E9B" w:rsidRPr="003E49FA">
          <w:rPr>
            <w:rFonts w:eastAsia="Calibri"/>
            <w:color w:val="0563C1"/>
            <w:sz w:val="28"/>
            <w:szCs w:val="28"/>
            <w:u w:val="single"/>
            <w:shd w:val="clear" w:color="auto" w:fill="FFFFFF"/>
          </w:rPr>
          <w:t>https://www.instagram.com/reel/C4F-wCTIr_a/?igsh=eThvbmp4d3pkNTRy</w:t>
        </w:r>
      </w:hyperlink>
    </w:p>
    <w:p w:rsidR="006D7E9B" w:rsidRPr="003E49FA" w:rsidRDefault="006D7E9B" w:rsidP="00E71EE3">
      <w:pPr>
        <w:widowControl/>
        <w:autoSpaceDE/>
        <w:autoSpaceDN/>
        <w:spacing w:line="259" w:lineRule="auto"/>
        <w:jc w:val="both"/>
        <w:rPr>
          <w:rFonts w:eastAsia="Calibri"/>
          <w:b/>
          <w:bCs/>
          <w:color w:val="333333"/>
          <w:sz w:val="28"/>
          <w:szCs w:val="28"/>
          <w:shd w:val="clear" w:color="auto" w:fill="FFFFFF"/>
        </w:rPr>
      </w:pPr>
      <w:r w:rsidRPr="003E49FA">
        <w:rPr>
          <w:rFonts w:eastAsia="Calibri"/>
          <w:sz w:val="28"/>
          <w:szCs w:val="28"/>
        </w:rPr>
        <w:tab/>
      </w:r>
      <w:r w:rsidRPr="003E49FA">
        <w:rPr>
          <w:rFonts w:eastAsia="Calibri"/>
          <w:color w:val="333333"/>
          <w:sz w:val="28"/>
          <w:szCs w:val="28"/>
          <w:shd w:val="clear" w:color="auto" w:fill="FFFFFF"/>
        </w:rPr>
        <w:t>Об инклюзии детям надо рассказывать как можно раньше, – отмечает классный руководитель 8 «А» класса </w:t>
      </w:r>
      <w:r w:rsidRPr="003E49FA">
        <w:rPr>
          <w:rFonts w:eastAsia="Calibri"/>
          <w:b/>
          <w:bCs/>
          <w:color w:val="333333"/>
          <w:sz w:val="28"/>
          <w:szCs w:val="28"/>
          <w:shd w:val="clear" w:color="auto" w:fill="FFFFFF"/>
        </w:rPr>
        <w:t>Лян Лариса Максимовна.</w:t>
      </w:r>
    </w:p>
    <w:p w:rsidR="006D7E9B" w:rsidRPr="003E49FA" w:rsidRDefault="006D7E9B" w:rsidP="00E71EE3">
      <w:pPr>
        <w:widowControl/>
        <w:autoSpaceDE/>
        <w:autoSpaceDN/>
        <w:spacing w:after="160" w:line="259" w:lineRule="auto"/>
        <w:ind w:firstLine="708"/>
        <w:jc w:val="both"/>
        <w:rPr>
          <w:rFonts w:eastAsia="Calibri"/>
          <w:color w:val="333333"/>
          <w:sz w:val="28"/>
          <w:szCs w:val="28"/>
          <w:shd w:val="clear" w:color="auto" w:fill="FFFFFF"/>
        </w:rPr>
      </w:pPr>
      <w:r w:rsidRPr="003E49FA">
        <w:rPr>
          <w:rFonts w:eastAsia="Calibri"/>
          <w:color w:val="333333"/>
          <w:sz w:val="28"/>
          <w:szCs w:val="28"/>
          <w:shd w:val="clear" w:color="auto" w:fill="FFFFFF"/>
        </w:rPr>
        <w:t xml:space="preserve">Те мысли, которые мы закладываем им в этом возрасте, влияют на мировоззрение и, соответственно, модель социального поведения. Формирование корректного отношения учащихся к детям с особыми образовательными потребностями, может стать важным шагом на пути создания общества, в котором каждый может чувствовать себя полноценным человеком, имеющим равные права со всеми. </w:t>
      </w:r>
    </w:p>
    <w:p w:rsidR="006D7E9B" w:rsidRPr="003E49FA" w:rsidRDefault="006D7E9B" w:rsidP="00E71EE3">
      <w:pPr>
        <w:widowControl/>
        <w:autoSpaceDE/>
        <w:autoSpaceDN/>
        <w:spacing w:after="160" w:line="259" w:lineRule="auto"/>
        <w:ind w:firstLine="708"/>
        <w:jc w:val="both"/>
        <w:rPr>
          <w:rFonts w:eastAsia="Calibri"/>
          <w:color w:val="333333"/>
          <w:sz w:val="28"/>
          <w:szCs w:val="28"/>
          <w:shd w:val="clear" w:color="auto" w:fill="FFFFFF"/>
        </w:rPr>
      </w:pPr>
      <w:r w:rsidRPr="003E49FA">
        <w:rPr>
          <w:rFonts w:eastAsia="Calibri"/>
          <w:color w:val="333333"/>
          <w:sz w:val="28"/>
          <w:szCs w:val="28"/>
          <w:shd w:val="clear" w:color="auto" w:fill="FFFFFF"/>
        </w:rPr>
        <w:t>Классный час «Дети должны учиться вместе».</w:t>
      </w:r>
    </w:p>
    <w:p w:rsidR="006D7E9B" w:rsidRPr="003E49FA" w:rsidRDefault="00700EA7" w:rsidP="00E71EE3">
      <w:pPr>
        <w:widowControl/>
        <w:autoSpaceDE/>
        <w:autoSpaceDN/>
        <w:spacing w:after="160" w:line="259" w:lineRule="auto"/>
        <w:ind w:firstLine="708"/>
        <w:jc w:val="both"/>
        <w:rPr>
          <w:rFonts w:eastAsia="Calibri"/>
          <w:color w:val="333333"/>
          <w:sz w:val="28"/>
          <w:szCs w:val="28"/>
          <w:shd w:val="clear" w:color="auto" w:fill="FFFFFF"/>
        </w:rPr>
      </w:pPr>
      <w:hyperlink r:id="rId67" w:history="1">
        <w:r w:rsidR="006D7E9B" w:rsidRPr="003E49FA">
          <w:rPr>
            <w:rFonts w:eastAsia="Calibri"/>
            <w:color w:val="0563C1"/>
            <w:sz w:val="28"/>
            <w:szCs w:val="28"/>
            <w:u w:val="single"/>
            <w:shd w:val="clear" w:color="auto" w:fill="FFFFFF"/>
          </w:rPr>
          <w:t>https://www.instagram.com/p/C4F_Sb7tmgh/?igsh=MTdtaTQwb2kzbGppaw</w:t>
        </w:r>
      </w:hyperlink>
    </w:p>
    <w:p w:rsidR="006D7E9B" w:rsidRPr="003E49FA" w:rsidRDefault="006D7E9B" w:rsidP="00E71EE3">
      <w:pPr>
        <w:widowControl/>
        <w:autoSpaceDE/>
        <w:autoSpaceDN/>
        <w:spacing w:after="160" w:line="259" w:lineRule="auto"/>
        <w:ind w:firstLine="708"/>
        <w:jc w:val="both"/>
        <w:rPr>
          <w:rFonts w:eastAsia="Calibri"/>
          <w:color w:val="333333"/>
          <w:sz w:val="28"/>
          <w:szCs w:val="28"/>
          <w:shd w:val="clear" w:color="auto" w:fill="FFFFFF"/>
        </w:rPr>
      </w:pPr>
      <w:r w:rsidRPr="003E49FA">
        <w:rPr>
          <w:rFonts w:eastAsia="Calibri"/>
          <w:color w:val="333333"/>
          <w:sz w:val="28"/>
          <w:szCs w:val="28"/>
          <w:shd w:val="clear" w:color="auto" w:fill="FFFFFF"/>
        </w:rPr>
        <w:t xml:space="preserve">Когда общество принимает любого человека как равного и создает ему условия для развития и комфортной жизни, то это очень хорошо, – считает классный руководитель 5 «Б» класса </w:t>
      </w:r>
      <w:r w:rsidRPr="003E49FA">
        <w:rPr>
          <w:rFonts w:eastAsia="Calibri"/>
          <w:b/>
          <w:color w:val="333333"/>
          <w:sz w:val="28"/>
          <w:szCs w:val="28"/>
          <w:shd w:val="clear" w:color="auto" w:fill="FFFFFF"/>
        </w:rPr>
        <w:t>Беккер Елена Андреевна</w:t>
      </w:r>
      <w:r w:rsidRPr="003E49FA">
        <w:rPr>
          <w:rFonts w:eastAsia="Calibri"/>
          <w:color w:val="333333"/>
          <w:sz w:val="28"/>
          <w:szCs w:val="28"/>
          <w:shd w:val="clear" w:color="auto" w:fill="FFFFFF"/>
        </w:rPr>
        <w:t>. Классные часы, которые затрагивают вопросы толерантности, инклюзии, понимания и принятия наших отличий, я считаю очень важными.</w:t>
      </w:r>
    </w:p>
    <w:p w:rsidR="006D7E9B" w:rsidRPr="003E49FA" w:rsidRDefault="006D7E9B" w:rsidP="00E71EE3">
      <w:pPr>
        <w:widowControl/>
        <w:autoSpaceDE/>
        <w:autoSpaceDN/>
        <w:spacing w:after="160" w:line="259" w:lineRule="auto"/>
        <w:ind w:firstLine="708"/>
        <w:jc w:val="both"/>
        <w:rPr>
          <w:rFonts w:eastAsia="Calibri"/>
          <w:color w:val="333333"/>
          <w:sz w:val="28"/>
          <w:szCs w:val="28"/>
          <w:shd w:val="clear" w:color="auto" w:fill="FFFFFF"/>
        </w:rPr>
      </w:pPr>
      <w:r w:rsidRPr="003E49FA">
        <w:rPr>
          <w:rFonts w:eastAsia="Calibri"/>
          <w:color w:val="333333"/>
          <w:sz w:val="28"/>
          <w:szCs w:val="28"/>
          <w:shd w:val="clear" w:color="auto" w:fill="FFFFFF"/>
        </w:rPr>
        <w:t>Классный час «Дети должны учиться вместе»</w:t>
      </w:r>
    </w:p>
    <w:p w:rsidR="006D7E9B" w:rsidRPr="003E49FA" w:rsidRDefault="00700EA7" w:rsidP="00E71EE3">
      <w:pPr>
        <w:widowControl/>
        <w:autoSpaceDE/>
        <w:autoSpaceDN/>
        <w:spacing w:after="160" w:line="259" w:lineRule="auto"/>
        <w:ind w:firstLine="708"/>
        <w:jc w:val="both"/>
        <w:rPr>
          <w:rFonts w:eastAsia="Calibri"/>
          <w:color w:val="333333"/>
          <w:sz w:val="28"/>
          <w:szCs w:val="28"/>
          <w:shd w:val="clear" w:color="auto" w:fill="FFFFFF"/>
        </w:rPr>
      </w:pPr>
      <w:hyperlink r:id="rId68" w:history="1">
        <w:r w:rsidR="006D7E9B" w:rsidRPr="003E49FA">
          <w:rPr>
            <w:rFonts w:eastAsia="Calibri"/>
            <w:color w:val="0563C1"/>
            <w:sz w:val="28"/>
            <w:szCs w:val="28"/>
            <w:u w:val="single"/>
            <w:shd w:val="clear" w:color="auto" w:fill="FFFFFF"/>
          </w:rPr>
          <w:t>https://www.instagram.com/p/C4F_q1WN1wM/?igsh=aXNwNjgzdDE2ZHpn</w:t>
        </w:r>
      </w:hyperlink>
    </w:p>
    <w:p w:rsidR="006D7E9B" w:rsidRPr="003E49FA" w:rsidRDefault="006D7E9B" w:rsidP="00E71EE3">
      <w:pPr>
        <w:widowControl/>
        <w:autoSpaceDE/>
        <w:autoSpaceDN/>
        <w:spacing w:line="259" w:lineRule="auto"/>
        <w:ind w:firstLine="709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>05.03.2024</w:t>
      </w:r>
    </w:p>
    <w:p w:rsidR="006D7E9B" w:rsidRPr="003E49FA" w:rsidRDefault="006D7E9B" w:rsidP="00E71EE3">
      <w:pPr>
        <w:widowControl/>
        <w:autoSpaceDE/>
        <w:autoSpaceDN/>
        <w:spacing w:line="259" w:lineRule="auto"/>
        <w:ind w:firstLine="709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 xml:space="preserve">Долгие годы система образования четко делила детей на обычных и детей с особенностями. И дети из второй категории практически не имели возможности получить образование и реализовать свои возможности, так как в большинстве случаев их не брали в учреждения, где обучаются </w:t>
      </w:r>
      <w:proofErr w:type="spellStart"/>
      <w:r w:rsidRPr="003E49FA">
        <w:rPr>
          <w:rFonts w:eastAsia="Calibri"/>
          <w:sz w:val="28"/>
          <w:szCs w:val="28"/>
        </w:rPr>
        <w:t>нормотипичные</w:t>
      </w:r>
      <w:proofErr w:type="spellEnd"/>
      <w:r w:rsidRPr="003E49FA">
        <w:rPr>
          <w:rFonts w:eastAsia="Calibri"/>
          <w:sz w:val="28"/>
          <w:szCs w:val="28"/>
        </w:rPr>
        <w:t xml:space="preserve"> дети. Несправедливость такой ситуации очевидна считают классные руководители 5 «А» класса </w:t>
      </w:r>
      <w:r w:rsidRPr="003E49FA">
        <w:rPr>
          <w:rFonts w:eastAsia="Calibri"/>
          <w:b/>
          <w:sz w:val="28"/>
          <w:szCs w:val="28"/>
        </w:rPr>
        <w:t xml:space="preserve">Мендалиева </w:t>
      </w:r>
      <w:proofErr w:type="spellStart"/>
      <w:r w:rsidRPr="003E49FA">
        <w:rPr>
          <w:rFonts w:eastAsia="Calibri"/>
          <w:b/>
          <w:sz w:val="28"/>
          <w:szCs w:val="28"/>
        </w:rPr>
        <w:t>Айнур</w:t>
      </w:r>
      <w:proofErr w:type="spellEnd"/>
      <w:r w:rsidRPr="003E49FA">
        <w:rPr>
          <w:rFonts w:eastAsia="Calibri"/>
          <w:b/>
          <w:sz w:val="28"/>
          <w:szCs w:val="28"/>
        </w:rPr>
        <w:t xml:space="preserve"> </w:t>
      </w:r>
      <w:proofErr w:type="spellStart"/>
      <w:r w:rsidRPr="003E49FA">
        <w:rPr>
          <w:rFonts w:eastAsia="Calibri"/>
          <w:b/>
          <w:sz w:val="28"/>
          <w:szCs w:val="28"/>
        </w:rPr>
        <w:t>Дюсеновна</w:t>
      </w:r>
      <w:proofErr w:type="spellEnd"/>
      <w:r w:rsidRPr="003E49FA">
        <w:rPr>
          <w:rFonts w:eastAsia="Calibri"/>
          <w:sz w:val="28"/>
          <w:szCs w:val="28"/>
        </w:rPr>
        <w:t xml:space="preserve"> и 11 «А» класса </w:t>
      </w:r>
      <w:r w:rsidRPr="003E49FA">
        <w:rPr>
          <w:rFonts w:eastAsia="Calibri"/>
          <w:b/>
          <w:sz w:val="28"/>
          <w:szCs w:val="28"/>
        </w:rPr>
        <w:t>Искакова Эльмира Сериковна</w:t>
      </w:r>
      <w:r w:rsidRPr="003E49FA">
        <w:rPr>
          <w:rFonts w:eastAsia="Calibri"/>
          <w:sz w:val="28"/>
          <w:szCs w:val="28"/>
        </w:rPr>
        <w:t>. Дети с особенностями развития должны иметь равные возможности с другими детьми. Вот и возникла потребность во внедрении такой формы обучения, которая создаст им оптимальные условия обучения - инклюзивное образование.</w:t>
      </w:r>
    </w:p>
    <w:p w:rsidR="006D7E9B" w:rsidRPr="003E49FA" w:rsidRDefault="006D7E9B" w:rsidP="00E71EE3">
      <w:pPr>
        <w:widowControl/>
        <w:autoSpaceDE/>
        <w:autoSpaceDN/>
        <w:spacing w:line="259" w:lineRule="auto"/>
        <w:ind w:firstLine="709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>Классный час «Дети должны учиться вместе»</w:t>
      </w:r>
    </w:p>
    <w:p w:rsidR="006D7E9B" w:rsidRPr="003E49FA" w:rsidRDefault="00700EA7" w:rsidP="00E71EE3">
      <w:pPr>
        <w:widowControl/>
        <w:autoSpaceDE/>
        <w:autoSpaceDN/>
        <w:spacing w:line="259" w:lineRule="auto"/>
        <w:ind w:firstLine="709"/>
        <w:jc w:val="both"/>
        <w:rPr>
          <w:rFonts w:eastAsia="Calibri"/>
          <w:sz w:val="28"/>
          <w:szCs w:val="28"/>
        </w:rPr>
      </w:pPr>
      <w:hyperlink r:id="rId69" w:history="1">
        <w:r w:rsidR="006D7E9B" w:rsidRPr="003E49FA">
          <w:rPr>
            <w:rFonts w:eastAsia="Calibri"/>
            <w:color w:val="0563C1"/>
            <w:sz w:val="28"/>
            <w:szCs w:val="28"/>
            <w:u w:val="single"/>
          </w:rPr>
          <w:t>https://www.instagram.com/p/C4H8NZKt_Fu/?igsh=MTA3eXV5NTYwMG40Yw</w:t>
        </w:r>
      </w:hyperlink>
    </w:p>
    <w:p w:rsidR="006D7E9B" w:rsidRPr="003E49FA" w:rsidRDefault="006D7E9B" w:rsidP="00E71EE3">
      <w:pPr>
        <w:widowControl/>
        <w:autoSpaceDE/>
        <w:autoSpaceDN/>
        <w:spacing w:line="259" w:lineRule="auto"/>
        <w:ind w:firstLine="709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lastRenderedPageBreak/>
        <w:t>По плану мероприятий, посвященных месячнику инклюзивного образования, 05.03.2024 года прошли спортивные соревнования с включением в команды детей с ООП.</w:t>
      </w:r>
    </w:p>
    <w:p w:rsidR="006D7E9B" w:rsidRPr="003E49FA" w:rsidRDefault="006D7E9B" w:rsidP="00E71EE3">
      <w:pPr>
        <w:widowControl/>
        <w:autoSpaceDE/>
        <w:autoSpaceDN/>
        <w:spacing w:line="259" w:lineRule="auto"/>
        <w:ind w:firstLine="709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b/>
          <w:sz w:val="28"/>
          <w:szCs w:val="28"/>
        </w:rPr>
        <w:t>Балабрикова Елена Петровна</w:t>
      </w:r>
      <w:r w:rsidRPr="003E49FA">
        <w:rPr>
          <w:rFonts w:eastAsia="Calibri"/>
          <w:sz w:val="28"/>
          <w:szCs w:val="28"/>
        </w:rPr>
        <w:t xml:space="preserve"> – учитель физической культуры считает, что наиболее успешное включение в общую систему образования детей с какими-либо особенностями в развитии зависит не только от педагогического коллектива, но и от сверстников. Все </w:t>
      </w:r>
      <w:proofErr w:type="spellStart"/>
      <w:r w:rsidRPr="003E49FA">
        <w:rPr>
          <w:rFonts w:eastAsia="Calibri"/>
          <w:sz w:val="28"/>
          <w:szCs w:val="28"/>
        </w:rPr>
        <w:t>нормотипичные</w:t>
      </w:r>
      <w:proofErr w:type="spellEnd"/>
      <w:r w:rsidRPr="003E49FA">
        <w:rPr>
          <w:rFonts w:eastAsia="Calibri"/>
          <w:sz w:val="28"/>
          <w:szCs w:val="28"/>
        </w:rPr>
        <w:t xml:space="preserve"> дети должны иметь представление о том, как может быть тяжело детям с особенностями включаться в учебный процесс. Они должны понимать, что возможность полностью реализовать свой потенциал должна быть у каждого ребёнка, независимо от каких-либо обстоятельств.</w:t>
      </w:r>
    </w:p>
    <w:p w:rsidR="006D7E9B" w:rsidRPr="003E49FA" w:rsidRDefault="00700EA7" w:rsidP="00E71EE3">
      <w:pPr>
        <w:widowControl/>
        <w:autoSpaceDE/>
        <w:autoSpaceDN/>
        <w:spacing w:line="259" w:lineRule="auto"/>
        <w:ind w:firstLine="709"/>
        <w:jc w:val="both"/>
        <w:rPr>
          <w:rFonts w:eastAsia="Calibri"/>
          <w:sz w:val="28"/>
          <w:szCs w:val="28"/>
        </w:rPr>
      </w:pPr>
      <w:hyperlink r:id="rId70" w:history="1">
        <w:r w:rsidR="006D7E9B" w:rsidRPr="003E49FA">
          <w:rPr>
            <w:rFonts w:eastAsia="Calibri"/>
            <w:color w:val="0563C1"/>
            <w:sz w:val="28"/>
            <w:szCs w:val="28"/>
            <w:u w:val="single"/>
          </w:rPr>
          <w:t>https://www.instagram.com/reel/C4H_QhANV7k/?igsh=enJ1eDB0b2c1bzIz</w:t>
        </w:r>
      </w:hyperlink>
    </w:p>
    <w:p w:rsidR="006D7E9B" w:rsidRPr="003E49FA" w:rsidRDefault="006D7E9B" w:rsidP="00E71EE3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>11.03.2024</w:t>
      </w:r>
    </w:p>
    <w:p w:rsidR="006D7E9B" w:rsidRPr="003E49FA" w:rsidRDefault="006D7E9B" w:rsidP="00E71EE3">
      <w:pPr>
        <w:widowControl/>
        <w:autoSpaceDE/>
        <w:autoSpaceDN/>
        <w:spacing w:line="259" w:lineRule="auto"/>
        <w:ind w:firstLine="708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>«Папа, мама, я – спортивная семья»</w:t>
      </w:r>
    </w:p>
    <w:p w:rsidR="006D7E9B" w:rsidRPr="003E49FA" w:rsidRDefault="006D7E9B" w:rsidP="00E71EE3">
      <w:pPr>
        <w:widowControl/>
        <w:shd w:val="clear" w:color="auto" w:fill="FFFFFF"/>
        <w:autoSpaceDE/>
        <w:autoSpaceDN/>
        <w:spacing w:before="96"/>
        <w:ind w:firstLine="708"/>
        <w:jc w:val="both"/>
        <w:rPr>
          <w:color w:val="222222"/>
          <w:sz w:val="28"/>
          <w:szCs w:val="28"/>
          <w:lang w:eastAsia="ru-RU"/>
        </w:rPr>
      </w:pPr>
      <w:r w:rsidRPr="003E49FA">
        <w:rPr>
          <w:color w:val="222222"/>
          <w:sz w:val="28"/>
          <w:szCs w:val="28"/>
          <w:lang w:eastAsia="ru-RU"/>
        </w:rPr>
        <w:t>Здоровье это то, что необходимо каждому человеку. «Здоровым будешь - все добудешь» - гласит народная мудрость, с которой нельзя не согласиться. Забота о своем здоровье - это долг и обязанность каждого человека. Заботясь о здоровье, мы думаем о своем физическом и душевном состоянии.</w:t>
      </w:r>
    </w:p>
    <w:p w:rsidR="006D7E9B" w:rsidRPr="003E49FA" w:rsidRDefault="006D7E9B" w:rsidP="00E71EE3">
      <w:pPr>
        <w:widowControl/>
        <w:shd w:val="clear" w:color="auto" w:fill="FFFFFF"/>
        <w:autoSpaceDE/>
        <w:autoSpaceDN/>
        <w:spacing w:before="96"/>
        <w:ind w:firstLine="708"/>
        <w:jc w:val="both"/>
        <w:rPr>
          <w:color w:val="222222"/>
          <w:sz w:val="28"/>
          <w:szCs w:val="28"/>
          <w:lang w:eastAsia="ru-RU"/>
        </w:rPr>
      </w:pPr>
      <w:r w:rsidRPr="003E49FA">
        <w:rPr>
          <w:b/>
          <w:color w:val="222222"/>
          <w:sz w:val="28"/>
          <w:szCs w:val="28"/>
          <w:lang w:eastAsia="ru-RU"/>
        </w:rPr>
        <w:t>Царева Оля</w:t>
      </w:r>
      <w:r w:rsidRPr="003E49FA">
        <w:rPr>
          <w:color w:val="222222"/>
          <w:sz w:val="28"/>
          <w:szCs w:val="28"/>
          <w:lang w:eastAsia="ru-RU"/>
        </w:rPr>
        <w:t xml:space="preserve"> учащаяся 3 «А» класса тоже считает, что спорт – является основой нашего здоровья, и обозначила несколько причин почему нужно заниматься спортом, и как он влияет на наш организм:</w:t>
      </w:r>
    </w:p>
    <w:p w:rsidR="006D7E9B" w:rsidRPr="003E49FA" w:rsidRDefault="006D7E9B" w:rsidP="00E71EE3">
      <w:pPr>
        <w:widowControl/>
        <w:shd w:val="clear" w:color="auto" w:fill="FFFFFF"/>
        <w:autoSpaceDE/>
        <w:autoSpaceDN/>
        <w:jc w:val="both"/>
        <w:rPr>
          <w:color w:val="222222"/>
          <w:sz w:val="28"/>
          <w:szCs w:val="28"/>
          <w:lang w:eastAsia="ru-RU"/>
        </w:rPr>
      </w:pPr>
      <w:r w:rsidRPr="003E49FA">
        <w:rPr>
          <w:color w:val="222222"/>
          <w:sz w:val="28"/>
          <w:szCs w:val="28"/>
          <w:lang w:eastAsia="ru-RU"/>
        </w:rPr>
        <w:t>- При регулярных занятиях спортом улучшается осанка.</w:t>
      </w:r>
    </w:p>
    <w:p w:rsidR="006D7E9B" w:rsidRPr="003E49FA" w:rsidRDefault="006D7E9B" w:rsidP="00E71EE3">
      <w:pPr>
        <w:widowControl/>
        <w:shd w:val="clear" w:color="auto" w:fill="FFFFFF"/>
        <w:autoSpaceDE/>
        <w:autoSpaceDN/>
        <w:jc w:val="both"/>
        <w:rPr>
          <w:color w:val="222222"/>
          <w:sz w:val="28"/>
          <w:szCs w:val="28"/>
          <w:lang w:eastAsia="ru-RU"/>
        </w:rPr>
      </w:pPr>
      <w:r w:rsidRPr="003E49FA">
        <w:rPr>
          <w:color w:val="222222"/>
          <w:sz w:val="28"/>
          <w:szCs w:val="28"/>
          <w:lang w:eastAsia="ru-RU"/>
        </w:rPr>
        <w:t>- Кости и связки становятся прочнее, что уменьшает риск травм при падениях и сильных ушибах.</w:t>
      </w:r>
    </w:p>
    <w:p w:rsidR="006D7E9B" w:rsidRPr="003E49FA" w:rsidRDefault="006D7E9B" w:rsidP="00E71EE3">
      <w:pPr>
        <w:widowControl/>
        <w:shd w:val="clear" w:color="auto" w:fill="FFFFFF"/>
        <w:autoSpaceDE/>
        <w:autoSpaceDN/>
        <w:jc w:val="both"/>
        <w:rPr>
          <w:color w:val="222222"/>
          <w:sz w:val="28"/>
          <w:szCs w:val="28"/>
          <w:lang w:eastAsia="ru-RU"/>
        </w:rPr>
      </w:pPr>
      <w:r w:rsidRPr="003E49FA">
        <w:rPr>
          <w:color w:val="222222"/>
          <w:sz w:val="28"/>
          <w:szCs w:val="28"/>
          <w:lang w:eastAsia="ru-RU"/>
        </w:rPr>
        <w:t>- Сердце становится более выносливым, а, значит, снижается возможность инсультов и инфарктов в пожилом возрасте.</w:t>
      </w:r>
    </w:p>
    <w:p w:rsidR="006D7E9B" w:rsidRPr="003E49FA" w:rsidRDefault="006D7E9B" w:rsidP="00E71EE3">
      <w:pPr>
        <w:widowControl/>
        <w:shd w:val="clear" w:color="auto" w:fill="FFFFFF"/>
        <w:autoSpaceDE/>
        <w:autoSpaceDN/>
        <w:jc w:val="both"/>
        <w:rPr>
          <w:color w:val="222222"/>
          <w:sz w:val="28"/>
          <w:szCs w:val="28"/>
          <w:lang w:eastAsia="ru-RU"/>
        </w:rPr>
      </w:pPr>
      <w:r w:rsidRPr="003E49FA">
        <w:rPr>
          <w:color w:val="222222"/>
          <w:sz w:val="28"/>
          <w:szCs w:val="28"/>
          <w:lang w:eastAsia="ru-RU"/>
        </w:rPr>
        <w:t>- Физические упражнения улучшают кровообращение.</w:t>
      </w:r>
    </w:p>
    <w:p w:rsidR="006D7E9B" w:rsidRPr="003E49FA" w:rsidRDefault="006D7E9B" w:rsidP="00E71EE3">
      <w:pPr>
        <w:widowControl/>
        <w:shd w:val="clear" w:color="auto" w:fill="FFFFFF"/>
        <w:autoSpaceDE/>
        <w:autoSpaceDN/>
        <w:jc w:val="both"/>
        <w:rPr>
          <w:color w:val="222222"/>
          <w:sz w:val="28"/>
          <w:szCs w:val="28"/>
          <w:lang w:eastAsia="ru-RU"/>
        </w:rPr>
      </w:pPr>
      <w:r w:rsidRPr="003E49FA">
        <w:rPr>
          <w:color w:val="222222"/>
          <w:sz w:val="28"/>
          <w:szCs w:val="28"/>
          <w:lang w:eastAsia="ru-RU"/>
        </w:rPr>
        <w:t>- Спорт и здоровый образ жизни помогают выглядеть лучше: обеспечивают красивую подтянутую фигуру.</w:t>
      </w:r>
    </w:p>
    <w:p w:rsidR="006D7E9B" w:rsidRPr="003E49FA" w:rsidRDefault="00700EA7" w:rsidP="00E71EE3">
      <w:pPr>
        <w:widowControl/>
        <w:shd w:val="clear" w:color="auto" w:fill="FFFFFF"/>
        <w:autoSpaceDE/>
        <w:autoSpaceDN/>
        <w:jc w:val="both"/>
        <w:rPr>
          <w:color w:val="222222"/>
          <w:sz w:val="28"/>
          <w:szCs w:val="28"/>
          <w:lang w:eastAsia="ru-RU"/>
        </w:rPr>
      </w:pPr>
      <w:hyperlink r:id="rId71" w:history="1">
        <w:r w:rsidR="006D7E9B" w:rsidRPr="003E49FA">
          <w:rPr>
            <w:color w:val="0563C1"/>
            <w:sz w:val="28"/>
            <w:szCs w:val="28"/>
            <w:u w:val="single"/>
            <w:lang w:eastAsia="ru-RU"/>
          </w:rPr>
          <w:t>https://www.instagram.com/reel/C4YHPSeNAzV/?igsh=MWlnZTEzbW5kdzAzdA</w:t>
        </w:r>
      </w:hyperlink>
    </w:p>
    <w:p w:rsidR="006D7E9B" w:rsidRPr="003E49FA" w:rsidRDefault="006D7E9B" w:rsidP="00E71EE3">
      <w:pPr>
        <w:widowControl/>
        <w:shd w:val="clear" w:color="auto" w:fill="FFFFFF"/>
        <w:autoSpaceDE/>
        <w:autoSpaceDN/>
        <w:jc w:val="both"/>
        <w:rPr>
          <w:color w:val="222222"/>
          <w:sz w:val="28"/>
          <w:szCs w:val="28"/>
          <w:lang w:eastAsia="ru-RU"/>
        </w:rPr>
      </w:pPr>
    </w:p>
    <w:p w:rsidR="006D7E9B" w:rsidRPr="003E49FA" w:rsidRDefault="006D7E9B" w:rsidP="00E71EE3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>06.03.2024</w:t>
      </w:r>
    </w:p>
    <w:p w:rsidR="006D7E9B" w:rsidRPr="003E49FA" w:rsidRDefault="006D7E9B" w:rsidP="00E71EE3">
      <w:pPr>
        <w:widowControl/>
        <w:autoSpaceDE/>
        <w:autoSpaceDN/>
        <w:spacing w:before="100" w:beforeAutospacing="1" w:after="100" w:afterAutospacing="1"/>
        <w:ind w:firstLine="708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 xml:space="preserve"> 6 марта учителем физической культуры </w:t>
      </w:r>
      <w:r w:rsidRPr="003E49FA">
        <w:rPr>
          <w:b/>
          <w:sz w:val="28"/>
          <w:szCs w:val="28"/>
          <w:lang w:eastAsia="ru-RU"/>
        </w:rPr>
        <w:t>Шевченко Андреем Владимировичем</w:t>
      </w:r>
      <w:r w:rsidRPr="003E49FA">
        <w:rPr>
          <w:sz w:val="28"/>
          <w:szCs w:val="28"/>
          <w:lang w:eastAsia="ru-RU"/>
        </w:rPr>
        <w:t xml:space="preserve"> были проведены спортивные соревнования, посвященные месячнику инклюзивного образования «Разные возможности – равные права». Главная цель, которую поставил перед собой учитель физической культуры – воспитать у учащихся чувство уважения к своим школьным товарищам независимо от их психических, физических и интеллектуальных способностей, сформировать у учащихся  понимание  инклюзивного образования, его гуманной, моральной сути.</w:t>
      </w:r>
    </w:p>
    <w:p w:rsidR="006D7E9B" w:rsidRPr="003E49FA" w:rsidRDefault="00700EA7" w:rsidP="00E71EE3">
      <w:pPr>
        <w:widowControl/>
        <w:autoSpaceDE/>
        <w:autoSpaceDN/>
        <w:spacing w:before="100" w:beforeAutospacing="1" w:after="100" w:afterAutospacing="1"/>
        <w:ind w:firstLine="708"/>
        <w:jc w:val="both"/>
        <w:rPr>
          <w:sz w:val="28"/>
          <w:szCs w:val="28"/>
          <w:lang w:eastAsia="ru-RU"/>
        </w:rPr>
      </w:pPr>
      <w:hyperlink r:id="rId72" w:history="1">
        <w:r w:rsidR="006D7E9B" w:rsidRPr="003E49FA">
          <w:rPr>
            <w:color w:val="0563C1"/>
            <w:sz w:val="28"/>
            <w:szCs w:val="28"/>
            <w:u w:val="single"/>
            <w:lang w:eastAsia="ru-RU"/>
          </w:rPr>
          <w:t>https://www.instagram.com/p/C4KuZSSNOF3/?igsh=MWJkZXR4bmZmYXYwbQ</w:t>
        </w:r>
      </w:hyperlink>
    </w:p>
    <w:p w:rsidR="006D7E9B" w:rsidRPr="003E49FA" w:rsidRDefault="006D7E9B" w:rsidP="00E71EE3">
      <w:pPr>
        <w:widowControl/>
        <w:autoSpaceDE/>
        <w:autoSpaceDN/>
        <w:spacing w:line="259" w:lineRule="auto"/>
        <w:ind w:firstLine="709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>06.03.2024</w:t>
      </w:r>
    </w:p>
    <w:p w:rsidR="006D7E9B" w:rsidRPr="003E49FA" w:rsidRDefault="006D7E9B" w:rsidP="00E71EE3">
      <w:pPr>
        <w:widowControl/>
        <w:autoSpaceDE/>
        <w:autoSpaceDN/>
        <w:spacing w:line="259" w:lineRule="auto"/>
        <w:ind w:firstLine="709"/>
        <w:jc w:val="both"/>
        <w:rPr>
          <w:rFonts w:eastAsia="Calibri"/>
          <w:sz w:val="28"/>
          <w:szCs w:val="28"/>
        </w:rPr>
      </w:pPr>
      <w:proofErr w:type="spellStart"/>
      <w:r w:rsidRPr="003E49FA">
        <w:rPr>
          <w:rFonts w:eastAsia="Calibri"/>
          <w:b/>
          <w:sz w:val="28"/>
          <w:szCs w:val="28"/>
        </w:rPr>
        <w:t>Жиентаева</w:t>
      </w:r>
      <w:proofErr w:type="spellEnd"/>
      <w:r w:rsidRPr="003E49FA">
        <w:rPr>
          <w:rFonts w:eastAsia="Calibri"/>
          <w:b/>
          <w:sz w:val="28"/>
          <w:szCs w:val="28"/>
        </w:rPr>
        <w:t xml:space="preserve"> </w:t>
      </w:r>
      <w:proofErr w:type="spellStart"/>
      <w:r w:rsidRPr="003E49FA">
        <w:rPr>
          <w:rFonts w:eastAsia="Calibri"/>
          <w:b/>
          <w:sz w:val="28"/>
          <w:szCs w:val="28"/>
        </w:rPr>
        <w:t>Курманай</w:t>
      </w:r>
      <w:proofErr w:type="spellEnd"/>
      <w:r w:rsidRPr="003E49FA">
        <w:rPr>
          <w:rFonts w:eastAsia="Calibri"/>
          <w:b/>
          <w:sz w:val="28"/>
          <w:szCs w:val="28"/>
        </w:rPr>
        <w:t xml:space="preserve"> </w:t>
      </w:r>
      <w:proofErr w:type="spellStart"/>
      <w:r w:rsidRPr="003E49FA">
        <w:rPr>
          <w:rFonts w:eastAsia="Calibri"/>
          <w:b/>
          <w:sz w:val="28"/>
          <w:szCs w:val="28"/>
        </w:rPr>
        <w:t>Асылбековна</w:t>
      </w:r>
      <w:proofErr w:type="spellEnd"/>
      <w:r w:rsidRPr="003E49FA">
        <w:rPr>
          <w:rFonts w:eastAsia="Calibri"/>
          <w:sz w:val="28"/>
          <w:szCs w:val="28"/>
        </w:rPr>
        <w:t xml:space="preserve"> провела классный час «Мир один для всех» в 1 «А» классе. Учащиеся узнали, что нужно дать возможность каждому ребенку, независимо от его потребностей и других обстоятельств, полностью реализовать свой потенциал, приносить пользу обществу и стать полноценной личностью.</w:t>
      </w:r>
    </w:p>
    <w:p w:rsidR="006D7E9B" w:rsidRPr="003E49FA" w:rsidRDefault="00700EA7" w:rsidP="00E71EE3">
      <w:pPr>
        <w:widowControl/>
        <w:autoSpaceDE/>
        <w:autoSpaceDN/>
        <w:spacing w:line="259" w:lineRule="auto"/>
        <w:ind w:firstLine="709"/>
        <w:jc w:val="both"/>
        <w:rPr>
          <w:rFonts w:eastAsia="Calibri"/>
          <w:sz w:val="28"/>
          <w:szCs w:val="28"/>
        </w:rPr>
      </w:pPr>
      <w:hyperlink r:id="rId73" w:history="1">
        <w:r w:rsidR="006D7E9B" w:rsidRPr="003E49FA">
          <w:rPr>
            <w:rFonts w:eastAsia="Calibri"/>
            <w:color w:val="0563C1"/>
            <w:sz w:val="28"/>
            <w:szCs w:val="28"/>
            <w:u w:val="single"/>
          </w:rPr>
          <w:t>https://www.instagram.com/p/C4KvUPnNX2a/?igsh=NG12ajRhemxjOTM</w:t>
        </w:r>
      </w:hyperlink>
    </w:p>
    <w:p w:rsidR="006D7E9B" w:rsidRPr="003E49FA" w:rsidRDefault="006D7E9B" w:rsidP="00E71EE3">
      <w:pPr>
        <w:widowControl/>
        <w:shd w:val="clear" w:color="auto" w:fill="FFFFFF"/>
        <w:autoSpaceDE/>
        <w:autoSpaceDN/>
        <w:ind w:firstLine="708"/>
        <w:jc w:val="both"/>
        <w:textAlignment w:val="baseline"/>
        <w:rPr>
          <w:color w:val="000000"/>
          <w:sz w:val="28"/>
          <w:szCs w:val="28"/>
          <w:bdr w:val="none" w:sz="0" w:space="0" w:color="auto" w:frame="1"/>
          <w:lang w:eastAsia="ru-RU"/>
        </w:rPr>
      </w:pPr>
      <w:r w:rsidRPr="003E49FA">
        <w:rPr>
          <w:color w:val="000000"/>
          <w:sz w:val="28"/>
          <w:szCs w:val="28"/>
          <w:bdr w:val="none" w:sz="0" w:space="0" w:color="auto" w:frame="1"/>
          <w:lang w:eastAsia="ru-RU"/>
        </w:rPr>
        <w:t xml:space="preserve">Во 2 «А» классе учителем </w:t>
      </w:r>
      <w:r w:rsidRPr="003E49FA">
        <w:rPr>
          <w:b/>
          <w:color w:val="000000"/>
          <w:sz w:val="28"/>
          <w:szCs w:val="28"/>
          <w:bdr w:val="none" w:sz="0" w:space="0" w:color="auto" w:frame="1"/>
          <w:lang w:eastAsia="ru-RU"/>
        </w:rPr>
        <w:t>Ковальской Натальей Дмитриевной</w:t>
      </w:r>
      <w:r w:rsidRPr="003E49FA">
        <w:rPr>
          <w:color w:val="000000"/>
          <w:sz w:val="28"/>
          <w:szCs w:val="28"/>
          <w:bdr w:val="none" w:sz="0" w:space="0" w:color="auto" w:frame="1"/>
          <w:lang w:eastAsia="ru-RU"/>
        </w:rPr>
        <w:t xml:space="preserve"> был проведен классный час о дружбе «Мы разные – в этом наше богатство. Мы вместе – в этом наша сила». Главной целью  было показать детям, какую роль в жизни играет дружба. Учащиеся закрепили значение термина «инклюзия» в игровой форме, узнали понятие термина «дружба», уважение к другим людям. Ребята пришли к </w:t>
      </w:r>
      <w:proofErr w:type="spellStart"/>
      <w:r w:rsidRPr="003E49FA">
        <w:rPr>
          <w:color w:val="000000"/>
          <w:sz w:val="28"/>
          <w:szCs w:val="28"/>
          <w:bdr w:val="none" w:sz="0" w:space="0" w:color="auto" w:frame="1"/>
          <w:lang w:eastAsia="ru-RU"/>
        </w:rPr>
        <w:t>тому,что</w:t>
      </w:r>
      <w:proofErr w:type="spellEnd"/>
      <w:r w:rsidRPr="003E49FA">
        <w:rPr>
          <w:color w:val="000000"/>
          <w:sz w:val="28"/>
          <w:szCs w:val="28"/>
          <w:bdr w:val="none" w:sz="0" w:space="0" w:color="auto" w:frame="1"/>
          <w:lang w:eastAsia="ru-RU"/>
        </w:rPr>
        <w:t xml:space="preserve"> благодаря инклюзивному образованию все дети могут учиться вместе и этому помогает доброта окружающих людей, забота, внимание и </w:t>
      </w:r>
      <w:proofErr w:type="spellStart"/>
      <w:r w:rsidRPr="003E49FA">
        <w:rPr>
          <w:color w:val="000000"/>
          <w:sz w:val="28"/>
          <w:szCs w:val="28"/>
          <w:bdr w:val="none" w:sz="0" w:space="0" w:color="auto" w:frame="1"/>
          <w:lang w:eastAsia="ru-RU"/>
        </w:rPr>
        <w:t>дружба.Говорили</w:t>
      </w:r>
      <w:proofErr w:type="spellEnd"/>
      <w:r w:rsidRPr="003E49FA">
        <w:rPr>
          <w:color w:val="000000"/>
          <w:sz w:val="28"/>
          <w:szCs w:val="28"/>
          <w:bdr w:val="none" w:sz="0" w:space="0" w:color="auto" w:frame="1"/>
          <w:lang w:eastAsia="ru-RU"/>
        </w:rPr>
        <w:t xml:space="preserve"> об эмоциональной отзывчивости, чувства уверенности. </w:t>
      </w:r>
    </w:p>
    <w:p w:rsidR="006D7E9B" w:rsidRPr="003E49FA" w:rsidRDefault="00700EA7" w:rsidP="00E71EE3">
      <w:pPr>
        <w:widowControl/>
        <w:shd w:val="clear" w:color="auto" w:fill="FFFFFF"/>
        <w:autoSpaceDE/>
        <w:autoSpaceDN/>
        <w:ind w:firstLine="708"/>
        <w:jc w:val="both"/>
        <w:textAlignment w:val="baseline"/>
        <w:rPr>
          <w:color w:val="6B6B6B"/>
          <w:sz w:val="28"/>
          <w:szCs w:val="28"/>
          <w:lang w:eastAsia="ru-RU"/>
        </w:rPr>
      </w:pPr>
      <w:hyperlink r:id="rId74" w:history="1">
        <w:r w:rsidR="006D7E9B" w:rsidRPr="003E49FA">
          <w:rPr>
            <w:color w:val="0563C1"/>
            <w:sz w:val="28"/>
            <w:szCs w:val="28"/>
            <w:u w:val="single"/>
            <w:lang w:eastAsia="ru-RU"/>
          </w:rPr>
          <w:t>https://www.instagram.com/p/C4NgmpkNZ9r/?igsh=bmxhY3dkeXBsdGRt</w:t>
        </w:r>
      </w:hyperlink>
    </w:p>
    <w:p w:rsidR="006D7E9B" w:rsidRPr="003E49FA" w:rsidRDefault="006D7E9B" w:rsidP="00E71EE3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>07.03.2024</w:t>
      </w:r>
    </w:p>
    <w:p w:rsidR="006D7E9B" w:rsidRPr="003E49FA" w:rsidRDefault="006D7E9B" w:rsidP="00E71EE3">
      <w:pPr>
        <w:widowControl/>
        <w:autoSpaceDE/>
        <w:autoSpaceDN/>
        <w:spacing w:after="160" w:line="259" w:lineRule="auto"/>
        <w:ind w:firstLine="708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b/>
          <w:sz w:val="28"/>
          <w:szCs w:val="28"/>
        </w:rPr>
        <w:t>Шевченко Виктория Александровна</w:t>
      </w:r>
      <w:r w:rsidRPr="003E49FA">
        <w:rPr>
          <w:rFonts w:eastAsia="Calibri"/>
          <w:sz w:val="28"/>
          <w:szCs w:val="28"/>
        </w:rPr>
        <w:t xml:space="preserve"> провела классный час «Дети должны учиться вместе». На такой важный вопрос «Как помочь ребенку с особыми образовательными потребностями?» - ответили учащиеся 6 «А» класса.</w:t>
      </w:r>
    </w:p>
    <w:p w:rsidR="006D7E9B" w:rsidRPr="003E49FA" w:rsidRDefault="00700EA7" w:rsidP="00E71EE3">
      <w:pPr>
        <w:widowControl/>
        <w:autoSpaceDE/>
        <w:autoSpaceDN/>
        <w:spacing w:after="160" w:line="259" w:lineRule="auto"/>
        <w:ind w:firstLine="708"/>
        <w:jc w:val="both"/>
        <w:rPr>
          <w:rFonts w:eastAsia="Calibri"/>
          <w:sz w:val="28"/>
          <w:szCs w:val="28"/>
        </w:rPr>
      </w:pPr>
      <w:hyperlink r:id="rId75" w:history="1">
        <w:r w:rsidR="006D7E9B" w:rsidRPr="003E49FA">
          <w:rPr>
            <w:rFonts w:eastAsia="Calibri"/>
            <w:color w:val="0563C1"/>
            <w:sz w:val="28"/>
            <w:szCs w:val="28"/>
            <w:u w:val="single"/>
          </w:rPr>
          <w:t>https://www.instagram.com/reel/C4OIG_ptX15/?igsh=Z2ZjeXI1N25heGg4</w:t>
        </w:r>
      </w:hyperlink>
    </w:p>
    <w:p w:rsidR="006D7E9B" w:rsidRPr="003E49FA" w:rsidRDefault="006D7E9B" w:rsidP="00E71EE3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>12.03.24</w:t>
      </w:r>
    </w:p>
    <w:p w:rsidR="006D7E9B" w:rsidRPr="003E49FA" w:rsidRDefault="006D7E9B" w:rsidP="00E71EE3">
      <w:pPr>
        <w:widowControl/>
        <w:autoSpaceDE/>
        <w:autoSpaceDN/>
        <w:spacing w:line="259" w:lineRule="auto"/>
        <w:ind w:firstLine="708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 xml:space="preserve">Известно, что творчество – непременное условие успешной самореализации личности, позволяющее проявить себя в современном мире, в разнообразных жизненных ситуациях. Реализуя себя через творческую деятельность, человек изменяется, совершенствуется. </w:t>
      </w:r>
    </w:p>
    <w:p w:rsidR="006D7E9B" w:rsidRPr="003E49FA" w:rsidRDefault="006D7E9B" w:rsidP="00E71EE3">
      <w:pPr>
        <w:widowControl/>
        <w:autoSpaceDE/>
        <w:autoSpaceDN/>
        <w:spacing w:line="259" w:lineRule="auto"/>
        <w:ind w:firstLine="708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>Известный психолог С.Г. Рубинштейн говорил: «Человек, сделавший что-нибудь значительное, становится в известном смысле другим человеком».</w:t>
      </w:r>
    </w:p>
    <w:p w:rsidR="006D7E9B" w:rsidRPr="003E49FA" w:rsidRDefault="006D7E9B" w:rsidP="00E71EE3">
      <w:pPr>
        <w:widowControl/>
        <w:autoSpaceDE/>
        <w:autoSpaceDN/>
        <w:spacing w:line="259" w:lineRule="auto"/>
        <w:ind w:firstLine="708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>Выставка творческих поделок «Чудесная красавица Весна» и рисунков «Мир глазами детей»</w:t>
      </w:r>
    </w:p>
    <w:p w:rsidR="006D7E9B" w:rsidRPr="003E49FA" w:rsidRDefault="00700EA7" w:rsidP="00E71EE3">
      <w:pPr>
        <w:widowControl/>
        <w:autoSpaceDE/>
        <w:autoSpaceDN/>
        <w:spacing w:line="259" w:lineRule="auto"/>
        <w:ind w:firstLine="708"/>
        <w:jc w:val="both"/>
        <w:rPr>
          <w:rFonts w:eastAsia="Calibri"/>
          <w:sz w:val="28"/>
          <w:szCs w:val="28"/>
        </w:rPr>
      </w:pPr>
      <w:hyperlink r:id="rId76" w:history="1">
        <w:r w:rsidR="006D7E9B" w:rsidRPr="003E49FA">
          <w:rPr>
            <w:rFonts w:eastAsia="Calibri"/>
            <w:color w:val="0563C1"/>
            <w:sz w:val="28"/>
            <w:szCs w:val="28"/>
            <w:u w:val="single"/>
          </w:rPr>
          <w:t>https://www.instagram.com/p/C4coNwFtryq/?igsh=MXRmczRpMTg2MjNiZA</w:t>
        </w:r>
      </w:hyperlink>
    </w:p>
    <w:p w:rsidR="006D7E9B" w:rsidRPr="003E49FA" w:rsidRDefault="006D7E9B" w:rsidP="00E71EE3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</w:p>
    <w:p w:rsidR="006D7E9B" w:rsidRPr="003E49FA" w:rsidRDefault="006D7E9B" w:rsidP="00E71EE3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>15.03.24</w:t>
      </w:r>
    </w:p>
    <w:p w:rsidR="006D7E9B" w:rsidRPr="003E49FA" w:rsidRDefault="006D7E9B" w:rsidP="00E71EE3">
      <w:pPr>
        <w:widowControl/>
        <w:autoSpaceDE/>
        <w:autoSpaceDN/>
        <w:spacing w:line="259" w:lineRule="auto"/>
        <w:ind w:firstLine="708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color w:val="202124"/>
          <w:sz w:val="28"/>
          <w:szCs w:val="28"/>
          <w:shd w:val="clear" w:color="auto" w:fill="FFFFFF"/>
        </w:rPr>
        <w:lastRenderedPageBreak/>
        <w:t>Толерантность - это </w:t>
      </w:r>
      <w:r w:rsidRPr="003E49FA">
        <w:rPr>
          <w:rFonts w:eastAsia="Calibri"/>
          <w:color w:val="040C28"/>
          <w:sz w:val="28"/>
          <w:szCs w:val="28"/>
        </w:rPr>
        <w:t>способность без агрессии воспринимать мысли, поведение, формы самовыражения и образ жизни другого человека, которые отличаются от собственных</w:t>
      </w:r>
      <w:r w:rsidRPr="003E49FA">
        <w:rPr>
          <w:rFonts w:eastAsia="Calibri"/>
          <w:color w:val="202124"/>
          <w:sz w:val="28"/>
          <w:szCs w:val="28"/>
        </w:rPr>
        <w:t>.</w:t>
      </w:r>
    </w:p>
    <w:p w:rsidR="006D7E9B" w:rsidRPr="003E49FA" w:rsidRDefault="006D7E9B" w:rsidP="00E71EE3">
      <w:pPr>
        <w:widowControl/>
        <w:autoSpaceDE/>
        <w:autoSpaceDN/>
        <w:spacing w:after="160" w:line="259" w:lineRule="auto"/>
        <w:ind w:firstLine="708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>По плану мероприятий месячника инклюзивного образования педагог-психолог Колесова Л.Д. провела тренинговые занятия «Толерантность как принцип взаимодействия людей»</w:t>
      </w:r>
    </w:p>
    <w:p w:rsidR="006D7E9B" w:rsidRPr="003E49FA" w:rsidRDefault="00700EA7" w:rsidP="00E71EE3">
      <w:pPr>
        <w:widowControl/>
        <w:autoSpaceDE/>
        <w:autoSpaceDN/>
        <w:spacing w:after="160" w:line="259" w:lineRule="auto"/>
        <w:ind w:firstLine="708"/>
        <w:jc w:val="both"/>
        <w:rPr>
          <w:rFonts w:eastAsia="Calibri"/>
          <w:sz w:val="28"/>
          <w:szCs w:val="28"/>
        </w:rPr>
      </w:pPr>
      <w:hyperlink r:id="rId77" w:history="1">
        <w:r w:rsidR="006D7E9B" w:rsidRPr="003E49FA">
          <w:rPr>
            <w:rFonts w:eastAsia="Calibri"/>
            <w:color w:val="0563C1"/>
            <w:sz w:val="28"/>
            <w:szCs w:val="28"/>
            <w:u w:val="single"/>
          </w:rPr>
          <w:t>https://www.instagram.com/p/C4u0xgqsp_n/?igsh=MTl1aDY3M3p5aHVtbw</w:t>
        </w:r>
      </w:hyperlink>
    </w:p>
    <w:p w:rsidR="006D7E9B" w:rsidRPr="003E49FA" w:rsidRDefault="006D7E9B" w:rsidP="00E71EE3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>18.03.2024</w:t>
      </w:r>
    </w:p>
    <w:p w:rsidR="006D7E9B" w:rsidRPr="003E49FA" w:rsidRDefault="006D7E9B" w:rsidP="00E71EE3">
      <w:pPr>
        <w:widowControl/>
        <w:autoSpaceDE/>
        <w:autoSpaceDN/>
        <w:spacing w:line="259" w:lineRule="auto"/>
        <w:ind w:firstLine="708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>По плану месячника инклюзивного образования, учащийся 9 «А» класса посетил КГКП «Темиртауский профессионально - технический колледж» и ГКП «Темиртауский индустриально – технический колледж».</w:t>
      </w:r>
    </w:p>
    <w:p w:rsidR="006D7E9B" w:rsidRPr="003E49FA" w:rsidRDefault="006D7E9B" w:rsidP="00E71EE3">
      <w:pPr>
        <w:widowControl/>
        <w:autoSpaceDE/>
        <w:autoSpaceDN/>
        <w:spacing w:after="160" w:line="259" w:lineRule="auto"/>
        <w:ind w:firstLine="708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>Экскурсия по колледжам была интересная, познавательная. Благодарим организаторов за возможность, практически попробовать себя в какой либо профессии.</w:t>
      </w:r>
    </w:p>
    <w:p w:rsidR="006D7E9B" w:rsidRPr="003E49FA" w:rsidRDefault="00700EA7" w:rsidP="00E71EE3">
      <w:pPr>
        <w:widowControl/>
        <w:autoSpaceDE/>
        <w:autoSpaceDN/>
        <w:spacing w:after="160" w:line="259" w:lineRule="auto"/>
        <w:ind w:firstLine="708"/>
        <w:jc w:val="both"/>
        <w:rPr>
          <w:rFonts w:eastAsia="Calibri"/>
          <w:sz w:val="28"/>
          <w:szCs w:val="28"/>
        </w:rPr>
      </w:pPr>
      <w:hyperlink r:id="rId78" w:history="1">
        <w:r w:rsidR="006D7E9B" w:rsidRPr="003E49FA">
          <w:rPr>
            <w:rFonts w:eastAsia="Calibri"/>
            <w:color w:val="0563C1"/>
            <w:sz w:val="28"/>
            <w:szCs w:val="28"/>
            <w:u w:val="single"/>
          </w:rPr>
          <w:t>https://www.instagram.com/p/C4u1K3tM8TQ/?igsh=ejNwNGJhMWlmcW40</w:t>
        </w:r>
      </w:hyperlink>
    </w:p>
    <w:p w:rsidR="006D7E9B" w:rsidRPr="003E49FA" w:rsidRDefault="006D7E9B" w:rsidP="00E71EE3">
      <w:pPr>
        <w:widowControl/>
        <w:autoSpaceDE/>
        <w:autoSpaceDN/>
        <w:jc w:val="both"/>
        <w:rPr>
          <w:b/>
          <w:bCs/>
          <w:i/>
          <w:iCs/>
          <w:sz w:val="28"/>
          <w:szCs w:val="28"/>
          <w:lang w:eastAsia="ru-RU"/>
        </w:rPr>
      </w:pPr>
      <w:r w:rsidRPr="003E49FA">
        <w:rPr>
          <w:b/>
          <w:bCs/>
          <w:i/>
          <w:iCs/>
          <w:sz w:val="28"/>
          <w:szCs w:val="28"/>
          <w:lang w:eastAsia="ru-RU"/>
        </w:rPr>
        <w:t>Преимущества и недостатки инклюзивного образования в системе КГУ «ОШ №1»:</w:t>
      </w:r>
    </w:p>
    <w:p w:rsidR="006D7E9B" w:rsidRPr="003E49FA" w:rsidRDefault="006D7E9B" w:rsidP="00E71EE3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 xml:space="preserve">    Основное преимущество инклюзивного подхода в обучении - это создание гибкой образовательной среды, удовлетворяющей каждого ребенка, соответствующей индивидуальным интеллектуальным, физическим и психическим потребностям. Несомненным плюсом для общества является интеграция и социализация детей с ограниченными возможностями здоровья; искоренение дискриминации и воспитание милосердия, взаимоуважения и терпимости. </w:t>
      </w:r>
    </w:p>
    <w:p w:rsidR="006D7E9B" w:rsidRPr="003E49FA" w:rsidRDefault="006D7E9B" w:rsidP="00E71EE3">
      <w:pPr>
        <w:widowControl/>
        <w:autoSpaceDE/>
        <w:autoSpaceDN/>
        <w:jc w:val="both"/>
        <w:rPr>
          <w:b/>
          <w:i/>
          <w:sz w:val="28"/>
          <w:szCs w:val="28"/>
          <w:u w:val="single"/>
          <w:lang w:eastAsia="ru-RU"/>
        </w:rPr>
      </w:pPr>
      <w:r w:rsidRPr="003E49FA">
        <w:rPr>
          <w:b/>
          <w:i/>
          <w:sz w:val="28"/>
          <w:szCs w:val="28"/>
          <w:u w:val="single"/>
          <w:lang w:eastAsia="ru-RU"/>
        </w:rPr>
        <w:t>Преимущества инклюзивного образования:</w:t>
      </w:r>
    </w:p>
    <w:p w:rsidR="006D7E9B" w:rsidRPr="003E49FA" w:rsidRDefault="006D7E9B" w:rsidP="00E71EE3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- дети с особенностями развития демонстрируют более высокий уровень социального взаимодействия со своими здоровыми сверстниками в инклюзивной  среде  по  сравнению  с  детьми,  находящимися  в специальных школах;</w:t>
      </w:r>
    </w:p>
    <w:p w:rsidR="003E49FA" w:rsidRDefault="006D7E9B" w:rsidP="00E71EE3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- в инклюзивной среде улучшается социальная компетенция и навыки коммуникации  </w:t>
      </w:r>
    </w:p>
    <w:p w:rsidR="006D7E9B" w:rsidRPr="003E49FA" w:rsidRDefault="003E49FA" w:rsidP="00E71EE3">
      <w:pPr>
        <w:widowControl/>
        <w:autoSpaceDE/>
        <w:autoSpaceDN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детей с </w:t>
      </w:r>
      <w:proofErr w:type="spellStart"/>
      <w:r>
        <w:rPr>
          <w:sz w:val="28"/>
          <w:szCs w:val="28"/>
          <w:lang w:eastAsia="ru-RU"/>
        </w:rPr>
        <w:t>инвалидностью;это</w:t>
      </w:r>
      <w:proofErr w:type="spellEnd"/>
      <w:r>
        <w:rPr>
          <w:sz w:val="28"/>
          <w:szCs w:val="28"/>
          <w:lang w:eastAsia="ru-RU"/>
        </w:rPr>
        <w:t xml:space="preserve"> в значительной мере  связано </w:t>
      </w:r>
      <w:r w:rsidR="006D7E9B" w:rsidRPr="003E49FA">
        <w:rPr>
          <w:sz w:val="28"/>
          <w:szCs w:val="28"/>
          <w:lang w:eastAsia="ru-RU"/>
        </w:rPr>
        <w:t>с тем, что у детей-инвалидов появляется больше возможностей для социального взаимодействия со своими здоровыми сверстниками;</w:t>
      </w:r>
    </w:p>
    <w:p w:rsidR="003E49FA" w:rsidRDefault="006D7E9B" w:rsidP="00E71EE3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- в инклюзивной среде дети с особенностями развития имеют более насыщенные учебные программы; образовательные программы детей-инвалидов  </w:t>
      </w:r>
    </w:p>
    <w:p w:rsidR="006D7E9B" w:rsidRPr="003E49FA" w:rsidRDefault="003E49FA" w:rsidP="00E71EE3">
      <w:pPr>
        <w:widowControl/>
        <w:autoSpaceDE/>
        <w:autoSpaceDN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инклюзивных </w:t>
      </w:r>
      <w:r w:rsidR="006D7E9B" w:rsidRPr="003E49FA">
        <w:rPr>
          <w:sz w:val="28"/>
          <w:szCs w:val="28"/>
          <w:lang w:eastAsia="ru-RU"/>
        </w:rPr>
        <w:t>школах  имеют  более  высокий  стандарт,  чем в (специальных школах) и, соответственно, имеют более высокие результаты обучения;</w:t>
      </w:r>
    </w:p>
    <w:p w:rsidR="006D7E9B" w:rsidRPr="003E49FA" w:rsidRDefault="006D7E9B" w:rsidP="00E71EE3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- в инклюзивных классах взаимоотношения между детьми с особенностями и без особенностей становятся более прочными,</w:t>
      </w:r>
    </w:p>
    <w:p w:rsidR="006D7E9B" w:rsidRPr="003E49FA" w:rsidRDefault="006D7E9B" w:rsidP="00E71EE3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постепенно обычные дети начинают осознавать, что у них с детьми-инвалидами много общего;</w:t>
      </w:r>
    </w:p>
    <w:p w:rsidR="006D7E9B" w:rsidRPr="003E49FA" w:rsidRDefault="006D7E9B" w:rsidP="00E71EE3">
      <w:pPr>
        <w:widowControl/>
        <w:autoSpaceDE/>
        <w:autoSpaceDN/>
        <w:ind w:right="-144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lastRenderedPageBreak/>
        <w:t>- обычные ученики и талантливые дети могут получить преимущества при инклюзивном подходе к  образованию за счёт улучшения</w:t>
      </w:r>
    </w:p>
    <w:p w:rsidR="006D7E9B" w:rsidRPr="003E49FA" w:rsidRDefault="006D7E9B" w:rsidP="00E71EE3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качества обучения и совершенствования педагогических технологий;</w:t>
      </w:r>
    </w:p>
    <w:p w:rsidR="006D7E9B" w:rsidRPr="003E49FA" w:rsidRDefault="006D7E9B" w:rsidP="00E71EE3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- у детей и родителей детей</w:t>
      </w:r>
      <w:r w:rsidRPr="003E49FA">
        <w:rPr>
          <w:sz w:val="28"/>
          <w:szCs w:val="28"/>
          <w:shd w:val="clear" w:color="auto" w:fill="FFFFFF"/>
          <w:lang w:eastAsia="ru-RU"/>
        </w:rPr>
        <w:t> </w:t>
      </w:r>
      <w:r w:rsidRPr="003E49FA">
        <w:rPr>
          <w:sz w:val="28"/>
          <w:szCs w:val="28"/>
          <w:lang w:eastAsia="ru-RU"/>
        </w:rPr>
        <w:t>без особых образовательных потребностей</w:t>
      </w:r>
      <w:r w:rsidRPr="003E49FA">
        <w:rPr>
          <w:sz w:val="28"/>
          <w:szCs w:val="28"/>
          <w:shd w:val="clear" w:color="auto" w:fill="FFFFFF"/>
          <w:lang w:eastAsia="ru-RU"/>
        </w:rPr>
        <w:t> формируется большее понимание к семьям, где есть дети с особыми образовательными потребностями.</w:t>
      </w:r>
    </w:p>
    <w:p w:rsidR="006D7E9B" w:rsidRPr="003E49FA" w:rsidRDefault="006D7E9B" w:rsidP="00E71EE3">
      <w:pPr>
        <w:widowControl/>
        <w:autoSpaceDE/>
        <w:autoSpaceDN/>
        <w:jc w:val="both"/>
        <w:rPr>
          <w:b/>
          <w:sz w:val="28"/>
          <w:szCs w:val="28"/>
          <w:lang w:eastAsia="ru-RU"/>
        </w:rPr>
      </w:pPr>
      <w:r w:rsidRPr="003E49FA">
        <w:rPr>
          <w:b/>
          <w:sz w:val="28"/>
          <w:szCs w:val="28"/>
          <w:lang w:eastAsia="ru-RU"/>
        </w:rPr>
        <w:t>Проблемы, возникшие в ходе инклюзивного образования в 2023 – 2024 учебного года:</w:t>
      </w:r>
    </w:p>
    <w:p w:rsidR="006D7E9B" w:rsidRPr="003E49FA" w:rsidRDefault="006D7E9B" w:rsidP="00E71EE3">
      <w:pPr>
        <w:widowControl/>
        <w:autoSpaceDE/>
        <w:autoSpaceDN/>
        <w:jc w:val="both"/>
        <w:rPr>
          <w:sz w:val="28"/>
          <w:szCs w:val="28"/>
          <w:u w:val="single"/>
          <w:lang w:eastAsia="ru-RU"/>
        </w:rPr>
      </w:pPr>
      <w:r w:rsidRPr="003E49FA">
        <w:rPr>
          <w:sz w:val="28"/>
          <w:szCs w:val="28"/>
          <w:u w:val="single"/>
          <w:lang w:eastAsia="ru-RU"/>
        </w:rPr>
        <w:t>Объективные:</w:t>
      </w:r>
    </w:p>
    <w:p w:rsidR="006D7E9B" w:rsidRPr="003E49FA" w:rsidRDefault="006D7E9B" w:rsidP="00E71EE3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shd w:val="clear" w:color="auto" w:fill="FFFFFF"/>
          <w:lang w:eastAsia="ru-RU"/>
        </w:rPr>
        <w:t xml:space="preserve">1.Содержание образования. </w:t>
      </w:r>
      <w:r w:rsidRPr="003E49FA">
        <w:rPr>
          <w:sz w:val="28"/>
          <w:szCs w:val="28"/>
          <w:lang w:eastAsia="ru-RU"/>
        </w:rPr>
        <w:t>Сложность соединения общеобразовательных программ со специальными.  Помимо общеобразовательных предметов, дети с нарушениями в развитии нуждаются и в специальных, обеспечивающих интеграцию детей в обществе путем формирования навыков, которые у здоровых детей не требуют внимания педагогов-специалистов.</w:t>
      </w:r>
    </w:p>
    <w:p w:rsidR="006D7E9B" w:rsidRPr="003E49FA" w:rsidRDefault="006D7E9B" w:rsidP="00E71EE3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shd w:val="clear" w:color="auto" w:fill="FFFFFF"/>
          <w:lang w:eastAsia="ru-RU"/>
        </w:rPr>
        <w:t xml:space="preserve">2. </w:t>
      </w:r>
      <w:r w:rsidRPr="003E49FA">
        <w:rPr>
          <w:sz w:val="28"/>
          <w:szCs w:val="28"/>
          <w:lang w:eastAsia="ru-RU"/>
        </w:rPr>
        <w:t>Финансирование. Для создания условий для инклюзивного образования необходимы немалые денежные средства.</w:t>
      </w:r>
    </w:p>
    <w:p w:rsidR="006D7E9B" w:rsidRPr="003E49FA" w:rsidRDefault="006D7E9B" w:rsidP="00E71EE3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 xml:space="preserve">3. </w:t>
      </w:r>
      <w:r w:rsidRPr="003E49FA">
        <w:rPr>
          <w:sz w:val="28"/>
          <w:szCs w:val="28"/>
          <w:shd w:val="clear" w:color="auto" w:fill="FFFFFF"/>
          <w:lang w:eastAsia="ru-RU"/>
        </w:rPr>
        <w:t>Доступности и приспособление общеобразовательных учреждений - большая наполняемость класса (количество детей); неприспособленность помещени</w:t>
      </w:r>
      <w:r w:rsidR="003E49FA">
        <w:rPr>
          <w:sz w:val="28"/>
          <w:szCs w:val="28"/>
          <w:shd w:val="clear" w:color="auto" w:fill="FFFFFF"/>
          <w:lang w:eastAsia="ru-RU"/>
        </w:rPr>
        <w:t xml:space="preserve">й к особым потребностям детей; </w:t>
      </w:r>
      <w:r w:rsidRPr="003E49FA">
        <w:rPr>
          <w:sz w:val="28"/>
          <w:szCs w:val="28"/>
          <w:shd w:val="clear" w:color="auto" w:fill="FFFFFF"/>
          <w:lang w:eastAsia="ru-RU"/>
        </w:rPr>
        <w:t>недостаточное количество специалистов и специальных услуг для детей с особыми потребностями, которые учатся в условиях общеобразовательного учреждения.</w:t>
      </w:r>
    </w:p>
    <w:p w:rsidR="006D7E9B" w:rsidRPr="003E49FA" w:rsidRDefault="006D7E9B" w:rsidP="00E71EE3">
      <w:pPr>
        <w:widowControl/>
        <w:autoSpaceDE/>
        <w:autoSpaceDN/>
        <w:jc w:val="both"/>
        <w:rPr>
          <w:sz w:val="28"/>
          <w:szCs w:val="28"/>
          <w:u w:val="single"/>
          <w:lang w:eastAsia="ru-RU"/>
        </w:rPr>
      </w:pPr>
      <w:r w:rsidRPr="003E49FA">
        <w:rPr>
          <w:sz w:val="28"/>
          <w:szCs w:val="28"/>
          <w:u w:val="single"/>
          <w:shd w:val="clear" w:color="auto" w:fill="FFFFFF"/>
          <w:lang w:eastAsia="ru-RU"/>
        </w:rPr>
        <w:t> </w:t>
      </w:r>
      <w:r w:rsidRPr="003E49FA">
        <w:rPr>
          <w:sz w:val="28"/>
          <w:szCs w:val="28"/>
          <w:u w:val="single"/>
          <w:lang w:eastAsia="ru-RU"/>
        </w:rPr>
        <w:t>Субъективные:</w:t>
      </w:r>
    </w:p>
    <w:p w:rsidR="006D7E9B" w:rsidRPr="003E49FA" w:rsidRDefault="006D7E9B" w:rsidP="00E71EE3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 xml:space="preserve">- </w:t>
      </w:r>
      <w:r w:rsidRPr="003E49FA">
        <w:rPr>
          <w:sz w:val="28"/>
          <w:szCs w:val="28"/>
          <w:shd w:val="clear" w:color="auto" w:fill="FFFFFF"/>
          <w:lang w:eastAsia="ru-RU"/>
        </w:rPr>
        <w:t>родители детей с особыми образовательными потребностями наблюдают неприятие своих детей ровесниками и даже допускают случаи насмешек над своими детьми;</w:t>
      </w:r>
    </w:p>
    <w:p w:rsidR="006D7E9B" w:rsidRPr="003E49FA" w:rsidRDefault="006D7E9B" w:rsidP="00E71EE3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shd w:val="clear" w:color="auto" w:fill="FFFFFF"/>
          <w:lang w:eastAsia="ru-RU"/>
        </w:rPr>
        <w:t>-родители детей с особыми образовательными потребностями замечают отличия в развитии своих детей и их ровесников, соответственно, будут страдать от этого;</w:t>
      </w:r>
    </w:p>
    <w:p w:rsidR="006D7E9B" w:rsidRPr="003E49FA" w:rsidRDefault="006D7E9B" w:rsidP="00E71EE3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shd w:val="clear" w:color="auto" w:fill="FFFFFF"/>
          <w:lang w:eastAsia="ru-RU"/>
        </w:rPr>
        <w:t>-дети с особыми образовательными потребностями получают недостаточно реабилитационных и других специальных услуг;</w:t>
      </w:r>
    </w:p>
    <w:p w:rsidR="006D7E9B" w:rsidRPr="003E49FA" w:rsidRDefault="006D7E9B" w:rsidP="00E71EE3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- консервативность общества и, в частности, косность взглядов родителей здоровых детей, которые часто выступают простив того, чтобы их дети учились вместе с детьми с ООП.</w:t>
      </w:r>
    </w:p>
    <w:p w:rsidR="006D7E9B" w:rsidRPr="003E49FA" w:rsidRDefault="006D7E9B" w:rsidP="00E71EE3">
      <w:pPr>
        <w:widowControl/>
        <w:autoSpaceDE/>
        <w:autoSpaceDN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>- недостаточный пакет методик для диагностики учащихся;</w:t>
      </w:r>
    </w:p>
    <w:p w:rsidR="006D7E9B" w:rsidRPr="003E49FA" w:rsidRDefault="006D7E9B" w:rsidP="00E71EE3">
      <w:pPr>
        <w:widowControl/>
        <w:autoSpaceDE/>
        <w:autoSpaceDN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>- плохая осведомленность родителей об инклюзивном образовании;</w:t>
      </w:r>
    </w:p>
    <w:p w:rsidR="006D7E9B" w:rsidRPr="003E49FA" w:rsidRDefault="006D7E9B" w:rsidP="00E71EE3">
      <w:pPr>
        <w:widowControl/>
        <w:autoSpaceDE/>
        <w:autoSpaceDN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>- пассивное сопровождение учащихся с ООП классными руководителями и учителями предметниками (учас</w:t>
      </w:r>
      <w:r w:rsidR="008E7EA6" w:rsidRPr="003E49FA">
        <w:rPr>
          <w:rFonts w:eastAsia="Calibri"/>
          <w:sz w:val="28"/>
          <w:szCs w:val="28"/>
        </w:rPr>
        <w:t>тия в конкурсах, мероприятиях).</w:t>
      </w:r>
    </w:p>
    <w:p w:rsidR="006D7E9B" w:rsidRPr="003E49FA" w:rsidRDefault="006D7E9B" w:rsidP="00E71EE3">
      <w:pPr>
        <w:widowControl/>
        <w:autoSpaceDE/>
        <w:autoSpaceDN/>
        <w:jc w:val="both"/>
        <w:rPr>
          <w:b/>
          <w:sz w:val="28"/>
          <w:szCs w:val="28"/>
          <w:lang w:eastAsia="ru-RU"/>
        </w:rPr>
      </w:pPr>
      <w:r w:rsidRPr="003E49FA">
        <w:rPr>
          <w:b/>
          <w:sz w:val="28"/>
          <w:szCs w:val="28"/>
          <w:lang w:eastAsia="ru-RU"/>
        </w:rPr>
        <w:t>Пути решения проблем в 2024 – 2025 учебном году:</w:t>
      </w:r>
    </w:p>
    <w:p w:rsidR="006D7E9B" w:rsidRPr="003E49FA" w:rsidRDefault="006D7E9B" w:rsidP="00E71EE3">
      <w:pPr>
        <w:widowControl/>
        <w:autoSpaceDE/>
        <w:autoSpaceDN/>
        <w:jc w:val="both"/>
        <w:rPr>
          <w:rFonts w:eastAsia="Calibri"/>
          <w:sz w:val="28"/>
          <w:szCs w:val="28"/>
          <w:lang w:eastAsia="ru-RU"/>
        </w:rPr>
      </w:pPr>
      <w:r w:rsidRPr="003E49FA">
        <w:rPr>
          <w:rFonts w:eastAsia="Calibri"/>
          <w:b/>
          <w:bCs/>
          <w:sz w:val="28"/>
          <w:szCs w:val="28"/>
          <w:lang w:eastAsia="ru-RU"/>
        </w:rPr>
        <w:t>1.</w:t>
      </w:r>
      <w:r w:rsidRPr="003E49FA">
        <w:rPr>
          <w:rFonts w:eastAsia="Calibri"/>
          <w:sz w:val="28"/>
          <w:szCs w:val="28"/>
          <w:lang w:eastAsia="ru-RU"/>
        </w:rPr>
        <w:t>создание адаптивной образовательной среды, обеспечивающей удовлетворение как общих, так и особых образовательных потребностей ребенка с ООП;</w:t>
      </w:r>
    </w:p>
    <w:p w:rsidR="006D7E9B" w:rsidRPr="003E49FA" w:rsidRDefault="006D7E9B" w:rsidP="00E71EE3">
      <w:pPr>
        <w:widowControl/>
        <w:autoSpaceDE/>
        <w:autoSpaceDN/>
        <w:jc w:val="both"/>
        <w:rPr>
          <w:rFonts w:eastAsia="Calibri"/>
          <w:sz w:val="28"/>
          <w:szCs w:val="28"/>
          <w:lang w:eastAsia="ru-RU"/>
        </w:rPr>
      </w:pPr>
      <w:r w:rsidRPr="003E49FA">
        <w:rPr>
          <w:rFonts w:eastAsia="Calibri"/>
          <w:b/>
          <w:bCs/>
          <w:sz w:val="28"/>
          <w:szCs w:val="28"/>
          <w:lang w:eastAsia="ru-RU"/>
        </w:rPr>
        <w:t>2.</w:t>
      </w:r>
      <w:r w:rsidRPr="003E49FA">
        <w:rPr>
          <w:rFonts w:eastAsia="Calibri"/>
          <w:sz w:val="28"/>
          <w:szCs w:val="28"/>
          <w:lang w:eastAsia="ru-RU"/>
        </w:rPr>
        <w:t>обеспечение индивидуального педагогического подхода к ребенку с ООП с учетом специфики и выраженности нарушения развития, социального опыта, индивидуальных и семейных ресурсов;</w:t>
      </w:r>
    </w:p>
    <w:p w:rsidR="006D7E9B" w:rsidRPr="003E49FA" w:rsidRDefault="006D7E9B" w:rsidP="00E71EE3">
      <w:pPr>
        <w:widowControl/>
        <w:autoSpaceDE/>
        <w:autoSpaceDN/>
        <w:jc w:val="both"/>
        <w:rPr>
          <w:rFonts w:eastAsia="Calibri"/>
          <w:sz w:val="28"/>
          <w:szCs w:val="28"/>
          <w:lang w:eastAsia="ru-RU"/>
        </w:rPr>
      </w:pPr>
      <w:r w:rsidRPr="003E49FA">
        <w:rPr>
          <w:rFonts w:eastAsia="Calibri"/>
          <w:b/>
          <w:bCs/>
          <w:sz w:val="28"/>
          <w:szCs w:val="28"/>
          <w:lang w:eastAsia="ru-RU"/>
        </w:rPr>
        <w:lastRenderedPageBreak/>
        <w:t>3.</w:t>
      </w:r>
      <w:r w:rsidRPr="003E49FA">
        <w:rPr>
          <w:rFonts w:eastAsia="Calibri"/>
          <w:sz w:val="28"/>
          <w:szCs w:val="28"/>
          <w:lang w:eastAsia="ru-RU"/>
        </w:rPr>
        <w:t>построение обучения особым образом – с выделением специальных задач, разделов содержания обучения, а также методов, приемов и средств достижения тех образовательных задач, которые в условиях нормы достигаются традиционными способами;</w:t>
      </w:r>
    </w:p>
    <w:p w:rsidR="006D7E9B" w:rsidRPr="003E49FA" w:rsidRDefault="006D7E9B" w:rsidP="00E71EE3">
      <w:pPr>
        <w:widowControl/>
        <w:autoSpaceDE/>
        <w:autoSpaceDN/>
        <w:jc w:val="both"/>
        <w:rPr>
          <w:rFonts w:eastAsia="Calibri"/>
          <w:sz w:val="28"/>
          <w:szCs w:val="28"/>
          <w:lang w:eastAsia="ru-RU"/>
        </w:rPr>
      </w:pPr>
      <w:r w:rsidRPr="003E49FA">
        <w:rPr>
          <w:rFonts w:eastAsia="Calibri"/>
          <w:b/>
          <w:bCs/>
          <w:sz w:val="28"/>
          <w:szCs w:val="28"/>
          <w:lang w:eastAsia="ru-RU"/>
        </w:rPr>
        <w:t>4.</w:t>
      </w:r>
      <w:r w:rsidRPr="003E49FA">
        <w:rPr>
          <w:rFonts w:eastAsia="Calibri"/>
          <w:sz w:val="28"/>
          <w:szCs w:val="28"/>
          <w:lang w:eastAsia="ru-RU"/>
        </w:rPr>
        <w:t>интеграция процесса освоения знаний и учебных навыков и процесса развития социального опыта, жизненных компетенций;</w:t>
      </w:r>
    </w:p>
    <w:p w:rsidR="006D7E9B" w:rsidRPr="003E49FA" w:rsidRDefault="006D7E9B" w:rsidP="00E71EE3">
      <w:pPr>
        <w:widowControl/>
        <w:autoSpaceDE/>
        <w:autoSpaceDN/>
        <w:jc w:val="both"/>
        <w:rPr>
          <w:rFonts w:eastAsia="Calibri"/>
          <w:sz w:val="28"/>
          <w:szCs w:val="28"/>
          <w:lang w:eastAsia="ru-RU"/>
        </w:rPr>
      </w:pPr>
      <w:r w:rsidRPr="003E49FA">
        <w:rPr>
          <w:rFonts w:eastAsia="Calibri"/>
          <w:b/>
          <w:bCs/>
          <w:sz w:val="28"/>
          <w:szCs w:val="28"/>
          <w:lang w:eastAsia="ru-RU"/>
        </w:rPr>
        <w:t>5.</w:t>
      </w:r>
      <w:r w:rsidRPr="003E49FA">
        <w:rPr>
          <w:rFonts w:eastAsia="Calibri"/>
          <w:sz w:val="28"/>
          <w:szCs w:val="28"/>
          <w:lang w:eastAsia="ru-RU"/>
        </w:rPr>
        <w:t>обеспечение психолого-педагогического сопровождения процесса интеграции детей с ООП в образовательную и социальную среду, содействия ребенку и его семье, помощи педагогам;</w:t>
      </w:r>
    </w:p>
    <w:p w:rsidR="006D7E9B" w:rsidRPr="003E49FA" w:rsidRDefault="006D7E9B" w:rsidP="00E71EE3">
      <w:pPr>
        <w:widowControl/>
        <w:autoSpaceDE/>
        <w:autoSpaceDN/>
        <w:jc w:val="both"/>
        <w:rPr>
          <w:rFonts w:eastAsia="Calibri"/>
          <w:sz w:val="28"/>
          <w:szCs w:val="28"/>
          <w:lang w:eastAsia="ru-RU"/>
        </w:rPr>
      </w:pPr>
      <w:r w:rsidRPr="003E49FA">
        <w:rPr>
          <w:rFonts w:eastAsia="Calibri"/>
          <w:b/>
          <w:bCs/>
          <w:sz w:val="28"/>
          <w:szCs w:val="28"/>
          <w:lang w:eastAsia="ru-RU"/>
        </w:rPr>
        <w:t>6.</w:t>
      </w:r>
      <w:r w:rsidRPr="003E49FA">
        <w:rPr>
          <w:rFonts w:eastAsia="Calibri"/>
          <w:sz w:val="28"/>
          <w:szCs w:val="28"/>
          <w:lang w:eastAsia="ru-RU"/>
        </w:rPr>
        <w:t>разработка специализированных программно-методических комплексов для обучения детей с ООП;</w:t>
      </w:r>
    </w:p>
    <w:p w:rsidR="006D7E9B" w:rsidRPr="003E49FA" w:rsidRDefault="006D7E9B" w:rsidP="00E71EE3">
      <w:pPr>
        <w:widowControl/>
        <w:autoSpaceDE/>
        <w:autoSpaceDN/>
        <w:jc w:val="both"/>
        <w:rPr>
          <w:rFonts w:eastAsia="Calibri"/>
          <w:sz w:val="28"/>
          <w:szCs w:val="28"/>
          <w:lang w:eastAsia="ru-RU"/>
        </w:rPr>
      </w:pPr>
      <w:r w:rsidRPr="003E49FA">
        <w:rPr>
          <w:rFonts w:eastAsia="Calibri"/>
          <w:b/>
          <w:bCs/>
          <w:sz w:val="28"/>
          <w:szCs w:val="28"/>
          <w:lang w:eastAsia="ru-RU"/>
        </w:rPr>
        <w:t>7.</w:t>
      </w:r>
      <w:r w:rsidRPr="003E49FA">
        <w:rPr>
          <w:rFonts w:eastAsia="Calibri"/>
          <w:sz w:val="28"/>
          <w:szCs w:val="28"/>
          <w:lang w:eastAsia="ru-RU"/>
        </w:rPr>
        <w:t>координация и взаимодействие специалистов разного профиля и родителей, вовлеченных в процессе образования;</w:t>
      </w:r>
    </w:p>
    <w:p w:rsidR="006D7E9B" w:rsidRPr="003E49FA" w:rsidRDefault="006D7E9B" w:rsidP="00E71EE3">
      <w:pPr>
        <w:widowControl/>
        <w:autoSpaceDE/>
        <w:autoSpaceDN/>
        <w:jc w:val="both"/>
        <w:rPr>
          <w:rFonts w:eastAsia="Calibri"/>
          <w:sz w:val="28"/>
          <w:szCs w:val="28"/>
          <w:lang w:eastAsia="ru-RU"/>
        </w:rPr>
      </w:pPr>
      <w:r w:rsidRPr="003E49FA">
        <w:rPr>
          <w:rFonts w:eastAsia="Calibri"/>
          <w:b/>
          <w:bCs/>
          <w:sz w:val="28"/>
          <w:szCs w:val="28"/>
          <w:lang w:eastAsia="ru-RU"/>
        </w:rPr>
        <w:t>8.</w:t>
      </w:r>
      <w:r w:rsidRPr="003E49FA">
        <w:rPr>
          <w:rFonts w:eastAsia="Calibri"/>
          <w:sz w:val="28"/>
          <w:szCs w:val="28"/>
          <w:lang w:eastAsia="ru-RU"/>
        </w:rPr>
        <w:t>повышение профессиональной компетентности педагогов в вопросах обучения и развития детей с ООП различной специфики и выраженности;</w:t>
      </w:r>
    </w:p>
    <w:p w:rsidR="001C35E9" w:rsidRPr="003E49FA" w:rsidRDefault="006D7E9B" w:rsidP="00E71EE3">
      <w:pPr>
        <w:widowControl/>
        <w:autoSpaceDE/>
        <w:autoSpaceDN/>
        <w:jc w:val="both"/>
        <w:rPr>
          <w:rFonts w:eastAsia="Calibri"/>
          <w:sz w:val="28"/>
          <w:szCs w:val="28"/>
          <w:lang w:eastAsia="ru-RU"/>
        </w:rPr>
      </w:pPr>
      <w:r w:rsidRPr="003E49FA">
        <w:rPr>
          <w:rFonts w:eastAsia="Calibri"/>
          <w:b/>
          <w:bCs/>
          <w:sz w:val="28"/>
          <w:szCs w:val="28"/>
          <w:lang w:eastAsia="ru-RU"/>
        </w:rPr>
        <w:t>9.</w:t>
      </w:r>
      <w:r w:rsidRPr="003E49FA">
        <w:rPr>
          <w:rFonts w:eastAsia="Calibri"/>
          <w:sz w:val="28"/>
          <w:szCs w:val="28"/>
          <w:lang w:eastAsia="ru-RU"/>
        </w:rPr>
        <w:t>формирование толерантного восприятия и отношения участников образовательного процесса к различным нарушениям развития и детям с ООП.</w:t>
      </w:r>
    </w:p>
    <w:p w:rsidR="001C35E9" w:rsidRPr="003E49FA" w:rsidRDefault="008E7EA6" w:rsidP="00E71EE3">
      <w:pPr>
        <w:ind w:left="142" w:firstLine="284"/>
        <w:jc w:val="both"/>
        <w:rPr>
          <w:sz w:val="28"/>
          <w:szCs w:val="28"/>
        </w:rPr>
      </w:pPr>
      <w:r w:rsidRPr="003E49FA">
        <w:rPr>
          <w:sz w:val="28"/>
          <w:szCs w:val="28"/>
        </w:rPr>
        <w:t xml:space="preserve">В период 2022-2023, 2023 – 2024 учебного года на домашнем обучении в школе обучался 1 ученик. </w:t>
      </w:r>
      <w:r w:rsidR="001C35E9" w:rsidRPr="003E49FA">
        <w:rPr>
          <w:sz w:val="28"/>
          <w:szCs w:val="28"/>
        </w:rPr>
        <w:t>На период индивид</w:t>
      </w:r>
      <w:r w:rsidRPr="003E49FA">
        <w:rPr>
          <w:sz w:val="28"/>
          <w:szCs w:val="28"/>
        </w:rPr>
        <w:t>уального обучения на дому учащий</w:t>
      </w:r>
      <w:r w:rsidR="001C35E9" w:rsidRPr="003E49FA">
        <w:rPr>
          <w:sz w:val="28"/>
          <w:szCs w:val="28"/>
        </w:rPr>
        <w:t xml:space="preserve">ся </w:t>
      </w:r>
      <w:r w:rsidRPr="003E49FA">
        <w:rPr>
          <w:sz w:val="28"/>
          <w:szCs w:val="28"/>
        </w:rPr>
        <w:t>был обеспечен</w:t>
      </w:r>
      <w:r w:rsidR="001C35E9" w:rsidRPr="003E49FA">
        <w:rPr>
          <w:sz w:val="28"/>
          <w:szCs w:val="28"/>
        </w:rPr>
        <w:t xml:space="preserve"> необходимыми учебниками из фонда школьной библиотеки.</w:t>
      </w:r>
    </w:p>
    <w:p w:rsidR="001C35E9" w:rsidRPr="003E49FA" w:rsidRDefault="001C35E9" w:rsidP="00E71EE3">
      <w:pPr>
        <w:ind w:left="142" w:firstLine="284"/>
        <w:jc w:val="both"/>
        <w:rPr>
          <w:sz w:val="28"/>
          <w:szCs w:val="28"/>
        </w:rPr>
      </w:pPr>
      <w:r w:rsidRPr="003E49FA">
        <w:rPr>
          <w:sz w:val="28"/>
          <w:szCs w:val="28"/>
        </w:rPr>
        <w:t xml:space="preserve">Для обучающегося </w:t>
      </w:r>
      <w:r w:rsidR="008E7EA6" w:rsidRPr="003E49FA">
        <w:rPr>
          <w:sz w:val="28"/>
          <w:szCs w:val="28"/>
        </w:rPr>
        <w:t xml:space="preserve">было </w:t>
      </w:r>
      <w:r w:rsidRPr="003E49FA">
        <w:rPr>
          <w:sz w:val="28"/>
          <w:szCs w:val="28"/>
        </w:rPr>
        <w:t>составлено индивидуальное расписание занятий, утвержденное дирек</w:t>
      </w:r>
      <w:r w:rsidR="008E7EA6" w:rsidRPr="003E49FA">
        <w:rPr>
          <w:sz w:val="28"/>
          <w:szCs w:val="28"/>
        </w:rPr>
        <w:t xml:space="preserve">тором и согласованное с </w:t>
      </w:r>
      <w:proofErr w:type="spellStart"/>
      <w:r w:rsidR="008E7EA6" w:rsidRPr="003E49FA">
        <w:rPr>
          <w:sz w:val="28"/>
          <w:szCs w:val="28"/>
        </w:rPr>
        <w:t>родителе</w:t>
      </w:r>
      <w:r w:rsidRPr="003E49FA">
        <w:rPr>
          <w:sz w:val="28"/>
          <w:szCs w:val="28"/>
        </w:rPr>
        <w:t>м.При</w:t>
      </w:r>
      <w:proofErr w:type="spellEnd"/>
      <w:r w:rsidRPr="003E49FA">
        <w:rPr>
          <w:sz w:val="28"/>
          <w:szCs w:val="28"/>
        </w:rPr>
        <w:t xml:space="preserve"> составлении расписания учитывались и</w:t>
      </w:r>
      <w:r w:rsidR="008E7EA6" w:rsidRPr="003E49FA">
        <w:rPr>
          <w:sz w:val="28"/>
          <w:szCs w:val="28"/>
        </w:rPr>
        <w:t>ндивидуальные особенности учащего</w:t>
      </w:r>
      <w:r w:rsidRPr="003E49FA">
        <w:rPr>
          <w:sz w:val="28"/>
          <w:szCs w:val="28"/>
        </w:rPr>
        <w:t>ся, продолжительн</w:t>
      </w:r>
      <w:r w:rsidR="008E7EA6" w:rsidRPr="003E49FA">
        <w:rPr>
          <w:sz w:val="28"/>
          <w:szCs w:val="28"/>
        </w:rPr>
        <w:t>ость занятий</w:t>
      </w:r>
      <w:r w:rsidRPr="003E49FA">
        <w:rPr>
          <w:sz w:val="28"/>
          <w:szCs w:val="28"/>
        </w:rPr>
        <w:t xml:space="preserve"> с перерывом не менее10-15 минут.</w:t>
      </w:r>
    </w:p>
    <w:p w:rsidR="001C35E9" w:rsidRPr="003E49FA" w:rsidRDefault="001C35E9" w:rsidP="00E71EE3">
      <w:pPr>
        <w:ind w:left="142" w:firstLine="284"/>
        <w:jc w:val="both"/>
        <w:rPr>
          <w:sz w:val="28"/>
          <w:szCs w:val="28"/>
        </w:rPr>
      </w:pPr>
      <w:r w:rsidRPr="003E49FA">
        <w:rPr>
          <w:sz w:val="28"/>
          <w:szCs w:val="28"/>
        </w:rPr>
        <w:t>Все составленные КТП внесены в электронный журнал учета надомного обучения. Записи в электронном журнале ве</w:t>
      </w:r>
      <w:r w:rsidR="008E7EA6" w:rsidRPr="003E49FA">
        <w:rPr>
          <w:sz w:val="28"/>
          <w:szCs w:val="28"/>
        </w:rPr>
        <w:t>лись</w:t>
      </w:r>
      <w:r w:rsidRPr="003E49FA">
        <w:rPr>
          <w:sz w:val="28"/>
          <w:szCs w:val="28"/>
        </w:rPr>
        <w:t xml:space="preserve"> учителями своевременно согласно требованиям. Результаты формативного и суммативного оценивания заносились в журнал в установленные сроки. Задания суммативного оценивания составлялись учителями самостоятельно и содержали лишь пройденный учащимися материал. Отставания в изучении программных часов не наблюдалось, все часы </w:t>
      </w:r>
      <w:r w:rsidR="008E7EA6" w:rsidRPr="003E49FA">
        <w:rPr>
          <w:sz w:val="28"/>
          <w:szCs w:val="28"/>
        </w:rPr>
        <w:t>проведены</w:t>
      </w:r>
      <w:r w:rsidRPr="003E49FA">
        <w:rPr>
          <w:sz w:val="28"/>
          <w:szCs w:val="28"/>
        </w:rPr>
        <w:t xml:space="preserve"> согласно рабочему учебному плану для обучения на дому.</w:t>
      </w:r>
    </w:p>
    <w:p w:rsidR="00601A2C" w:rsidRPr="003E49FA" w:rsidRDefault="001C35E9" w:rsidP="00E71EE3">
      <w:pPr>
        <w:ind w:left="142" w:firstLine="284"/>
        <w:jc w:val="both"/>
        <w:rPr>
          <w:sz w:val="28"/>
          <w:szCs w:val="28"/>
        </w:rPr>
      </w:pPr>
      <w:r w:rsidRPr="003E49FA">
        <w:rPr>
          <w:sz w:val="28"/>
          <w:szCs w:val="28"/>
        </w:rPr>
        <w:t>С целью обеспечения доступа маломобильных граждан к объектам орг</w:t>
      </w:r>
      <w:r w:rsidR="008E7EA6" w:rsidRPr="003E49FA">
        <w:rPr>
          <w:sz w:val="28"/>
          <w:szCs w:val="28"/>
        </w:rPr>
        <w:t>анизаций образования в КГУ «ОШ№1»</w:t>
      </w:r>
      <w:r w:rsidRPr="003E49FA">
        <w:rPr>
          <w:sz w:val="28"/>
          <w:szCs w:val="28"/>
        </w:rPr>
        <w:t xml:space="preserve"> созданы необходимые условия.  Имеется нескользкое покрытие на крыльце и входной площадке с контрастной окраской, в наличие необходимые надписи, в том числе наклейки на поручни со шрифтом Брайля, тактильной плитки ПВХ, комплекс тактильных табличек азбукой Брайля. Оборудованы раковина и унитаз в санузле для людей с нарушениями опорно-двигательного аппарата и нарушениями зрения. В 2021 году были открыты кабинеты психолого-педагогического сопровождения: психолога, логопеда </w:t>
      </w:r>
      <w:r w:rsidR="008E7EA6" w:rsidRPr="003E49FA">
        <w:rPr>
          <w:sz w:val="28"/>
          <w:szCs w:val="28"/>
        </w:rPr>
        <w:t>/</w:t>
      </w:r>
      <w:r w:rsidRPr="003E49FA">
        <w:rPr>
          <w:sz w:val="28"/>
          <w:szCs w:val="28"/>
        </w:rPr>
        <w:t>дефектолога. Кабинеты оборудованы мебелью,</w:t>
      </w:r>
      <w:r w:rsidRPr="003E49FA">
        <w:rPr>
          <w:rFonts w:eastAsia="Calibri"/>
          <w:sz w:val="28"/>
          <w:szCs w:val="28"/>
        </w:rPr>
        <w:t xml:space="preserve"> методической литературой и коррекционно- развивающими средствами.</w:t>
      </w:r>
      <w:r w:rsidRPr="003E49FA">
        <w:rPr>
          <w:sz w:val="28"/>
          <w:szCs w:val="28"/>
        </w:rPr>
        <w:t xml:space="preserve"> Закуплены специальные учебники для детей с нарушением интеллекта.</w:t>
      </w:r>
    </w:p>
    <w:p w:rsidR="00601A2C" w:rsidRPr="003E49FA" w:rsidRDefault="00601A2C" w:rsidP="00E71EE3">
      <w:pPr>
        <w:ind w:left="142" w:firstLine="284"/>
        <w:jc w:val="both"/>
        <w:rPr>
          <w:sz w:val="28"/>
          <w:szCs w:val="28"/>
        </w:rPr>
      </w:pPr>
    </w:p>
    <w:p w:rsidR="008E7EA6" w:rsidRPr="003E49FA" w:rsidRDefault="008E7EA6" w:rsidP="00E71EE3">
      <w:pPr>
        <w:ind w:left="142" w:firstLine="284"/>
        <w:jc w:val="both"/>
        <w:rPr>
          <w:sz w:val="28"/>
          <w:szCs w:val="28"/>
        </w:rPr>
      </w:pPr>
    </w:p>
    <w:p w:rsidR="008E7EA6" w:rsidRPr="003E49FA" w:rsidRDefault="008E7EA6" w:rsidP="00E71EE3">
      <w:pPr>
        <w:ind w:left="142" w:firstLine="284"/>
        <w:jc w:val="both"/>
        <w:rPr>
          <w:sz w:val="28"/>
          <w:szCs w:val="28"/>
        </w:rPr>
      </w:pPr>
    </w:p>
    <w:p w:rsidR="009F0696" w:rsidRPr="003E49FA" w:rsidRDefault="009F0696" w:rsidP="00E71EE3">
      <w:pPr>
        <w:widowControl/>
        <w:tabs>
          <w:tab w:val="left" w:pos="2977"/>
        </w:tabs>
        <w:autoSpaceDE/>
        <w:autoSpaceDN/>
        <w:ind w:left="142" w:firstLine="567"/>
        <w:jc w:val="both"/>
        <w:rPr>
          <w:color w:val="FF0000"/>
          <w:sz w:val="24"/>
          <w:szCs w:val="24"/>
          <w:lang w:eastAsia="ru-RU"/>
        </w:rPr>
      </w:pPr>
    </w:p>
    <w:p w:rsidR="00732F4D" w:rsidRPr="003E49FA" w:rsidRDefault="00732F4D" w:rsidP="00E71EE3">
      <w:pPr>
        <w:widowControl/>
        <w:tabs>
          <w:tab w:val="left" w:pos="2977"/>
        </w:tabs>
        <w:autoSpaceDE/>
        <w:autoSpaceDN/>
        <w:ind w:left="142" w:firstLine="567"/>
        <w:jc w:val="both"/>
        <w:rPr>
          <w:b/>
          <w:i/>
          <w:sz w:val="28"/>
          <w:szCs w:val="24"/>
          <w:lang w:eastAsia="ru-RU"/>
        </w:rPr>
      </w:pPr>
      <w:r w:rsidRPr="003E49FA">
        <w:rPr>
          <w:b/>
          <w:i/>
          <w:sz w:val="28"/>
          <w:szCs w:val="24"/>
          <w:lang w:eastAsia="ru-RU"/>
        </w:rPr>
        <w:t>4.</w:t>
      </w:r>
      <w:r w:rsidR="008E7EA6" w:rsidRPr="003E49FA">
        <w:rPr>
          <w:b/>
          <w:i/>
          <w:sz w:val="28"/>
          <w:szCs w:val="24"/>
          <w:lang w:eastAsia="ru-RU"/>
        </w:rPr>
        <w:t>8</w:t>
      </w:r>
      <w:r w:rsidRPr="003E49FA">
        <w:rPr>
          <w:b/>
          <w:i/>
          <w:sz w:val="28"/>
          <w:szCs w:val="24"/>
          <w:lang w:eastAsia="ru-RU"/>
        </w:rPr>
        <w:t xml:space="preserve"> Изучение обязательного учебного курса «Основы безопасности жизнедеятельности»</w:t>
      </w:r>
    </w:p>
    <w:p w:rsidR="00601A2C" w:rsidRPr="003E49FA" w:rsidRDefault="00601A2C" w:rsidP="00E71EE3">
      <w:pPr>
        <w:widowControl/>
        <w:tabs>
          <w:tab w:val="left" w:pos="2977"/>
        </w:tabs>
        <w:autoSpaceDE/>
        <w:autoSpaceDN/>
        <w:ind w:left="142" w:firstLine="567"/>
        <w:jc w:val="both"/>
        <w:rPr>
          <w:b/>
          <w:i/>
          <w:sz w:val="28"/>
          <w:szCs w:val="24"/>
          <w:lang w:eastAsia="ru-RU"/>
        </w:rPr>
      </w:pPr>
    </w:p>
    <w:p w:rsidR="00601A2C" w:rsidRPr="003E49FA" w:rsidRDefault="00601A2C" w:rsidP="00E71EE3">
      <w:pPr>
        <w:widowControl/>
        <w:tabs>
          <w:tab w:val="left" w:pos="2977"/>
        </w:tabs>
        <w:autoSpaceDE/>
        <w:autoSpaceDN/>
        <w:ind w:left="142" w:firstLine="567"/>
        <w:jc w:val="both"/>
        <w:rPr>
          <w:sz w:val="28"/>
          <w:szCs w:val="24"/>
          <w:lang w:eastAsia="ru-RU"/>
        </w:rPr>
      </w:pPr>
      <w:r w:rsidRPr="003E49FA">
        <w:rPr>
          <w:sz w:val="28"/>
          <w:szCs w:val="24"/>
          <w:lang w:eastAsia="ru-RU"/>
        </w:rPr>
        <w:t>Содержание учебного курса «Основы безопасности жизнедеятельности и информационных технологий» в 2021-2022 учебном году в 11-м классе реализуется в рамках учебного курса «Начальная военная и технологическая подготовка» с годовой учебной нагрузкой 16 часов педагогами-организаторами начальной военной и технологической подготовки. Уроки по основам безопасности жизнедеятельности являются обязательными и проводятся в учебное время.</w:t>
      </w:r>
    </w:p>
    <w:p w:rsidR="00601A2C" w:rsidRPr="003E49FA" w:rsidRDefault="00601A2C" w:rsidP="00E71EE3">
      <w:pPr>
        <w:widowControl/>
        <w:tabs>
          <w:tab w:val="left" w:pos="2977"/>
        </w:tabs>
        <w:autoSpaceDE/>
        <w:autoSpaceDN/>
        <w:ind w:left="142" w:firstLine="567"/>
        <w:jc w:val="both"/>
        <w:rPr>
          <w:sz w:val="28"/>
          <w:szCs w:val="24"/>
          <w:lang w:eastAsia="ru-RU"/>
        </w:rPr>
      </w:pPr>
      <w:r w:rsidRPr="003E49FA">
        <w:rPr>
          <w:sz w:val="28"/>
          <w:szCs w:val="24"/>
          <w:lang w:eastAsia="ru-RU"/>
        </w:rPr>
        <w:t xml:space="preserve">В 2022-2023, 2023-2024 учебном году содержание учебного курса «Основы безопасности жизнедеятельности» реализуется в 1-4-х классах в рамках учебного курса «Познание мира»: в 1-3-х классах с годовой учебной нагрузкой по 6 часов, в 4-х классах -10 часов, </w:t>
      </w:r>
    </w:p>
    <w:p w:rsidR="00601A2C" w:rsidRPr="003E49FA" w:rsidRDefault="00601A2C" w:rsidP="00E71EE3">
      <w:pPr>
        <w:widowControl/>
        <w:tabs>
          <w:tab w:val="left" w:pos="2977"/>
        </w:tabs>
        <w:autoSpaceDE/>
        <w:autoSpaceDN/>
        <w:ind w:left="142" w:firstLine="567"/>
        <w:jc w:val="both"/>
        <w:rPr>
          <w:sz w:val="28"/>
          <w:szCs w:val="24"/>
          <w:lang w:eastAsia="ru-RU"/>
        </w:rPr>
      </w:pPr>
      <w:r w:rsidRPr="003E49FA">
        <w:rPr>
          <w:sz w:val="28"/>
          <w:szCs w:val="24"/>
          <w:lang w:eastAsia="ru-RU"/>
        </w:rPr>
        <w:t>Содержание учебного курса "Основы безопасности жизнедеятельности" в 5-9-х классах в рамках учебного курса «Физической культуры» с годовой учебной нагрузкой по 15 часов учителями физической культуры; в 10-11 классах реализуется в рамках учебного курса «Начальная военная и технологическая подготовка» с годовой нагрузкой 12 часов преподавателем-организатором начальной военной и технологической подготовки. Занятия по основам безопасности жизнедеятельности являются обязательными и проводятся в учебное время.</w:t>
      </w:r>
    </w:p>
    <w:p w:rsidR="00601A2C" w:rsidRPr="003E49FA" w:rsidRDefault="00601A2C" w:rsidP="00E71EE3">
      <w:pPr>
        <w:widowControl/>
        <w:tabs>
          <w:tab w:val="left" w:pos="2977"/>
        </w:tabs>
        <w:autoSpaceDE/>
        <w:autoSpaceDN/>
        <w:ind w:left="142" w:firstLine="567"/>
        <w:jc w:val="both"/>
        <w:rPr>
          <w:color w:val="FF0000"/>
          <w:sz w:val="24"/>
          <w:szCs w:val="24"/>
          <w:lang w:eastAsia="ru-RU"/>
        </w:rPr>
      </w:pPr>
    </w:p>
    <w:p w:rsidR="00601A2C" w:rsidRPr="003E49FA" w:rsidRDefault="00601A2C" w:rsidP="00E71EE3">
      <w:pPr>
        <w:widowControl/>
        <w:tabs>
          <w:tab w:val="left" w:pos="2977"/>
        </w:tabs>
        <w:autoSpaceDE/>
        <w:autoSpaceDN/>
        <w:ind w:left="142" w:firstLine="567"/>
        <w:jc w:val="both"/>
        <w:rPr>
          <w:color w:val="FF0000"/>
          <w:sz w:val="24"/>
          <w:szCs w:val="24"/>
          <w:lang w:eastAsia="ru-RU"/>
        </w:rPr>
      </w:pPr>
    </w:p>
    <w:p w:rsidR="00732F4D" w:rsidRPr="003E49FA" w:rsidRDefault="00601A2C" w:rsidP="00E71EE3">
      <w:pPr>
        <w:widowControl/>
        <w:tabs>
          <w:tab w:val="left" w:pos="2977"/>
        </w:tabs>
        <w:autoSpaceDE/>
        <w:autoSpaceDN/>
        <w:ind w:left="142" w:firstLine="567"/>
        <w:jc w:val="both"/>
        <w:rPr>
          <w:b/>
          <w:i/>
          <w:sz w:val="28"/>
          <w:szCs w:val="28"/>
          <w:lang w:eastAsia="ru-RU"/>
        </w:rPr>
      </w:pPr>
      <w:r w:rsidRPr="003E49FA">
        <w:rPr>
          <w:b/>
          <w:i/>
          <w:sz w:val="28"/>
          <w:szCs w:val="28"/>
          <w:lang w:eastAsia="ru-RU"/>
        </w:rPr>
        <w:t>4</w:t>
      </w:r>
      <w:r w:rsidR="00732F4D" w:rsidRPr="003E49FA">
        <w:rPr>
          <w:b/>
          <w:i/>
          <w:sz w:val="28"/>
          <w:szCs w:val="28"/>
          <w:lang w:eastAsia="ru-RU"/>
        </w:rPr>
        <w:t>.1</w:t>
      </w:r>
      <w:r w:rsidRPr="003E49FA">
        <w:rPr>
          <w:b/>
          <w:i/>
          <w:sz w:val="28"/>
          <w:szCs w:val="28"/>
          <w:lang w:eastAsia="ru-RU"/>
        </w:rPr>
        <w:t>0</w:t>
      </w:r>
      <w:r w:rsidR="00732F4D" w:rsidRPr="003E49FA">
        <w:rPr>
          <w:b/>
          <w:i/>
          <w:sz w:val="28"/>
          <w:szCs w:val="28"/>
          <w:lang w:eastAsia="ru-RU"/>
        </w:rPr>
        <w:t xml:space="preserve"> Изучение обязательного учебного курса «Правила дорожного движения»</w:t>
      </w:r>
    </w:p>
    <w:p w:rsidR="00732F4D" w:rsidRPr="003E49FA" w:rsidRDefault="00732F4D" w:rsidP="00E71EE3">
      <w:pPr>
        <w:widowControl/>
        <w:tabs>
          <w:tab w:val="left" w:pos="2977"/>
        </w:tabs>
        <w:autoSpaceDE/>
        <w:autoSpaceDN/>
        <w:ind w:left="142" w:firstLine="567"/>
        <w:jc w:val="both"/>
        <w:rPr>
          <w:color w:val="FF0000"/>
          <w:sz w:val="28"/>
          <w:szCs w:val="28"/>
          <w:lang w:eastAsia="ru-RU"/>
        </w:rPr>
      </w:pPr>
    </w:p>
    <w:p w:rsidR="00601A2C" w:rsidRPr="003E49FA" w:rsidRDefault="00601A2C" w:rsidP="00E71EE3">
      <w:pPr>
        <w:widowControl/>
        <w:tabs>
          <w:tab w:val="left" w:pos="2977"/>
        </w:tabs>
        <w:autoSpaceDE/>
        <w:autoSpaceDN/>
        <w:ind w:left="142" w:firstLine="567"/>
        <w:jc w:val="both"/>
        <w:rPr>
          <w:sz w:val="28"/>
          <w:szCs w:val="28"/>
          <w:lang w:eastAsia="ru-RU"/>
        </w:rPr>
      </w:pPr>
      <w:r w:rsidRPr="003E49FA">
        <w:rPr>
          <w:sz w:val="28"/>
          <w:szCs w:val="28"/>
          <w:lang w:eastAsia="ru-RU"/>
        </w:rPr>
        <w:t>Учебный курс «Правила дорожного движения» в 1-4классах ведется по 6 часов за счет классных часов и во внеурочное время, в 5-8 классах ведется по 10 часов в каждом классе за счет классных часов и во внеурочное время с указанием темы и даты занятий на отдельной странице классного журнала.</w:t>
      </w:r>
    </w:p>
    <w:p w:rsidR="009F0696" w:rsidRPr="003E49FA" w:rsidRDefault="009F0696" w:rsidP="00E71EE3">
      <w:pPr>
        <w:widowControl/>
        <w:shd w:val="clear" w:color="auto" w:fill="FFFFFF"/>
        <w:tabs>
          <w:tab w:val="left" w:pos="567"/>
          <w:tab w:val="left" w:pos="5549"/>
        </w:tabs>
        <w:autoSpaceDE/>
        <w:autoSpaceDN/>
        <w:jc w:val="both"/>
        <w:textAlignment w:val="baseline"/>
        <w:rPr>
          <w:sz w:val="28"/>
          <w:szCs w:val="28"/>
          <w:lang w:eastAsia="ru-RU"/>
        </w:rPr>
      </w:pPr>
    </w:p>
    <w:p w:rsidR="009F0696" w:rsidRPr="003E49FA" w:rsidRDefault="00F5145E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 w:firstLine="567"/>
        <w:jc w:val="both"/>
        <w:textAlignment w:val="baseline"/>
        <w:rPr>
          <w:rFonts w:eastAsia="Calibri"/>
          <w:b/>
          <w:i/>
          <w:sz w:val="28"/>
        </w:rPr>
      </w:pPr>
      <w:r w:rsidRPr="003E49FA">
        <w:rPr>
          <w:rFonts w:eastAsia="Calibri"/>
          <w:b/>
          <w:i/>
          <w:sz w:val="28"/>
        </w:rPr>
        <w:t>4.1</w:t>
      </w:r>
      <w:r w:rsidR="00601A2C" w:rsidRPr="003E49FA">
        <w:rPr>
          <w:rFonts w:eastAsia="Calibri"/>
          <w:b/>
          <w:i/>
          <w:sz w:val="28"/>
        </w:rPr>
        <w:t>1</w:t>
      </w:r>
      <w:r w:rsidR="009F0696" w:rsidRPr="003E49FA">
        <w:rPr>
          <w:rFonts w:eastAsia="Calibri"/>
          <w:b/>
          <w:i/>
          <w:sz w:val="28"/>
        </w:rPr>
        <w:t>Соблюдение требований к делению классов на группы</w:t>
      </w:r>
    </w:p>
    <w:p w:rsidR="009F0696" w:rsidRPr="003E49FA" w:rsidRDefault="009F0696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 w:firstLine="567"/>
        <w:jc w:val="both"/>
        <w:textAlignment w:val="baseline"/>
        <w:rPr>
          <w:rFonts w:eastAsia="Calibri"/>
          <w:sz w:val="28"/>
          <w:szCs w:val="32"/>
        </w:rPr>
      </w:pPr>
    </w:p>
    <w:p w:rsidR="009F0696" w:rsidRPr="003E49FA" w:rsidRDefault="009F0696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 w:firstLine="567"/>
        <w:jc w:val="both"/>
        <w:textAlignment w:val="baseline"/>
        <w:rPr>
          <w:rFonts w:eastAsia="Calibri"/>
          <w:sz w:val="28"/>
          <w:szCs w:val="32"/>
        </w:rPr>
      </w:pPr>
      <w:r w:rsidRPr="003E49FA">
        <w:rPr>
          <w:rFonts w:eastAsia="Calibri"/>
          <w:sz w:val="28"/>
          <w:szCs w:val="32"/>
          <w:u w:val="single"/>
        </w:rPr>
        <w:t>В 2021-2022 учебном году</w:t>
      </w:r>
      <w:r w:rsidRPr="003E49FA">
        <w:rPr>
          <w:rFonts w:eastAsia="Calibri"/>
          <w:sz w:val="28"/>
          <w:szCs w:val="32"/>
        </w:rPr>
        <w:t xml:space="preserve"> в соответствии </w:t>
      </w:r>
      <w:proofErr w:type="spellStart"/>
      <w:r w:rsidRPr="003E49FA">
        <w:rPr>
          <w:rFonts w:eastAsia="Calibri"/>
          <w:sz w:val="28"/>
          <w:szCs w:val="32"/>
        </w:rPr>
        <w:t>сПриказом</w:t>
      </w:r>
      <w:proofErr w:type="spellEnd"/>
      <w:r w:rsidRPr="003E49FA">
        <w:rPr>
          <w:rFonts w:eastAsia="Calibri"/>
          <w:sz w:val="28"/>
          <w:szCs w:val="32"/>
        </w:rPr>
        <w:t xml:space="preserve"> Министра образования и науки Республики Казахстан от 28 августа 2020 года № 372. «О внесении изменений в приказ Министра образования и науки Республики Казахстан от 31 октября 2018 года № 604 "Об утверждении государственных общеобязательных стандартов образования всех уровней образования"</w:t>
      </w:r>
      <w:r w:rsidRPr="003E49FA">
        <w:rPr>
          <w:rFonts w:eastAsia="Calibri"/>
          <w:sz w:val="28"/>
          <w:szCs w:val="32"/>
        </w:rPr>
        <w:tab/>
        <w:t>п. 42. деление класса на две группы допускается в классах начального уровня образования городских общеобразовательных организациях образования при наполнении к</w:t>
      </w:r>
      <w:r w:rsidR="00DB554F" w:rsidRPr="003E49FA">
        <w:rPr>
          <w:rFonts w:eastAsia="Calibri"/>
          <w:sz w:val="28"/>
          <w:szCs w:val="32"/>
        </w:rPr>
        <w:t>лассов в 24 и более обучающихся</w:t>
      </w:r>
      <w:r w:rsidRPr="003E49FA">
        <w:rPr>
          <w:rFonts w:eastAsia="Calibri"/>
          <w:sz w:val="28"/>
          <w:szCs w:val="32"/>
        </w:rPr>
        <w:t>:</w:t>
      </w:r>
    </w:p>
    <w:p w:rsidR="009F0696" w:rsidRPr="003E49FA" w:rsidRDefault="009F0696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 w:hanging="142"/>
        <w:jc w:val="both"/>
        <w:textAlignment w:val="baseline"/>
        <w:rPr>
          <w:rFonts w:eastAsia="Calibri"/>
          <w:sz w:val="28"/>
          <w:szCs w:val="32"/>
        </w:rPr>
      </w:pPr>
      <w:r w:rsidRPr="003E49FA">
        <w:rPr>
          <w:rFonts w:eastAsia="Calibri"/>
          <w:sz w:val="28"/>
          <w:szCs w:val="32"/>
        </w:rPr>
        <w:t xml:space="preserve">      1) по казахскому языку в классах с неказахским языком обучения;</w:t>
      </w:r>
    </w:p>
    <w:p w:rsidR="009F0696" w:rsidRPr="003E49FA" w:rsidRDefault="009F0696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 w:hanging="142"/>
        <w:jc w:val="both"/>
        <w:textAlignment w:val="baseline"/>
        <w:rPr>
          <w:rFonts w:eastAsia="Calibri"/>
          <w:sz w:val="28"/>
          <w:szCs w:val="32"/>
        </w:rPr>
      </w:pPr>
      <w:r w:rsidRPr="003E49FA">
        <w:rPr>
          <w:rFonts w:eastAsia="Calibri"/>
          <w:sz w:val="28"/>
          <w:szCs w:val="32"/>
        </w:rPr>
        <w:t xml:space="preserve">      2) по русскому языку в классах с нерусским языком обучения;</w:t>
      </w:r>
    </w:p>
    <w:p w:rsidR="009F0696" w:rsidRPr="003E49FA" w:rsidRDefault="009F0696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 w:hanging="142"/>
        <w:jc w:val="both"/>
        <w:textAlignment w:val="baseline"/>
        <w:rPr>
          <w:rFonts w:eastAsia="Calibri"/>
          <w:sz w:val="28"/>
          <w:szCs w:val="32"/>
        </w:rPr>
      </w:pPr>
      <w:r w:rsidRPr="003E49FA">
        <w:rPr>
          <w:rFonts w:eastAsia="Calibri"/>
          <w:sz w:val="28"/>
          <w:szCs w:val="32"/>
        </w:rPr>
        <w:lastRenderedPageBreak/>
        <w:t xml:space="preserve">      3) по иностранному языку;</w:t>
      </w:r>
    </w:p>
    <w:p w:rsidR="009F0696" w:rsidRPr="003E49FA" w:rsidRDefault="009F0696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 w:hanging="142"/>
        <w:jc w:val="both"/>
        <w:textAlignment w:val="baseline"/>
        <w:rPr>
          <w:rFonts w:eastAsia="Calibri"/>
          <w:sz w:val="28"/>
          <w:szCs w:val="32"/>
        </w:rPr>
      </w:pPr>
      <w:r w:rsidRPr="003E49FA">
        <w:rPr>
          <w:rFonts w:eastAsia="Calibri"/>
          <w:sz w:val="28"/>
          <w:szCs w:val="32"/>
        </w:rPr>
        <w:t xml:space="preserve">      4) по цифровой грамотности;</w:t>
      </w:r>
    </w:p>
    <w:p w:rsidR="009F0696" w:rsidRPr="003E49FA" w:rsidRDefault="009F0696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 w:hanging="142"/>
        <w:jc w:val="both"/>
        <w:textAlignment w:val="baseline"/>
        <w:rPr>
          <w:rFonts w:eastAsia="Calibri"/>
          <w:sz w:val="28"/>
          <w:szCs w:val="32"/>
        </w:rPr>
      </w:pPr>
      <w:r w:rsidRPr="003E49FA">
        <w:rPr>
          <w:rFonts w:eastAsia="Calibri"/>
          <w:sz w:val="28"/>
          <w:szCs w:val="32"/>
        </w:rPr>
        <w:t xml:space="preserve">      5) по самопознанию</w:t>
      </w:r>
      <w:r w:rsidR="00DB554F" w:rsidRPr="003E49FA">
        <w:rPr>
          <w:rFonts w:eastAsia="Calibri"/>
          <w:sz w:val="28"/>
          <w:szCs w:val="32"/>
        </w:rPr>
        <w:t>.</w:t>
      </w:r>
    </w:p>
    <w:p w:rsidR="009F0696" w:rsidRPr="003E49FA" w:rsidRDefault="009F0696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/>
        <w:jc w:val="both"/>
        <w:textAlignment w:val="baseline"/>
        <w:rPr>
          <w:rFonts w:eastAsia="Calibri"/>
          <w:sz w:val="28"/>
          <w:szCs w:val="32"/>
        </w:rPr>
      </w:pPr>
      <w:r w:rsidRPr="003E49FA">
        <w:rPr>
          <w:rFonts w:eastAsia="Calibri"/>
          <w:sz w:val="28"/>
          <w:szCs w:val="32"/>
        </w:rPr>
        <w:t>Согласно п. 57 деление в классах основного среднего образования на две группы допустимо в городских организациях образования при наполнении класса в 24 и более обучающихся, в сельских – в 20 и более обучающихся по:</w:t>
      </w:r>
    </w:p>
    <w:p w:rsidR="009F0696" w:rsidRPr="003E49FA" w:rsidRDefault="009F0696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/>
        <w:jc w:val="both"/>
        <w:textAlignment w:val="baseline"/>
        <w:rPr>
          <w:rFonts w:eastAsia="Calibri"/>
          <w:sz w:val="28"/>
          <w:szCs w:val="32"/>
        </w:rPr>
      </w:pPr>
      <w:r w:rsidRPr="003E49FA">
        <w:rPr>
          <w:rFonts w:eastAsia="Calibri"/>
          <w:sz w:val="28"/>
          <w:szCs w:val="32"/>
        </w:rPr>
        <w:t xml:space="preserve">      1) казахскому языку и литературе – в классах с неказахским языком обучения;</w:t>
      </w:r>
    </w:p>
    <w:p w:rsidR="009F0696" w:rsidRPr="003E49FA" w:rsidRDefault="009F0696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/>
        <w:jc w:val="both"/>
        <w:textAlignment w:val="baseline"/>
        <w:rPr>
          <w:rFonts w:eastAsia="Calibri"/>
          <w:sz w:val="28"/>
          <w:szCs w:val="32"/>
        </w:rPr>
      </w:pPr>
      <w:r w:rsidRPr="003E49FA">
        <w:rPr>
          <w:rFonts w:eastAsia="Calibri"/>
          <w:sz w:val="28"/>
          <w:szCs w:val="32"/>
        </w:rPr>
        <w:t xml:space="preserve">      2) русскому языку и литературе – в классах с нерусским языком обучения;</w:t>
      </w:r>
    </w:p>
    <w:p w:rsidR="009F0696" w:rsidRPr="003E49FA" w:rsidRDefault="009F0696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/>
        <w:jc w:val="both"/>
        <w:textAlignment w:val="baseline"/>
        <w:rPr>
          <w:rFonts w:eastAsia="Calibri"/>
          <w:sz w:val="28"/>
          <w:szCs w:val="32"/>
        </w:rPr>
      </w:pPr>
      <w:r w:rsidRPr="003E49FA">
        <w:rPr>
          <w:rFonts w:eastAsia="Calibri"/>
          <w:sz w:val="28"/>
          <w:szCs w:val="32"/>
        </w:rPr>
        <w:t xml:space="preserve">      3) иностранному языку;</w:t>
      </w:r>
    </w:p>
    <w:p w:rsidR="009F0696" w:rsidRPr="003E49FA" w:rsidRDefault="009F0696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/>
        <w:jc w:val="both"/>
        <w:textAlignment w:val="baseline"/>
        <w:rPr>
          <w:rFonts w:eastAsia="Calibri"/>
          <w:sz w:val="28"/>
          <w:szCs w:val="32"/>
        </w:rPr>
      </w:pPr>
      <w:r w:rsidRPr="003E49FA">
        <w:rPr>
          <w:rFonts w:eastAsia="Calibri"/>
          <w:sz w:val="28"/>
          <w:szCs w:val="32"/>
        </w:rPr>
        <w:t xml:space="preserve">      4) художественному труду;</w:t>
      </w:r>
    </w:p>
    <w:p w:rsidR="009F0696" w:rsidRPr="003E49FA" w:rsidRDefault="009F0696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/>
        <w:jc w:val="both"/>
        <w:textAlignment w:val="baseline"/>
        <w:rPr>
          <w:rFonts w:eastAsia="Calibri"/>
          <w:sz w:val="28"/>
          <w:szCs w:val="32"/>
        </w:rPr>
      </w:pPr>
      <w:r w:rsidRPr="003E49FA">
        <w:rPr>
          <w:rFonts w:eastAsia="Calibri"/>
          <w:sz w:val="28"/>
          <w:szCs w:val="32"/>
        </w:rPr>
        <w:t xml:space="preserve">      5) информатике;</w:t>
      </w:r>
    </w:p>
    <w:p w:rsidR="009F0696" w:rsidRPr="003E49FA" w:rsidRDefault="009F0696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/>
        <w:jc w:val="both"/>
        <w:textAlignment w:val="baseline"/>
        <w:rPr>
          <w:rFonts w:eastAsia="Calibri"/>
          <w:sz w:val="28"/>
          <w:szCs w:val="32"/>
        </w:rPr>
      </w:pPr>
      <w:r w:rsidRPr="003E49FA">
        <w:rPr>
          <w:rFonts w:eastAsia="Calibri"/>
          <w:sz w:val="28"/>
          <w:szCs w:val="32"/>
        </w:rPr>
        <w:t xml:space="preserve">      6) физической культуре.</w:t>
      </w:r>
    </w:p>
    <w:p w:rsidR="009F0696" w:rsidRPr="003E49FA" w:rsidRDefault="009F0696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/>
        <w:jc w:val="both"/>
        <w:textAlignment w:val="baseline"/>
        <w:rPr>
          <w:rFonts w:eastAsia="Calibri"/>
          <w:sz w:val="28"/>
          <w:szCs w:val="32"/>
        </w:rPr>
      </w:pPr>
      <w:r w:rsidRPr="003E49FA">
        <w:rPr>
          <w:rFonts w:eastAsia="Calibri"/>
          <w:sz w:val="28"/>
          <w:szCs w:val="32"/>
        </w:rPr>
        <w:t>Согласно п.51 51. Деление в классах общего среднего образования на две группы допустимо в городских организациях образования при наполнении класса в 24 и более обучающихся, в сельских – в 20 и более обучающихся по:</w:t>
      </w:r>
    </w:p>
    <w:p w:rsidR="009F0696" w:rsidRPr="003E49FA" w:rsidRDefault="009F0696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/>
        <w:jc w:val="both"/>
        <w:textAlignment w:val="baseline"/>
        <w:rPr>
          <w:rFonts w:eastAsia="Calibri"/>
          <w:sz w:val="28"/>
          <w:szCs w:val="32"/>
        </w:rPr>
      </w:pPr>
      <w:r w:rsidRPr="003E49FA">
        <w:rPr>
          <w:rFonts w:eastAsia="Calibri"/>
          <w:sz w:val="28"/>
          <w:szCs w:val="32"/>
        </w:rPr>
        <w:t xml:space="preserve">      1) казахскому языку и литературе – в классах с неказахским языком обучения;</w:t>
      </w:r>
    </w:p>
    <w:p w:rsidR="009F0696" w:rsidRPr="003E49FA" w:rsidRDefault="009F0696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/>
        <w:jc w:val="both"/>
        <w:textAlignment w:val="baseline"/>
        <w:rPr>
          <w:rFonts w:eastAsia="Calibri"/>
          <w:sz w:val="28"/>
          <w:szCs w:val="32"/>
        </w:rPr>
      </w:pPr>
      <w:r w:rsidRPr="003E49FA">
        <w:rPr>
          <w:rFonts w:eastAsia="Calibri"/>
          <w:sz w:val="28"/>
          <w:szCs w:val="32"/>
        </w:rPr>
        <w:t xml:space="preserve">      2) русскому языку и литературе – в классах с нерусским языком обучения;</w:t>
      </w:r>
    </w:p>
    <w:p w:rsidR="009F0696" w:rsidRPr="003E49FA" w:rsidRDefault="009F0696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/>
        <w:jc w:val="both"/>
        <w:textAlignment w:val="baseline"/>
        <w:rPr>
          <w:rFonts w:eastAsia="Calibri"/>
          <w:sz w:val="28"/>
          <w:szCs w:val="32"/>
        </w:rPr>
      </w:pPr>
      <w:r w:rsidRPr="003E49FA">
        <w:rPr>
          <w:rFonts w:eastAsia="Calibri"/>
          <w:sz w:val="28"/>
          <w:szCs w:val="32"/>
        </w:rPr>
        <w:t xml:space="preserve">      3) иностранному языку;</w:t>
      </w:r>
    </w:p>
    <w:p w:rsidR="009F0696" w:rsidRPr="003E49FA" w:rsidRDefault="009F0696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/>
        <w:jc w:val="both"/>
        <w:textAlignment w:val="baseline"/>
        <w:rPr>
          <w:rFonts w:eastAsia="Calibri"/>
          <w:sz w:val="28"/>
          <w:szCs w:val="32"/>
        </w:rPr>
      </w:pPr>
      <w:r w:rsidRPr="003E49FA">
        <w:rPr>
          <w:rFonts w:eastAsia="Calibri"/>
          <w:sz w:val="28"/>
          <w:szCs w:val="32"/>
        </w:rPr>
        <w:t xml:space="preserve">      4) информатике;</w:t>
      </w:r>
    </w:p>
    <w:p w:rsidR="009F0696" w:rsidRPr="003E49FA" w:rsidRDefault="009F0696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/>
        <w:jc w:val="both"/>
        <w:textAlignment w:val="baseline"/>
        <w:rPr>
          <w:rFonts w:eastAsia="Calibri"/>
          <w:sz w:val="28"/>
          <w:szCs w:val="32"/>
        </w:rPr>
      </w:pPr>
      <w:r w:rsidRPr="003E49FA">
        <w:rPr>
          <w:rFonts w:eastAsia="Calibri"/>
          <w:sz w:val="28"/>
          <w:szCs w:val="32"/>
        </w:rPr>
        <w:t xml:space="preserve">      5) физической культуре.</w:t>
      </w:r>
    </w:p>
    <w:p w:rsidR="009F0696" w:rsidRPr="003E49FA" w:rsidRDefault="009F0696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/>
        <w:jc w:val="both"/>
        <w:textAlignment w:val="baseline"/>
        <w:rPr>
          <w:rFonts w:eastAsia="Calibri"/>
          <w:sz w:val="28"/>
          <w:szCs w:val="32"/>
        </w:rPr>
      </w:pPr>
    </w:p>
    <w:p w:rsidR="009F0696" w:rsidRPr="003E49FA" w:rsidRDefault="009F0696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/>
        <w:jc w:val="both"/>
        <w:textAlignment w:val="baseline"/>
        <w:rPr>
          <w:rFonts w:eastAsia="Calibri"/>
          <w:sz w:val="28"/>
          <w:szCs w:val="32"/>
        </w:rPr>
      </w:pPr>
      <w:r w:rsidRPr="003E49FA">
        <w:rPr>
          <w:rFonts w:eastAsia="Calibri"/>
          <w:sz w:val="28"/>
          <w:szCs w:val="32"/>
        </w:rPr>
        <w:tab/>
      </w:r>
      <w:r w:rsidRPr="003E49FA">
        <w:rPr>
          <w:rFonts w:eastAsia="Calibri"/>
          <w:sz w:val="28"/>
          <w:szCs w:val="32"/>
          <w:u w:val="single"/>
        </w:rPr>
        <w:t>В 2022-2023 учебном году</w:t>
      </w:r>
      <w:r w:rsidRPr="003E49FA">
        <w:rPr>
          <w:rFonts w:eastAsia="Calibri"/>
          <w:sz w:val="28"/>
          <w:szCs w:val="32"/>
        </w:rPr>
        <w:t xml:space="preserve"> в соответствии с Государственным общеобязательным стандартом начального образования (приказ Министра просвещения Республики Казахстан от 3 августа 2022 года № 348) деление класса на две группы в общеобразовательных организациях образования осуществляется при наполнении классов в 24 и более обучающихся по:</w:t>
      </w:r>
    </w:p>
    <w:p w:rsidR="009F0696" w:rsidRPr="003E49FA" w:rsidRDefault="009F0696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/>
        <w:jc w:val="both"/>
        <w:textAlignment w:val="baseline"/>
        <w:rPr>
          <w:rFonts w:eastAsia="Calibri"/>
          <w:sz w:val="28"/>
          <w:szCs w:val="32"/>
        </w:rPr>
      </w:pPr>
      <w:r w:rsidRPr="003E49FA">
        <w:rPr>
          <w:rFonts w:eastAsia="Calibri"/>
          <w:sz w:val="28"/>
          <w:szCs w:val="32"/>
        </w:rPr>
        <w:t>1) казахскому языку в классах с неказахским языком обучения;</w:t>
      </w:r>
    </w:p>
    <w:p w:rsidR="009F0696" w:rsidRPr="003E49FA" w:rsidRDefault="009F0696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/>
        <w:jc w:val="both"/>
        <w:textAlignment w:val="baseline"/>
        <w:rPr>
          <w:rFonts w:eastAsia="Calibri"/>
          <w:sz w:val="28"/>
          <w:szCs w:val="32"/>
        </w:rPr>
      </w:pPr>
      <w:r w:rsidRPr="003E49FA">
        <w:rPr>
          <w:rFonts w:eastAsia="Calibri"/>
          <w:sz w:val="28"/>
          <w:szCs w:val="32"/>
        </w:rPr>
        <w:t>2) иностранному языку;</w:t>
      </w:r>
    </w:p>
    <w:p w:rsidR="009F0696" w:rsidRPr="003E49FA" w:rsidRDefault="009F0696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/>
        <w:jc w:val="both"/>
        <w:textAlignment w:val="baseline"/>
        <w:rPr>
          <w:rFonts w:eastAsia="Calibri"/>
          <w:sz w:val="28"/>
          <w:szCs w:val="32"/>
        </w:rPr>
      </w:pPr>
      <w:r w:rsidRPr="003E49FA">
        <w:rPr>
          <w:rFonts w:eastAsia="Calibri"/>
          <w:sz w:val="28"/>
          <w:szCs w:val="32"/>
        </w:rPr>
        <w:t>3) цифровой грамотности (кроме 1 класса).</w:t>
      </w:r>
    </w:p>
    <w:p w:rsidR="009F0696" w:rsidRPr="003E49FA" w:rsidRDefault="009F0696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/>
        <w:jc w:val="both"/>
        <w:textAlignment w:val="baseline"/>
        <w:rPr>
          <w:rFonts w:eastAsia="Calibri"/>
          <w:sz w:val="28"/>
          <w:szCs w:val="32"/>
        </w:rPr>
      </w:pPr>
      <w:r w:rsidRPr="003E49FA">
        <w:rPr>
          <w:rFonts w:eastAsia="Calibri"/>
          <w:sz w:val="28"/>
          <w:szCs w:val="32"/>
        </w:rPr>
        <w:tab/>
        <w:t xml:space="preserve">В рамках инклюзивного образования деление класса на группы осуществляется при уменьшении наполняемости класса общего количества обучающихся на три в расчете на каждого ребенка с особыми образовательными потребностями. </w:t>
      </w:r>
    </w:p>
    <w:p w:rsidR="009F0696" w:rsidRPr="003E49FA" w:rsidRDefault="009F0696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/>
        <w:jc w:val="both"/>
        <w:textAlignment w:val="baseline"/>
        <w:rPr>
          <w:rFonts w:eastAsia="Calibri"/>
          <w:sz w:val="28"/>
          <w:szCs w:val="32"/>
        </w:rPr>
      </w:pPr>
      <w:r w:rsidRPr="003E49FA">
        <w:rPr>
          <w:rFonts w:eastAsia="Calibri"/>
          <w:sz w:val="28"/>
          <w:szCs w:val="32"/>
        </w:rPr>
        <w:tab/>
      </w:r>
    </w:p>
    <w:p w:rsidR="009F0696" w:rsidRPr="003E49FA" w:rsidRDefault="009F0696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/>
        <w:jc w:val="both"/>
        <w:textAlignment w:val="baseline"/>
        <w:rPr>
          <w:rFonts w:eastAsia="Calibri"/>
          <w:sz w:val="28"/>
          <w:szCs w:val="32"/>
        </w:rPr>
      </w:pPr>
      <w:r w:rsidRPr="003E49FA">
        <w:rPr>
          <w:rFonts w:eastAsia="Calibri"/>
          <w:sz w:val="28"/>
          <w:szCs w:val="32"/>
        </w:rPr>
        <w:tab/>
        <w:t>В соответствии с Государственным общеобязательным стандартом основного среднего образования (приказ Министра просвещения Республики Казахстан от 3 августа 2022 года № 348) п. 43 деление класса на две группы в организациях образования осуществляется при наполнении класса в 24 и более обучающихся по:</w:t>
      </w:r>
    </w:p>
    <w:p w:rsidR="009F0696" w:rsidRPr="003E49FA" w:rsidRDefault="009F0696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/>
        <w:jc w:val="both"/>
        <w:textAlignment w:val="baseline"/>
        <w:rPr>
          <w:rFonts w:eastAsia="Calibri"/>
          <w:sz w:val="28"/>
          <w:szCs w:val="32"/>
        </w:rPr>
      </w:pPr>
      <w:r w:rsidRPr="003E49FA">
        <w:rPr>
          <w:rFonts w:eastAsia="Calibri"/>
          <w:sz w:val="28"/>
          <w:szCs w:val="32"/>
        </w:rPr>
        <w:lastRenderedPageBreak/>
        <w:t>1) казахскому языку и литературе – в классах с неказахским языком обучения;</w:t>
      </w:r>
    </w:p>
    <w:p w:rsidR="009F0696" w:rsidRPr="003E49FA" w:rsidRDefault="009F0696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/>
        <w:jc w:val="both"/>
        <w:textAlignment w:val="baseline"/>
        <w:rPr>
          <w:rFonts w:eastAsia="Calibri"/>
          <w:sz w:val="28"/>
          <w:szCs w:val="32"/>
        </w:rPr>
      </w:pPr>
      <w:r w:rsidRPr="003E49FA">
        <w:rPr>
          <w:rFonts w:eastAsia="Calibri"/>
          <w:sz w:val="28"/>
          <w:szCs w:val="32"/>
        </w:rPr>
        <w:t>2) иностранному языку;</w:t>
      </w:r>
    </w:p>
    <w:p w:rsidR="009F0696" w:rsidRPr="003E49FA" w:rsidRDefault="009F0696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/>
        <w:jc w:val="both"/>
        <w:textAlignment w:val="baseline"/>
        <w:rPr>
          <w:rFonts w:eastAsia="Calibri"/>
          <w:sz w:val="28"/>
          <w:szCs w:val="32"/>
        </w:rPr>
      </w:pPr>
      <w:r w:rsidRPr="003E49FA">
        <w:rPr>
          <w:rFonts w:eastAsia="Calibri"/>
          <w:sz w:val="28"/>
          <w:szCs w:val="32"/>
        </w:rPr>
        <w:t>3) художественному труду;</w:t>
      </w:r>
    </w:p>
    <w:p w:rsidR="009F0696" w:rsidRPr="003E49FA" w:rsidRDefault="009F0696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/>
        <w:jc w:val="both"/>
        <w:textAlignment w:val="baseline"/>
        <w:rPr>
          <w:rFonts w:eastAsia="Calibri"/>
          <w:sz w:val="28"/>
          <w:szCs w:val="32"/>
        </w:rPr>
      </w:pPr>
      <w:r w:rsidRPr="003E49FA">
        <w:rPr>
          <w:rFonts w:eastAsia="Calibri"/>
          <w:sz w:val="28"/>
          <w:szCs w:val="32"/>
        </w:rPr>
        <w:t>4) информатике.</w:t>
      </w:r>
    </w:p>
    <w:p w:rsidR="009F0696" w:rsidRPr="003E49FA" w:rsidRDefault="009F0696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/>
        <w:jc w:val="both"/>
        <w:textAlignment w:val="baseline"/>
        <w:rPr>
          <w:rFonts w:eastAsia="Calibri"/>
          <w:sz w:val="28"/>
          <w:szCs w:val="32"/>
        </w:rPr>
      </w:pPr>
      <w:r w:rsidRPr="003E49FA">
        <w:rPr>
          <w:rFonts w:eastAsia="Calibri"/>
          <w:sz w:val="28"/>
          <w:szCs w:val="32"/>
        </w:rPr>
        <w:t>Примечание:</w:t>
      </w:r>
    </w:p>
    <w:p w:rsidR="009F0696" w:rsidRPr="003E49FA" w:rsidRDefault="009F0696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/>
        <w:jc w:val="both"/>
        <w:textAlignment w:val="baseline"/>
        <w:rPr>
          <w:rFonts w:eastAsia="Calibri"/>
          <w:sz w:val="28"/>
          <w:szCs w:val="32"/>
        </w:rPr>
      </w:pPr>
      <w:r w:rsidRPr="003E49FA">
        <w:rPr>
          <w:rFonts w:eastAsia="Calibri"/>
          <w:sz w:val="28"/>
          <w:szCs w:val="32"/>
        </w:rPr>
        <w:t>В организациях образования допускается деление класса на две группы по художественному труду независимо от наполняемости класса на мальчиков и девочек.</w:t>
      </w:r>
    </w:p>
    <w:p w:rsidR="009F0696" w:rsidRPr="003E49FA" w:rsidRDefault="009F0696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/>
        <w:jc w:val="both"/>
        <w:textAlignment w:val="baseline"/>
        <w:rPr>
          <w:rFonts w:eastAsia="Calibri"/>
          <w:sz w:val="28"/>
          <w:szCs w:val="32"/>
        </w:rPr>
      </w:pPr>
      <w:r w:rsidRPr="003E49FA">
        <w:rPr>
          <w:rFonts w:eastAsia="Calibri"/>
          <w:sz w:val="28"/>
          <w:szCs w:val="32"/>
        </w:rPr>
        <w:tab/>
        <w:t>В соответствии с Государственным общеобязательным стандартом общего среднего образования (приказ Министра просвещения Республики Казахстан от 3 августа 2022 года № 348) п.33 деление класса на две группы в организациях образования осуществляется при наполнении класса в 24 и более обучающихся по:</w:t>
      </w:r>
    </w:p>
    <w:p w:rsidR="009F0696" w:rsidRPr="003E49FA" w:rsidRDefault="009F0696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/>
        <w:jc w:val="both"/>
        <w:textAlignment w:val="baseline"/>
        <w:rPr>
          <w:rFonts w:eastAsia="Calibri"/>
          <w:sz w:val="28"/>
          <w:szCs w:val="32"/>
        </w:rPr>
      </w:pPr>
      <w:r w:rsidRPr="003E49FA">
        <w:rPr>
          <w:rFonts w:eastAsia="Calibri"/>
          <w:sz w:val="28"/>
          <w:szCs w:val="32"/>
        </w:rPr>
        <w:t>1) казахскому языку и литературе – в классах с неказахским языком обучения;</w:t>
      </w:r>
    </w:p>
    <w:p w:rsidR="009F0696" w:rsidRPr="003E49FA" w:rsidRDefault="009F0696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/>
        <w:jc w:val="both"/>
        <w:textAlignment w:val="baseline"/>
        <w:rPr>
          <w:rFonts w:eastAsia="Calibri"/>
          <w:sz w:val="28"/>
          <w:szCs w:val="32"/>
        </w:rPr>
      </w:pPr>
      <w:r w:rsidRPr="003E49FA">
        <w:rPr>
          <w:rFonts w:eastAsia="Calibri"/>
          <w:sz w:val="28"/>
          <w:szCs w:val="32"/>
        </w:rPr>
        <w:t>3) иностранному языку;</w:t>
      </w:r>
    </w:p>
    <w:p w:rsidR="009F0696" w:rsidRPr="003E49FA" w:rsidRDefault="009F0696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/>
        <w:jc w:val="both"/>
        <w:textAlignment w:val="baseline"/>
        <w:rPr>
          <w:rFonts w:eastAsia="Calibri"/>
          <w:sz w:val="28"/>
          <w:szCs w:val="32"/>
        </w:rPr>
      </w:pPr>
      <w:r w:rsidRPr="003E49FA">
        <w:rPr>
          <w:rFonts w:eastAsia="Calibri"/>
          <w:sz w:val="28"/>
          <w:szCs w:val="32"/>
        </w:rPr>
        <w:t>4) информатике.</w:t>
      </w:r>
    </w:p>
    <w:p w:rsidR="009F0696" w:rsidRPr="003E49FA" w:rsidRDefault="009F0696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/>
        <w:jc w:val="both"/>
        <w:textAlignment w:val="baseline"/>
        <w:rPr>
          <w:rFonts w:eastAsia="Calibri"/>
          <w:sz w:val="28"/>
          <w:szCs w:val="32"/>
        </w:rPr>
      </w:pPr>
      <w:r w:rsidRPr="003E49FA">
        <w:rPr>
          <w:rFonts w:eastAsia="Calibri"/>
          <w:sz w:val="28"/>
          <w:szCs w:val="32"/>
        </w:rPr>
        <w:tab/>
      </w:r>
      <w:r w:rsidRPr="003E49FA">
        <w:rPr>
          <w:rFonts w:eastAsia="Calibri"/>
          <w:sz w:val="28"/>
          <w:szCs w:val="32"/>
          <w:u w:val="single"/>
        </w:rPr>
        <w:t>В 2023-2024 учебном году</w:t>
      </w:r>
      <w:r w:rsidRPr="003E49FA">
        <w:rPr>
          <w:rFonts w:eastAsia="Calibri"/>
          <w:sz w:val="28"/>
          <w:szCs w:val="32"/>
        </w:rPr>
        <w:t xml:space="preserve"> в соответствии с Государственным общеобязательным стандартом начального образования (приказ Министра просвещения Республики Казахстан от 3 августа 2022 года № 348) деление класса на две группы в общеобразовательных организациях образования осуществляется при наполнении классов в 24 и более обучающихся по:</w:t>
      </w:r>
    </w:p>
    <w:p w:rsidR="009F0696" w:rsidRPr="003E49FA" w:rsidRDefault="009F0696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 w:firstLine="284"/>
        <w:jc w:val="both"/>
        <w:textAlignment w:val="baseline"/>
        <w:rPr>
          <w:rFonts w:eastAsia="Calibri"/>
          <w:sz w:val="28"/>
          <w:szCs w:val="32"/>
        </w:rPr>
      </w:pPr>
      <w:r w:rsidRPr="003E49FA">
        <w:rPr>
          <w:rFonts w:eastAsia="Calibri"/>
          <w:sz w:val="28"/>
          <w:szCs w:val="32"/>
        </w:rPr>
        <w:t>1) казахскому языку в классах с неказахским языком обучения;</w:t>
      </w:r>
    </w:p>
    <w:p w:rsidR="009F0696" w:rsidRPr="003E49FA" w:rsidRDefault="009F0696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 w:firstLine="284"/>
        <w:jc w:val="both"/>
        <w:textAlignment w:val="baseline"/>
        <w:rPr>
          <w:rFonts w:eastAsia="Calibri"/>
          <w:sz w:val="28"/>
          <w:szCs w:val="32"/>
        </w:rPr>
      </w:pPr>
      <w:r w:rsidRPr="003E49FA">
        <w:rPr>
          <w:rFonts w:eastAsia="Calibri"/>
          <w:sz w:val="28"/>
          <w:szCs w:val="32"/>
        </w:rPr>
        <w:t>2) иностранному языку;</w:t>
      </w:r>
    </w:p>
    <w:p w:rsidR="009F0696" w:rsidRPr="003E49FA" w:rsidRDefault="009F0696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 w:firstLine="284"/>
        <w:jc w:val="both"/>
        <w:textAlignment w:val="baseline"/>
        <w:rPr>
          <w:rFonts w:eastAsia="Calibri"/>
          <w:sz w:val="28"/>
          <w:szCs w:val="32"/>
        </w:rPr>
      </w:pPr>
      <w:r w:rsidRPr="003E49FA">
        <w:rPr>
          <w:rFonts w:eastAsia="Calibri"/>
          <w:sz w:val="28"/>
          <w:szCs w:val="32"/>
        </w:rPr>
        <w:t>3) цифровой грамотности (кроме 1 класса).</w:t>
      </w:r>
    </w:p>
    <w:p w:rsidR="009F0696" w:rsidRPr="003E49FA" w:rsidRDefault="009F0696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 w:firstLine="567"/>
        <w:jc w:val="both"/>
        <w:textAlignment w:val="baseline"/>
        <w:rPr>
          <w:rFonts w:eastAsia="Calibri"/>
          <w:sz w:val="28"/>
          <w:szCs w:val="32"/>
        </w:rPr>
      </w:pPr>
      <w:r w:rsidRPr="003E49FA">
        <w:rPr>
          <w:rFonts w:eastAsia="Calibri"/>
          <w:sz w:val="28"/>
          <w:szCs w:val="32"/>
        </w:rPr>
        <w:t xml:space="preserve">В рамках инклюзивного образования деление класса на группы осуществляется при уменьшении наполняемости класса общего количества обучающихся на три в расчете на каждого ребенка с особыми образовательными потребностями.  </w:t>
      </w:r>
    </w:p>
    <w:p w:rsidR="009F0696" w:rsidRPr="003E49FA" w:rsidRDefault="009F0696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 w:firstLine="567"/>
        <w:jc w:val="both"/>
        <w:textAlignment w:val="baseline"/>
        <w:rPr>
          <w:rFonts w:eastAsia="Calibri"/>
          <w:sz w:val="28"/>
          <w:szCs w:val="32"/>
        </w:rPr>
      </w:pPr>
      <w:r w:rsidRPr="003E49FA">
        <w:rPr>
          <w:rFonts w:eastAsia="Calibri"/>
          <w:sz w:val="28"/>
          <w:szCs w:val="32"/>
        </w:rPr>
        <w:t>В соответствии с Государственным общеобязательным стандартом основного среднего образования (приказ Министра просвещения Республики Казахстан от 3 августа 2022 года № 348) п. 43 деление класса на две группы в организациях образования осуществляется при наполнении класса в 24 и более обучающихся по:</w:t>
      </w:r>
    </w:p>
    <w:p w:rsidR="009F0696" w:rsidRPr="003E49FA" w:rsidRDefault="009F0696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 w:firstLine="142"/>
        <w:jc w:val="both"/>
        <w:textAlignment w:val="baseline"/>
        <w:rPr>
          <w:rFonts w:eastAsia="Calibri"/>
          <w:sz w:val="28"/>
          <w:szCs w:val="32"/>
        </w:rPr>
      </w:pPr>
      <w:r w:rsidRPr="003E49FA">
        <w:rPr>
          <w:rFonts w:eastAsia="Calibri"/>
          <w:sz w:val="28"/>
          <w:szCs w:val="32"/>
        </w:rPr>
        <w:t>1) казахскому языку и литературе – в классах с неказахским языком обучения;</w:t>
      </w:r>
    </w:p>
    <w:p w:rsidR="009F0696" w:rsidRPr="003E49FA" w:rsidRDefault="009F0696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 w:firstLine="142"/>
        <w:jc w:val="both"/>
        <w:textAlignment w:val="baseline"/>
        <w:rPr>
          <w:rFonts w:eastAsia="Calibri"/>
          <w:sz w:val="28"/>
          <w:szCs w:val="32"/>
        </w:rPr>
      </w:pPr>
      <w:r w:rsidRPr="003E49FA">
        <w:rPr>
          <w:rFonts w:eastAsia="Calibri"/>
          <w:sz w:val="28"/>
          <w:szCs w:val="32"/>
        </w:rPr>
        <w:t>2) иностранному языку;</w:t>
      </w:r>
    </w:p>
    <w:p w:rsidR="009F0696" w:rsidRPr="003E49FA" w:rsidRDefault="009F0696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 w:firstLine="142"/>
        <w:jc w:val="both"/>
        <w:textAlignment w:val="baseline"/>
        <w:rPr>
          <w:rFonts w:eastAsia="Calibri"/>
          <w:sz w:val="28"/>
          <w:szCs w:val="32"/>
        </w:rPr>
      </w:pPr>
      <w:r w:rsidRPr="003E49FA">
        <w:rPr>
          <w:rFonts w:eastAsia="Calibri"/>
          <w:sz w:val="28"/>
          <w:szCs w:val="32"/>
        </w:rPr>
        <w:t>3) художественному труду;</w:t>
      </w:r>
    </w:p>
    <w:p w:rsidR="009F0696" w:rsidRPr="003E49FA" w:rsidRDefault="009F0696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 w:firstLine="142"/>
        <w:jc w:val="both"/>
        <w:textAlignment w:val="baseline"/>
        <w:rPr>
          <w:rFonts w:eastAsia="Calibri"/>
          <w:sz w:val="28"/>
          <w:szCs w:val="32"/>
        </w:rPr>
      </w:pPr>
      <w:r w:rsidRPr="003E49FA">
        <w:rPr>
          <w:rFonts w:eastAsia="Calibri"/>
          <w:sz w:val="28"/>
          <w:szCs w:val="32"/>
        </w:rPr>
        <w:t>4) информатике.</w:t>
      </w:r>
    </w:p>
    <w:p w:rsidR="009F0696" w:rsidRPr="003E49FA" w:rsidRDefault="009F0696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 w:firstLine="567"/>
        <w:jc w:val="both"/>
        <w:textAlignment w:val="baseline"/>
        <w:rPr>
          <w:rFonts w:eastAsia="Calibri"/>
          <w:sz w:val="28"/>
          <w:szCs w:val="32"/>
        </w:rPr>
      </w:pPr>
      <w:r w:rsidRPr="003E49FA">
        <w:rPr>
          <w:rFonts w:eastAsia="Calibri"/>
          <w:sz w:val="28"/>
          <w:szCs w:val="32"/>
        </w:rPr>
        <w:t>Примечание:</w:t>
      </w:r>
    </w:p>
    <w:p w:rsidR="009F0696" w:rsidRPr="003E49FA" w:rsidRDefault="009F0696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 w:firstLine="567"/>
        <w:jc w:val="both"/>
        <w:textAlignment w:val="baseline"/>
        <w:rPr>
          <w:rFonts w:eastAsia="Calibri"/>
          <w:sz w:val="28"/>
          <w:szCs w:val="32"/>
        </w:rPr>
      </w:pPr>
      <w:r w:rsidRPr="003E49FA">
        <w:rPr>
          <w:rFonts w:eastAsia="Calibri"/>
          <w:sz w:val="28"/>
          <w:szCs w:val="32"/>
        </w:rPr>
        <w:t>В организациях образования допускается деление класса на две группы по художественному труду независимо от наполняемости класса на мальчиков и девочек.</w:t>
      </w:r>
    </w:p>
    <w:p w:rsidR="009F0696" w:rsidRPr="003E49FA" w:rsidRDefault="009F0696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 w:firstLine="567"/>
        <w:jc w:val="both"/>
        <w:textAlignment w:val="baseline"/>
        <w:rPr>
          <w:rFonts w:eastAsia="Calibri"/>
          <w:sz w:val="28"/>
          <w:szCs w:val="32"/>
        </w:rPr>
      </w:pPr>
      <w:r w:rsidRPr="003E49FA">
        <w:rPr>
          <w:rFonts w:eastAsia="Calibri"/>
          <w:sz w:val="28"/>
          <w:szCs w:val="32"/>
        </w:rPr>
        <w:lastRenderedPageBreak/>
        <w:t>В соответствии с Государственным общеобязательным стандартом общего среднего образования (приказ Министра просвещения Республики Казахстан от 3 августа 2022 года № 348) п.33 деление класса на две группы в организациях образования осуществляется при наполнении класса в 24 и более обучающихся по:</w:t>
      </w:r>
    </w:p>
    <w:p w:rsidR="009F0696" w:rsidRPr="003E49FA" w:rsidRDefault="009F0696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 w:firstLine="142"/>
        <w:jc w:val="both"/>
        <w:textAlignment w:val="baseline"/>
        <w:rPr>
          <w:rFonts w:eastAsia="Calibri"/>
          <w:sz w:val="28"/>
          <w:szCs w:val="32"/>
        </w:rPr>
      </w:pPr>
      <w:r w:rsidRPr="003E49FA">
        <w:rPr>
          <w:rFonts w:eastAsia="Calibri"/>
          <w:sz w:val="28"/>
          <w:szCs w:val="32"/>
        </w:rPr>
        <w:t>1) казахскому языку и литературе – в классах с неказахским языком обучения;</w:t>
      </w:r>
    </w:p>
    <w:p w:rsidR="009F0696" w:rsidRPr="003E49FA" w:rsidRDefault="009F0696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 w:firstLine="142"/>
        <w:jc w:val="both"/>
        <w:textAlignment w:val="baseline"/>
        <w:rPr>
          <w:rFonts w:eastAsia="Calibri"/>
          <w:sz w:val="28"/>
          <w:szCs w:val="32"/>
        </w:rPr>
      </w:pPr>
      <w:r w:rsidRPr="003E49FA">
        <w:rPr>
          <w:rFonts w:eastAsia="Calibri"/>
          <w:sz w:val="28"/>
          <w:szCs w:val="32"/>
        </w:rPr>
        <w:t>3) иностранному языку;</w:t>
      </w:r>
    </w:p>
    <w:p w:rsidR="009F0696" w:rsidRPr="003E49FA" w:rsidRDefault="009F0696" w:rsidP="00E71EE3">
      <w:pPr>
        <w:widowControl/>
        <w:shd w:val="clear" w:color="auto" w:fill="FFFFFF"/>
        <w:tabs>
          <w:tab w:val="left" w:pos="567"/>
        </w:tabs>
        <w:autoSpaceDE/>
        <w:autoSpaceDN/>
        <w:ind w:left="142" w:firstLine="142"/>
        <w:jc w:val="both"/>
        <w:textAlignment w:val="baseline"/>
        <w:rPr>
          <w:rFonts w:eastAsia="Calibri"/>
          <w:sz w:val="28"/>
          <w:szCs w:val="32"/>
        </w:rPr>
      </w:pPr>
      <w:r w:rsidRPr="003E49FA">
        <w:rPr>
          <w:rFonts w:eastAsia="Calibri"/>
          <w:sz w:val="28"/>
          <w:szCs w:val="32"/>
        </w:rPr>
        <w:t>4) информатике.</w:t>
      </w:r>
    </w:p>
    <w:p w:rsidR="00526C3D" w:rsidRPr="003E49FA" w:rsidRDefault="00526C3D" w:rsidP="00E71EE3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autoSpaceDE/>
        <w:autoSpaceDN/>
        <w:ind w:left="142"/>
        <w:contextualSpacing/>
        <w:jc w:val="both"/>
        <w:rPr>
          <w:rFonts w:eastAsia="MS Mincho"/>
          <w:bCs/>
          <w:sz w:val="28"/>
          <w:szCs w:val="28"/>
          <w:lang w:eastAsia="ja-JP"/>
        </w:rPr>
      </w:pPr>
    </w:p>
    <w:p w:rsidR="00692CEF" w:rsidRPr="003E49FA" w:rsidRDefault="00601A2C" w:rsidP="00E71EE3">
      <w:pPr>
        <w:tabs>
          <w:tab w:val="left" w:pos="426"/>
        </w:tabs>
        <w:ind w:right="-1"/>
        <w:jc w:val="both"/>
        <w:rPr>
          <w:b/>
          <w:i/>
          <w:sz w:val="28"/>
          <w:szCs w:val="24"/>
        </w:rPr>
      </w:pPr>
      <w:r w:rsidRPr="003E49FA">
        <w:rPr>
          <w:b/>
          <w:i/>
          <w:sz w:val="28"/>
          <w:szCs w:val="24"/>
        </w:rPr>
        <w:t>5.</w:t>
      </w:r>
      <w:r w:rsidR="002F42D3" w:rsidRPr="003E49FA">
        <w:rPr>
          <w:b/>
          <w:i/>
          <w:sz w:val="28"/>
          <w:szCs w:val="24"/>
        </w:rPr>
        <w:t xml:space="preserve"> Учебно-материальные активы</w:t>
      </w:r>
    </w:p>
    <w:p w:rsidR="002F42D3" w:rsidRPr="003E49FA" w:rsidRDefault="002F42D3" w:rsidP="00E71EE3">
      <w:pPr>
        <w:tabs>
          <w:tab w:val="left" w:pos="426"/>
        </w:tabs>
        <w:ind w:right="-1"/>
        <w:jc w:val="both"/>
        <w:rPr>
          <w:b/>
          <w:i/>
          <w:sz w:val="28"/>
          <w:szCs w:val="24"/>
        </w:rPr>
      </w:pPr>
    </w:p>
    <w:p w:rsidR="002F42D3" w:rsidRPr="003E49FA" w:rsidRDefault="002F42D3" w:rsidP="00E71EE3">
      <w:pPr>
        <w:widowControl/>
        <w:adjustRightInd w:val="0"/>
        <w:ind w:firstLine="708"/>
        <w:jc w:val="both"/>
        <w:rPr>
          <w:rFonts w:eastAsia="Calibri"/>
          <w:color w:val="000000"/>
          <w:sz w:val="28"/>
          <w:szCs w:val="28"/>
        </w:rPr>
      </w:pPr>
      <w:r w:rsidRPr="003E49FA">
        <w:rPr>
          <w:rFonts w:eastAsia="Calibri"/>
          <w:color w:val="000000"/>
          <w:sz w:val="28"/>
          <w:szCs w:val="28"/>
        </w:rPr>
        <w:t xml:space="preserve">Школа располагается в типовом </w:t>
      </w:r>
      <w:r w:rsidR="008E623D" w:rsidRPr="003E49FA">
        <w:rPr>
          <w:rFonts w:eastAsia="Calibri"/>
          <w:color w:val="000000"/>
          <w:sz w:val="28"/>
          <w:szCs w:val="28"/>
        </w:rPr>
        <w:t>четырех</w:t>
      </w:r>
      <w:r w:rsidRPr="003E49FA">
        <w:rPr>
          <w:rFonts w:eastAsia="Calibri"/>
          <w:color w:val="000000"/>
          <w:sz w:val="28"/>
          <w:szCs w:val="28"/>
        </w:rPr>
        <w:t xml:space="preserve">этажном здании </w:t>
      </w:r>
      <w:r w:rsidR="008E623D" w:rsidRPr="003E49FA">
        <w:rPr>
          <w:rFonts w:eastAsia="Calibri"/>
          <w:color w:val="000000"/>
          <w:sz w:val="28"/>
          <w:szCs w:val="28"/>
        </w:rPr>
        <w:t xml:space="preserve">в городе Темиртау </w:t>
      </w:r>
      <w:r w:rsidRPr="003E49FA">
        <w:rPr>
          <w:rFonts w:eastAsia="Calibri"/>
          <w:color w:val="000000"/>
          <w:sz w:val="28"/>
          <w:szCs w:val="28"/>
        </w:rPr>
        <w:t xml:space="preserve">по улице </w:t>
      </w:r>
      <w:r w:rsidR="008E623D" w:rsidRPr="003E49FA">
        <w:rPr>
          <w:rFonts w:eastAsia="Calibri"/>
          <w:color w:val="000000"/>
          <w:sz w:val="28"/>
          <w:szCs w:val="28"/>
        </w:rPr>
        <w:t>Карьерная, строение 1.</w:t>
      </w:r>
      <w:r w:rsidRPr="003E49FA">
        <w:rPr>
          <w:rFonts w:eastAsia="Calibri"/>
          <w:color w:val="000000"/>
          <w:sz w:val="28"/>
          <w:szCs w:val="28"/>
        </w:rPr>
        <w:t xml:space="preserve"> Год постройки 19</w:t>
      </w:r>
      <w:r w:rsidR="008E623D" w:rsidRPr="003E49FA">
        <w:rPr>
          <w:rFonts w:eastAsia="Calibri"/>
          <w:color w:val="000000"/>
          <w:sz w:val="28"/>
          <w:szCs w:val="28"/>
        </w:rPr>
        <w:t>55</w:t>
      </w:r>
      <w:r w:rsidRPr="003E49FA">
        <w:rPr>
          <w:rFonts w:eastAsia="Calibri"/>
          <w:color w:val="000000"/>
          <w:sz w:val="28"/>
          <w:szCs w:val="28"/>
        </w:rPr>
        <w:t xml:space="preserve">, </w:t>
      </w:r>
      <w:r w:rsidR="00734997" w:rsidRPr="003E49FA">
        <w:rPr>
          <w:rFonts w:eastAsia="Calibri"/>
          <w:color w:val="000000"/>
          <w:sz w:val="28"/>
          <w:szCs w:val="28"/>
        </w:rPr>
        <w:t xml:space="preserve">введен в эксплуатацию в 1955 </w:t>
      </w:r>
      <w:r w:rsidRPr="003E49FA">
        <w:rPr>
          <w:rFonts w:eastAsia="Calibri"/>
          <w:color w:val="000000"/>
          <w:sz w:val="28"/>
          <w:szCs w:val="28"/>
        </w:rPr>
        <w:t xml:space="preserve">году. </w:t>
      </w:r>
      <w:r w:rsidR="00734997" w:rsidRPr="003E49FA">
        <w:rPr>
          <w:rFonts w:eastAsia="Calibri"/>
          <w:color w:val="000000"/>
          <w:sz w:val="28"/>
          <w:szCs w:val="28"/>
        </w:rPr>
        <w:t xml:space="preserve">Центральное </w:t>
      </w:r>
      <w:proofErr w:type="spellStart"/>
      <w:r w:rsidR="00734997" w:rsidRPr="003E49FA">
        <w:rPr>
          <w:rFonts w:eastAsia="Calibri"/>
          <w:color w:val="000000"/>
          <w:sz w:val="28"/>
          <w:szCs w:val="28"/>
        </w:rPr>
        <w:t>отопление</w:t>
      </w:r>
      <w:r w:rsidRPr="003E49FA">
        <w:rPr>
          <w:rFonts w:eastAsia="Calibri"/>
          <w:color w:val="000000"/>
          <w:sz w:val="28"/>
          <w:szCs w:val="28"/>
        </w:rPr>
        <w:t>.Проектная</w:t>
      </w:r>
      <w:proofErr w:type="spellEnd"/>
      <w:r w:rsidRPr="003E49FA">
        <w:rPr>
          <w:rFonts w:eastAsia="Calibri"/>
          <w:color w:val="000000"/>
          <w:sz w:val="28"/>
          <w:szCs w:val="28"/>
        </w:rPr>
        <w:t xml:space="preserve"> мощность – </w:t>
      </w:r>
      <w:r w:rsidR="00734997" w:rsidRPr="003E49FA">
        <w:rPr>
          <w:rFonts w:eastAsia="Calibri"/>
          <w:color w:val="000000"/>
          <w:sz w:val="28"/>
          <w:szCs w:val="28"/>
        </w:rPr>
        <w:t>320</w:t>
      </w:r>
      <w:r w:rsidRPr="003E49FA">
        <w:rPr>
          <w:rFonts w:eastAsia="Calibri"/>
          <w:color w:val="000000"/>
          <w:sz w:val="28"/>
          <w:szCs w:val="28"/>
        </w:rPr>
        <w:t xml:space="preserve"> учащихся. Учебно- воспитательный процесс организован в здании общей площадью </w:t>
      </w:r>
      <w:r w:rsidR="007B6480" w:rsidRPr="003E49FA">
        <w:rPr>
          <w:rFonts w:eastAsia="Calibri"/>
          <w:color w:val="000000"/>
          <w:sz w:val="28"/>
          <w:szCs w:val="28"/>
        </w:rPr>
        <w:t xml:space="preserve">3774 </w:t>
      </w:r>
      <w:proofErr w:type="spellStart"/>
      <w:r w:rsidRPr="003E49FA">
        <w:rPr>
          <w:rFonts w:eastAsia="Calibri"/>
          <w:color w:val="000000"/>
          <w:sz w:val="28"/>
          <w:szCs w:val="28"/>
        </w:rPr>
        <w:t>кв</w:t>
      </w:r>
      <w:r w:rsidR="007B6480" w:rsidRPr="003E49FA">
        <w:rPr>
          <w:rFonts w:eastAsia="Calibri"/>
          <w:color w:val="000000"/>
          <w:sz w:val="28"/>
          <w:szCs w:val="28"/>
        </w:rPr>
        <w:t>.м</w:t>
      </w:r>
      <w:proofErr w:type="spellEnd"/>
      <w:r w:rsidR="007B6480" w:rsidRPr="003E49FA">
        <w:rPr>
          <w:rFonts w:eastAsia="Calibri"/>
          <w:color w:val="000000"/>
          <w:sz w:val="28"/>
          <w:szCs w:val="28"/>
        </w:rPr>
        <w:t>. Учебно-полезная площадь –29</w:t>
      </w:r>
      <w:r w:rsidRPr="003E49FA">
        <w:rPr>
          <w:rFonts w:eastAsia="Calibri"/>
          <w:color w:val="000000"/>
          <w:sz w:val="28"/>
          <w:szCs w:val="28"/>
        </w:rPr>
        <w:t>1</w:t>
      </w:r>
      <w:r w:rsidR="007B6480" w:rsidRPr="003E49FA">
        <w:rPr>
          <w:rFonts w:eastAsia="Calibri"/>
          <w:color w:val="000000"/>
          <w:sz w:val="28"/>
          <w:szCs w:val="28"/>
        </w:rPr>
        <w:t xml:space="preserve">1 </w:t>
      </w:r>
      <w:proofErr w:type="spellStart"/>
      <w:r w:rsidRPr="003E49FA">
        <w:rPr>
          <w:rFonts w:eastAsia="Calibri"/>
          <w:color w:val="000000"/>
          <w:sz w:val="28"/>
          <w:szCs w:val="28"/>
        </w:rPr>
        <w:t>кв.м</w:t>
      </w:r>
      <w:proofErr w:type="spellEnd"/>
      <w:r w:rsidRPr="003E49FA">
        <w:rPr>
          <w:rFonts w:eastAsia="Calibri"/>
          <w:color w:val="000000"/>
          <w:sz w:val="28"/>
          <w:szCs w:val="28"/>
        </w:rPr>
        <w:t xml:space="preserve">. Для учащихся </w:t>
      </w:r>
      <w:r w:rsidR="00FE3AD6" w:rsidRPr="003E49FA">
        <w:rPr>
          <w:rFonts w:eastAsia="Calibri"/>
          <w:color w:val="000000"/>
          <w:sz w:val="28"/>
          <w:szCs w:val="28"/>
        </w:rPr>
        <w:t>начальных классов оборудовано 4 кабинета</w:t>
      </w:r>
      <w:r w:rsidRPr="003E49FA">
        <w:rPr>
          <w:rFonts w:eastAsia="Calibri"/>
          <w:color w:val="000000"/>
          <w:sz w:val="28"/>
          <w:szCs w:val="28"/>
        </w:rPr>
        <w:t xml:space="preserve">, для учащихся средней школы оборудовано </w:t>
      </w:r>
      <w:r w:rsidR="00FE3AD6" w:rsidRPr="003E49FA">
        <w:rPr>
          <w:rFonts w:eastAsia="Calibri"/>
          <w:color w:val="000000"/>
          <w:sz w:val="28"/>
          <w:szCs w:val="28"/>
        </w:rPr>
        <w:t>10</w:t>
      </w:r>
      <w:r w:rsidRPr="003E49FA">
        <w:rPr>
          <w:rFonts w:eastAsia="Calibri"/>
          <w:color w:val="000000"/>
          <w:sz w:val="28"/>
          <w:szCs w:val="28"/>
        </w:rPr>
        <w:t xml:space="preserve"> предметных кабинетов с необходимой мебелью, учебным оборудованием, наглядными пособиями, компьютерами, </w:t>
      </w:r>
      <w:proofErr w:type="spellStart"/>
      <w:r w:rsidR="00FE3AD6" w:rsidRPr="003E49FA">
        <w:rPr>
          <w:rFonts w:eastAsia="Calibri"/>
          <w:color w:val="000000"/>
          <w:sz w:val="28"/>
          <w:szCs w:val="28"/>
        </w:rPr>
        <w:t>нэтбуками</w:t>
      </w:r>
      <w:proofErr w:type="spellEnd"/>
      <w:r w:rsidR="00FE3AD6" w:rsidRPr="003E49FA">
        <w:rPr>
          <w:rFonts w:eastAsia="Calibri"/>
          <w:color w:val="000000"/>
          <w:sz w:val="28"/>
          <w:szCs w:val="28"/>
        </w:rPr>
        <w:t xml:space="preserve">, </w:t>
      </w:r>
      <w:r w:rsidRPr="003E49FA">
        <w:rPr>
          <w:rFonts w:eastAsia="Calibri"/>
          <w:color w:val="000000"/>
          <w:sz w:val="28"/>
          <w:szCs w:val="28"/>
        </w:rPr>
        <w:t xml:space="preserve">интерактивными досками. Соответствие наполняемости классов и учебной площади, санитарным нормам и правилам –3,8  </w:t>
      </w:r>
      <w:proofErr w:type="spellStart"/>
      <w:r w:rsidR="007B6480" w:rsidRPr="003E49FA">
        <w:rPr>
          <w:rFonts w:eastAsia="Calibri"/>
          <w:color w:val="000000"/>
          <w:sz w:val="28"/>
          <w:szCs w:val="28"/>
        </w:rPr>
        <w:t>кв.м</w:t>
      </w:r>
      <w:proofErr w:type="spellEnd"/>
      <w:r w:rsidR="007B6480" w:rsidRPr="003E49FA">
        <w:rPr>
          <w:rFonts w:eastAsia="Calibri"/>
          <w:color w:val="000000"/>
          <w:sz w:val="28"/>
          <w:szCs w:val="28"/>
        </w:rPr>
        <w:t xml:space="preserve"> </w:t>
      </w:r>
      <w:r w:rsidRPr="003E49FA">
        <w:rPr>
          <w:rFonts w:eastAsia="Calibri"/>
          <w:color w:val="000000"/>
          <w:sz w:val="28"/>
          <w:szCs w:val="28"/>
        </w:rPr>
        <w:t xml:space="preserve"> на 1 ученика при ср</w:t>
      </w:r>
      <w:r w:rsidR="00FE3AD6" w:rsidRPr="003E49FA">
        <w:rPr>
          <w:rFonts w:eastAsia="Calibri"/>
          <w:color w:val="000000"/>
          <w:sz w:val="28"/>
          <w:szCs w:val="28"/>
        </w:rPr>
        <w:t xml:space="preserve">едней наполняемости классов </w:t>
      </w:r>
      <w:r w:rsidR="007B6480" w:rsidRPr="003E49FA">
        <w:rPr>
          <w:rFonts w:eastAsia="Calibri"/>
          <w:color w:val="000000"/>
          <w:sz w:val="28"/>
          <w:szCs w:val="28"/>
        </w:rPr>
        <w:t>18,6</w:t>
      </w:r>
      <w:r w:rsidRPr="003E49FA">
        <w:rPr>
          <w:rFonts w:eastAsia="Calibri"/>
          <w:color w:val="000000"/>
          <w:sz w:val="28"/>
          <w:szCs w:val="28"/>
        </w:rPr>
        <w:t xml:space="preserve"> учеников соответствует санитарно- эпидемиологическим требованиям к объектам образования детей и подростков, утвержденных приказом Приказ Министра здравоохранения Республики Казахстан от 5 августа 2021 года № ҚР ДСМ-76.</w:t>
      </w:r>
    </w:p>
    <w:p w:rsidR="002F42D3" w:rsidRPr="003E49FA" w:rsidRDefault="002F42D3" w:rsidP="00E71EE3">
      <w:pPr>
        <w:widowControl/>
        <w:adjustRightInd w:val="0"/>
        <w:ind w:firstLine="708"/>
        <w:jc w:val="both"/>
        <w:rPr>
          <w:rFonts w:eastAsia="Calibri"/>
          <w:color w:val="000000"/>
          <w:sz w:val="28"/>
          <w:szCs w:val="28"/>
        </w:rPr>
      </w:pPr>
      <w:r w:rsidRPr="003E49FA">
        <w:rPr>
          <w:rFonts w:eastAsia="Calibri"/>
          <w:color w:val="000000"/>
          <w:sz w:val="28"/>
          <w:szCs w:val="28"/>
        </w:rPr>
        <w:t>Документы, подтверждающие право хозяйственного ведения или оперативного управления, или доверительного управления на здания, или договора аренды на здание:</w:t>
      </w:r>
    </w:p>
    <w:p w:rsidR="002F42D3" w:rsidRPr="003E49FA" w:rsidRDefault="002F42D3" w:rsidP="00E71EE3">
      <w:pPr>
        <w:widowControl/>
        <w:adjustRightInd w:val="0"/>
        <w:ind w:firstLine="708"/>
        <w:jc w:val="both"/>
        <w:rPr>
          <w:rFonts w:eastAsia="Calibri"/>
          <w:color w:val="000000"/>
          <w:sz w:val="28"/>
          <w:szCs w:val="28"/>
        </w:rPr>
      </w:pPr>
      <w:r w:rsidRPr="003E49FA">
        <w:rPr>
          <w:rFonts w:eastAsia="Calibri"/>
          <w:color w:val="000000"/>
          <w:sz w:val="28"/>
          <w:szCs w:val="28"/>
        </w:rPr>
        <w:t>Справка о зарегистри</w:t>
      </w:r>
      <w:r w:rsidR="004E05BE" w:rsidRPr="003E49FA">
        <w:rPr>
          <w:rFonts w:eastAsia="Calibri"/>
          <w:color w:val="000000"/>
          <w:sz w:val="28"/>
          <w:szCs w:val="28"/>
        </w:rPr>
        <w:t xml:space="preserve">рованных правах № 10100508405985 от </w:t>
      </w:r>
      <w:r w:rsidRPr="003E49FA">
        <w:rPr>
          <w:rFonts w:eastAsia="Calibri"/>
          <w:color w:val="000000"/>
          <w:sz w:val="28"/>
          <w:szCs w:val="28"/>
        </w:rPr>
        <w:t>08.</w:t>
      </w:r>
      <w:r w:rsidR="004E05BE" w:rsidRPr="003E49FA">
        <w:rPr>
          <w:rFonts w:eastAsia="Calibri"/>
          <w:color w:val="000000"/>
          <w:sz w:val="28"/>
          <w:szCs w:val="28"/>
        </w:rPr>
        <w:t>10.2021</w:t>
      </w:r>
      <w:r w:rsidRPr="003E49FA">
        <w:rPr>
          <w:rFonts w:eastAsia="Calibri"/>
          <w:color w:val="000000"/>
          <w:sz w:val="28"/>
          <w:szCs w:val="28"/>
        </w:rPr>
        <w:t>;</w:t>
      </w:r>
    </w:p>
    <w:p w:rsidR="004E05BE" w:rsidRPr="003E49FA" w:rsidRDefault="004E05BE" w:rsidP="00E71EE3">
      <w:pPr>
        <w:widowControl/>
        <w:adjustRightInd w:val="0"/>
        <w:ind w:firstLine="708"/>
        <w:jc w:val="both"/>
        <w:rPr>
          <w:rFonts w:eastAsia="Calibri"/>
          <w:color w:val="000000"/>
          <w:sz w:val="28"/>
          <w:szCs w:val="28"/>
        </w:rPr>
      </w:pPr>
      <w:r w:rsidRPr="003E49FA">
        <w:rPr>
          <w:rFonts w:eastAsia="Calibri"/>
          <w:color w:val="000000"/>
          <w:sz w:val="28"/>
          <w:szCs w:val="28"/>
        </w:rPr>
        <w:t>Справка об отсутствии (наличии) недвижимого имущества №101100508405011 от</w:t>
      </w:r>
      <w:r w:rsidR="00F06149" w:rsidRPr="003E49FA">
        <w:rPr>
          <w:rFonts w:eastAsia="Calibri"/>
          <w:color w:val="000000"/>
          <w:sz w:val="28"/>
          <w:szCs w:val="28"/>
        </w:rPr>
        <w:t xml:space="preserve"> 08.06.2021;</w:t>
      </w:r>
    </w:p>
    <w:p w:rsidR="002F42D3" w:rsidRPr="003E49FA" w:rsidRDefault="002F42D3" w:rsidP="00E71EE3">
      <w:pPr>
        <w:widowControl/>
        <w:adjustRightInd w:val="0"/>
        <w:ind w:firstLine="708"/>
        <w:jc w:val="both"/>
        <w:rPr>
          <w:rFonts w:eastAsia="Calibri"/>
          <w:color w:val="000000"/>
          <w:sz w:val="28"/>
          <w:szCs w:val="28"/>
        </w:rPr>
      </w:pPr>
      <w:r w:rsidRPr="003E49FA">
        <w:rPr>
          <w:rFonts w:eastAsia="Calibri"/>
          <w:color w:val="000000"/>
          <w:sz w:val="28"/>
          <w:szCs w:val="28"/>
        </w:rPr>
        <w:t>Приказ о закреплени</w:t>
      </w:r>
      <w:r w:rsidR="004021EC">
        <w:rPr>
          <w:rFonts w:eastAsia="Calibri"/>
          <w:color w:val="000000"/>
          <w:sz w:val="28"/>
          <w:szCs w:val="28"/>
        </w:rPr>
        <w:t>и</w:t>
      </w:r>
      <w:r w:rsidR="00F06149" w:rsidRPr="003E49FA">
        <w:rPr>
          <w:rFonts w:eastAsia="Calibri"/>
          <w:color w:val="000000"/>
          <w:sz w:val="28"/>
          <w:szCs w:val="28"/>
        </w:rPr>
        <w:t xml:space="preserve"> зданий городских школ №14 от 13.03.2012 года</w:t>
      </w:r>
      <w:r w:rsidRPr="003E49FA">
        <w:rPr>
          <w:rFonts w:eastAsia="Calibri"/>
          <w:color w:val="000000"/>
          <w:sz w:val="28"/>
          <w:szCs w:val="28"/>
        </w:rPr>
        <w:t>;</w:t>
      </w:r>
    </w:p>
    <w:p w:rsidR="002F42D3" w:rsidRPr="003E49FA" w:rsidRDefault="00700EA7" w:rsidP="00E71EE3">
      <w:pPr>
        <w:widowControl/>
        <w:autoSpaceDE/>
        <w:autoSpaceDN/>
        <w:jc w:val="both"/>
        <w:rPr>
          <w:rFonts w:eastAsia="Calibri"/>
          <w:sz w:val="28"/>
          <w:szCs w:val="28"/>
          <w:lang w:eastAsia="ru-RU"/>
        </w:rPr>
      </w:pPr>
      <w:hyperlink r:id="rId79" w:history="1">
        <w:r w:rsidR="008E502B" w:rsidRPr="003E49FA">
          <w:rPr>
            <w:rStyle w:val="a5"/>
            <w:rFonts w:eastAsia="Calibri"/>
            <w:sz w:val="28"/>
            <w:szCs w:val="28"/>
            <w:lang w:eastAsia="ru-RU"/>
          </w:rPr>
          <w:t>https://drive.google.com/drive/folders/1rBdWT4GFpCki5IFGCWJe7gbpf5TKT8FW?usp=drive_link</w:t>
        </w:r>
      </w:hyperlink>
    </w:p>
    <w:p w:rsidR="002F42D3" w:rsidRPr="003E49FA" w:rsidRDefault="002F42D3" w:rsidP="00E71EE3">
      <w:pPr>
        <w:widowControl/>
        <w:autoSpaceDE/>
        <w:autoSpaceDN/>
        <w:jc w:val="both"/>
        <w:rPr>
          <w:rFonts w:eastAsia="Calibri"/>
          <w:b/>
          <w:sz w:val="28"/>
          <w:szCs w:val="28"/>
          <w:lang w:eastAsia="ru-RU"/>
        </w:rPr>
      </w:pPr>
      <w:r w:rsidRPr="003E49FA">
        <w:rPr>
          <w:rFonts w:eastAsia="Calibri"/>
          <w:b/>
          <w:sz w:val="28"/>
          <w:szCs w:val="28"/>
          <w:lang w:eastAsia="ru-RU"/>
        </w:rPr>
        <w:t>Медицинская деятельность</w:t>
      </w:r>
    </w:p>
    <w:p w:rsidR="004021EC" w:rsidRDefault="00700EA7" w:rsidP="00E71EE3">
      <w:pPr>
        <w:widowControl/>
        <w:autoSpaceDE/>
        <w:autoSpaceDN/>
        <w:ind w:firstLine="708"/>
        <w:jc w:val="both"/>
      </w:pPr>
      <w:hyperlink r:id="rId80" w:history="1">
        <w:r w:rsidR="004021EC" w:rsidRPr="00AF6FA2">
          <w:rPr>
            <w:rStyle w:val="a5"/>
          </w:rPr>
          <w:t>https://krguo.edu.kz/loader/fromorg/291/3061</w:t>
        </w:r>
      </w:hyperlink>
    </w:p>
    <w:p w:rsidR="00DB554F" w:rsidRPr="003E49FA" w:rsidRDefault="002F42D3" w:rsidP="00E71EE3">
      <w:pPr>
        <w:widowControl/>
        <w:autoSpaceDE/>
        <w:autoSpaceDN/>
        <w:ind w:firstLine="708"/>
        <w:jc w:val="both"/>
        <w:rPr>
          <w:rFonts w:eastAsia="Calibri"/>
          <w:sz w:val="28"/>
          <w:szCs w:val="28"/>
          <w:lang w:eastAsia="ru-RU"/>
        </w:rPr>
      </w:pPr>
      <w:r w:rsidRPr="003E49FA">
        <w:rPr>
          <w:rFonts w:eastAsia="Calibri"/>
          <w:sz w:val="28"/>
          <w:szCs w:val="28"/>
          <w:lang w:eastAsia="ru-RU"/>
        </w:rPr>
        <w:t xml:space="preserve">Сведения о лицензии </w:t>
      </w:r>
      <w:r w:rsidR="00DB554F" w:rsidRPr="003E49FA">
        <w:rPr>
          <w:rFonts w:eastAsia="Calibri"/>
          <w:sz w:val="28"/>
          <w:szCs w:val="28"/>
          <w:lang w:eastAsia="ru-RU"/>
        </w:rPr>
        <w:t xml:space="preserve">на медицинскую деятельность: № </w:t>
      </w:r>
      <w:r w:rsidRPr="003E49FA">
        <w:rPr>
          <w:rFonts w:eastAsia="Calibri"/>
          <w:sz w:val="28"/>
          <w:szCs w:val="28"/>
          <w:lang w:eastAsia="ru-RU"/>
        </w:rPr>
        <w:t>00</w:t>
      </w:r>
      <w:r w:rsidR="00DB554F" w:rsidRPr="003E49FA">
        <w:rPr>
          <w:rFonts w:eastAsia="Calibri"/>
          <w:sz w:val="28"/>
          <w:szCs w:val="28"/>
          <w:lang w:eastAsia="ru-RU"/>
        </w:rPr>
        <w:t>0164</w:t>
      </w:r>
      <w:r w:rsidR="00DB554F" w:rsidRPr="003E49FA">
        <w:rPr>
          <w:rFonts w:eastAsia="Calibri"/>
          <w:sz w:val="28"/>
          <w:szCs w:val="28"/>
          <w:lang w:val="en-US" w:eastAsia="ru-RU"/>
        </w:rPr>
        <w:t>DM</w:t>
      </w:r>
      <w:r w:rsidRPr="003E49FA">
        <w:rPr>
          <w:rFonts w:eastAsia="Calibri"/>
          <w:sz w:val="28"/>
          <w:szCs w:val="28"/>
          <w:lang w:eastAsia="ru-RU"/>
        </w:rPr>
        <w:t xml:space="preserve"> от </w:t>
      </w:r>
      <w:r w:rsidR="00DB554F" w:rsidRPr="003E49FA">
        <w:rPr>
          <w:rFonts w:eastAsia="Calibri"/>
          <w:sz w:val="28"/>
          <w:szCs w:val="28"/>
          <w:lang w:eastAsia="ru-RU"/>
        </w:rPr>
        <w:t>03.10.2013 г. – Лицензиар Управление здравоохранения Карагандинской области. Акимат Карагандинской области (ТОО «Медицинский центр «Будь здоров» БИН: 130440025124)</w:t>
      </w:r>
    </w:p>
    <w:p w:rsidR="002F42D3" w:rsidRPr="003E49FA" w:rsidRDefault="002F42D3" w:rsidP="00E71EE3">
      <w:pPr>
        <w:widowControl/>
        <w:autoSpaceDE/>
        <w:autoSpaceDN/>
        <w:ind w:firstLine="708"/>
        <w:jc w:val="both"/>
        <w:rPr>
          <w:rFonts w:eastAsia="Calibri"/>
          <w:sz w:val="28"/>
          <w:szCs w:val="28"/>
          <w:lang w:eastAsia="ru-RU"/>
        </w:rPr>
      </w:pPr>
      <w:r w:rsidRPr="003E49FA">
        <w:rPr>
          <w:rFonts w:eastAsia="Calibri"/>
          <w:sz w:val="28"/>
          <w:szCs w:val="28"/>
          <w:lang w:eastAsia="ru-RU"/>
        </w:rPr>
        <w:t>Подвиды лицензируемого вида деятельности:</w:t>
      </w:r>
    </w:p>
    <w:p w:rsidR="002F42D3" w:rsidRPr="003E49FA" w:rsidRDefault="002F42D3" w:rsidP="00E71EE3">
      <w:pPr>
        <w:widowControl/>
        <w:autoSpaceDE/>
        <w:autoSpaceDN/>
        <w:jc w:val="both"/>
        <w:rPr>
          <w:rFonts w:eastAsia="Calibri"/>
          <w:sz w:val="28"/>
          <w:szCs w:val="28"/>
          <w:lang w:eastAsia="ru-RU"/>
        </w:rPr>
      </w:pPr>
      <w:r w:rsidRPr="003E49FA">
        <w:rPr>
          <w:rFonts w:eastAsia="Calibri"/>
          <w:sz w:val="28"/>
          <w:szCs w:val="28"/>
          <w:lang w:eastAsia="ru-RU"/>
        </w:rPr>
        <w:t>- Амбулаторная поликлиническая помощь детскому населению по специальностям</w:t>
      </w:r>
    </w:p>
    <w:p w:rsidR="002F42D3" w:rsidRPr="003E49FA" w:rsidRDefault="002F42D3" w:rsidP="00E71EE3">
      <w:pPr>
        <w:widowControl/>
        <w:autoSpaceDE/>
        <w:autoSpaceDN/>
        <w:jc w:val="both"/>
        <w:rPr>
          <w:rFonts w:eastAsia="Calibri"/>
          <w:sz w:val="28"/>
          <w:szCs w:val="28"/>
          <w:lang w:eastAsia="ru-RU"/>
        </w:rPr>
      </w:pPr>
      <w:r w:rsidRPr="003E49FA">
        <w:rPr>
          <w:rFonts w:eastAsia="Calibri"/>
          <w:sz w:val="28"/>
          <w:szCs w:val="28"/>
          <w:lang w:eastAsia="ru-RU"/>
        </w:rPr>
        <w:lastRenderedPageBreak/>
        <w:t>- первичная медико-санитарная помощь</w:t>
      </w:r>
    </w:p>
    <w:p w:rsidR="002F42D3" w:rsidRPr="003E49FA" w:rsidRDefault="002F42D3" w:rsidP="00E71EE3">
      <w:pPr>
        <w:widowControl/>
        <w:adjustRightInd w:val="0"/>
        <w:jc w:val="both"/>
        <w:rPr>
          <w:rFonts w:eastAsia="Calibri"/>
          <w:color w:val="000000"/>
          <w:sz w:val="28"/>
          <w:szCs w:val="28"/>
        </w:rPr>
      </w:pPr>
      <w:r w:rsidRPr="003E49FA">
        <w:rPr>
          <w:rFonts w:eastAsia="Calibri"/>
          <w:color w:val="000000"/>
          <w:sz w:val="28"/>
          <w:szCs w:val="28"/>
        </w:rPr>
        <w:t xml:space="preserve">- доврачебная. </w:t>
      </w:r>
    </w:p>
    <w:p w:rsidR="002F42D3" w:rsidRPr="003E49FA" w:rsidRDefault="008E623D" w:rsidP="00E71EE3">
      <w:pPr>
        <w:widowControl/>
        <w:adjustRightInd w:val="0"/>
        <w:ind w:firstLine="708"/>
        <w:jc w:val="both"/>
        <w:rPr>
          <w:rFonts w:eastAsia="Calibri"/>
          <w:color w:val="000000"/>
          <w:sz w:val="28"/>
          <w:szCs w:val="28"/>
        </w:rPr>
      </w:pPr>
      <w:r w:rsidRPr="003E49FA">
        <w:rPr>
          <w:rFonts w:eastAsia="Calibri"/>
          <w:color w:val="000000"/>
          <w:sz w:val="28"/>
          <w:szCs w:val="28"/>
        </w:rPr>
        <w:t>Между КГУ «ОШ № 1</w:t>
      </w:r>
      <w:r w:rsidR="002F42D3" w:rsidRPr="003E49FA">
        <w:rPr>
          <w:rFonts w:eastAsia="Calibri"/>
          <w:color w:val="000000"/>
          <w:sz w:val="28"/>
          <w:szCs w:val="28"/>
        </w:rPr>
        <w:t xml:space="preserve">» и </w:t>
      </w:r>
      <w:r w:rsidR="0058704C" w:rsidRPr="003E49FA">
        <w:rPr>
          <w:rFonts w:eastAsia="Calibri"/>
          <w:sz w:val="28"/>
          <w:szCs w:val="28"/>
          <w:lang w:eastAsia="ru-RU"/>
        </w:rPr>
        <w:t xml:space="preserve">ТОО «Медицинский центр «Будь здоров» </w:t>
      </w:r>
      <w:r w:rsidR="002F42D3" w:rsidRPr="003E49FA">
        <w:rPr>
          <w:rFonts w:eastAsia="Calibri"/>
          <w:color w:val="000000"/>
          <w:sz w:val="28"/>
          <w:szCs w:val="28"/>
        </w:rPr>
        <w:t xml:space="preserve"> в лице директора </w:t>
      </w:r>
      <w:proofErr w:type="spellStart"/>
      <w:r w:rsidR="0058704C" w:rsidRPr="003E49FA">
        <w:rPr>
          <w:rFonts w:eastAsia="Calibri"/>
          <w:color w:val="000000"/>
          <w:sz w:val="28"/>
          <w:szCs w:val="28"/>
        </w:rPr>
        <w:t>Кулатаевой</w:t>
      </w:r>
      <w:proofErr w:type="spellEnd"/>
      <w:r w:rsidR="0058704C" w:rsidRPr="003E49FA">
        <w:rPr>
          <w:rFonts w:eastAsia="Calibri"/>
          <w:color w:val="000000"/>
          <w:sz w:val="28"/>
          <w:szCs w:val="28"/>
        </w:rPr>
        <w:t xml:space="preserve"> </w:t>
      </w:r>
      <w:proofErr w:type="spellStart"/>
      <w:r w:rsidR="0058704C" w:rsidRPr="003E49FA">
        <w:rPr>
          <w:rFonts w:eastAsia="Calibri"/>
          <w:color w:val="000000"/>
          <w:sz w:val="28"/>
          <w:szCs w:val="28"/>
        </w:rPr>
        <w:t>Альфии</w:t>
      </w:r>
      <w:proofErr w:type="spellEnd"/>
      <w:r w:rsidR="0058704C" w:rsidRPr="003E49FA">
        <w:rPr>
          <w:rFonts w:eastAsia="Calibri"/>
          <w:color w:val="000000"/>
          <w:sz w:val="28"/>
          <w:szCs w:val="28"/>
        </w:rPr>
        <w:t xml:space="preserve"> </w:t>
      </w:r>
      <w:proofErr w:type="spellStart"/>
      <w:r w:rsidR="0058704C" w:rsidRPr="003E49FA">
        <w:rPr>
          <w:rFonts w:eastAsia="Calibri"/>
          <w:color w:val="000000"/>
          <w:sz w:val="28"/>
          <w:szCs w:val="28"/>
        </w:rPr>
        <w:t>Куанышевны</w:t>
      </w:r>
      <w:proofErr w:type="spellEnd"/>
      <w:r w:rsidR="002F42D3" w:rsidRPr="003E49FA">
        <w:rPr>
          <w:rFonts w:eastAsia="Calibri"/>
          <w:color w:val="000000"/>
          <w:sz w:val="28"/>
          <w:szCs w:val="28"/>
        </w:rPr>
        <w:t xml:space="preserve">. заключен договор № </w:t>
      </w:r>
      <w:r w:rsidR="0058704C" w:rsidRPr="003E49FA">
        <w:rPr>
          <w:rFonts w:eastAsia="Calibri"/>
          <w:color w:val="000000"/>
          <w:sz w:val="28"/>
          <w:szCs w:val="28"/>
        </w:rPr>
        <w:t>45276 от 31.05.2021</w:t>
      </w:r>
      <w:r w:rsidR="002F42D3" w:rsidRPr="003E49FA">
        <w:rPr>
          <w:rFonts w:eastAsia="Calibri"/>
          <w:color w:val="000000"/>
          <w:sz w:val="28"/>
          <w:szCs w:val="28"/>
        </w:rPr>
        <w:t xml:space="preserve">. </w:t>
      </w:r>
    </w:p>
    <w:p w:rsidR="002F42D3" w:rsidRPr="003E49FA" w:rsidRDefault="002F42D3" w:rsidP="00E71EE3">
      <w:pPr>
        <w:widowControl/>
        <w:adjustRightInd w:val="0"/>
        <w:ind w:firstLine="708"/>
        <w:jc w:val="both"/>
        <w:rPr>
          <w:rFonts w:eastAsia="Calibri"/>
          <w:color w:val="0462C1"/>
          <w:sz w:val="28"/>
          <w:szCs w:val="28"/>
        </w:rPr>
      </w:pPr>
      <w:r w:rsidRPr="003E49FA">
        <w:rPr>
          <w:rFonts w:eastAsia="Calibri"/>
          <w:color w:val="000000"/>
          <w:sz w:val="28"/>
          <w:szCs w:val="28"/>
        </w:rPr>
        <w:t xml:space="preserve">В </w:t>
      </w:r>
      <w:r w:rsidR="0058704C" w:rsidRPr="003E49FA">
        <w:rPr>
          <w:rFonts w:eastAsia="Calibri"/>
          <w:color w:val="000000"/>
          <w:sz w:val="28"/>
          <w:szCs w:val="28"/>
        </w:rPr>
        <w:t xml:space="preserve">состав медицинского пункта </w:t>
      </w:r>
      <w:r w:rsidR="00AB689E" w:rsidRPr="003E49FA">
        <w:rPr>
          <w:rFonts w:eastAsia="Calibri"/>
          <w:color w:val="000000"/>
          <w:sz w:val="28"/>
          <w:szCs w:val="28"/>
        </w:rPr>
        <w:t>общей площадь</w:t>
      </w:r>
      <w:r w:rsidR="0058704C" w:rsidRPr="003E49FA">
        <w:rPr>
          <w:rFonts w:eastAsia="Calibri"/>
          <w:color w:val="000000"/>
          <w:sz w:val="28"/>
          <w:szCs w:val="28"/>
        </w:rPr>
        <w:t xml:space="preserve">ю 50,20 </w:t>
      </w:r>
      <w:proofErr w:type="spellStart"/>
      <w:r w:rsidR="0058704C" w:rsidRPr="003E49FA">
        <w:rPr>
          <w:rFonts w:eastAsia="Calibri"/>
          <w:color w:val="000000"/>
          <w:sz w:val="28"/>
          <w:szCs w:val="28"/>
        </w:rPr>
        <w:t>кв.м.</w:t>
      </w:r>
      <w:r w:rsidR="00AB689E" w:rsidRPr="003E49FA">
        <w:rPr>
          <w:rFonts w:eastAsia="Calibri"/>
          <w:color w:val="000000"/>
          <w:sz w:val="28"/>
          <w:szCs w:val="28"/>
        </w:rPr>
        <w:t>входят</w:t>
      </w:r>
      <w:proofErr w:type="spellEnd"/>
      <w:r w:rsidR="00AB689E" w:rsidRPr="003E49FA">
        <w:rPr>
          <w:rFonts w:eastAsia="Calibri"/>
          <w:color w:val="000000"/>
          <w:sz w:val="28"/>
          <w:szCs w:val="28"/>
        </w:rPr>
        <w:t xml:space="preserve"> </w:t>
      </w:r>
      <w:r w:rsidRPr="003E49FA">
        <w:rPr>
          <w:rFonts w:eastAsia="Calibri"/>
          <w:color w:val="000000"/>
          <w:sz w:val="28"/>
          <w:szCs w:val="28"/>
        </w:rPr>
        <w:t>смежные кабинеты: прививочный (16.1 м²) и амбулаторный (15.0 м²), изолятор (16,2). Установлены санитайзер и раковина для мытья рук с подводкой холодной и горячей воды. Смотровой кабинет и изолятор оборудованы в соответствии с требованиями СанПиН.</w:t>
      </w:r>
    </w:p>
    <w:p w:rsidR="002F42D3" w:rsidRPr="003E49FA" w:rsidRDefault="002F42D3" w:rsidP="00E71EE3">
      <w:pPr>
        <w:widowControl/>
        <w:adjustRightInd w:val="0"/>
        <w:jc w:val="both"/>
        <w:rPr>
          <w:rFonts w:eastAsia="Calibri"/>
          <w:color w:val="000000"/>
          <w:sz w:val="28"/>
          <w:szCs w:val="28"/>
        </w:rPr>
      </w:pPr>
      <w:r w:rsidRPr="003E49FA">
        <w:rPr>
          <w:rFonts w:eastAsia="Calibri"/>
          <w:color w:val="000000"/>
          <w:sz w:val="28"/>
          <w:szCs w:val="28"/>
        </w:rPr>
        <w:t xml:space="preserve">В медицинском кабинете имеется необходимое оборудование: кушетка, медицинский шкаф, холодильник, столик медицинский, письменный стол и стулья; подведены коммуникации. </w:t>
      </w:r>
    </w:p>
    <w:p w:rsidR="002F42D3" w:rsidRPr="003E49FA" w:rsidRDefault="002F42D3" w:rsidP="00E71EE3">
      <w:pPr>
        <w:widowControl/>
        <w:adjustRightInd w:val="0"/>
        <w:ind w:firstLine="708"/>
        <w:jc w:val="both"/>
        <w:rPr>
          <w:rFonts w:eastAsia="Calibri"/>
          <w:color w:val="000000"/>
          <w:sz w:val="28"/>
          <w:szCs w:val="28"/>
        </w:rPr>
      </w:pPr>
      <w:r w:rsidRPr="003E49FA">
        <w:rPr>
          <w:rFonts w:eastAsia="Calibri"/>
          <w:color w:val="000000"/>
          <w:sz w:val="28"/>
          <w:szCs w:val="28"/>
        </w:rPr>
        <w:t>Наличие лекарственных препаратов и инструментов соответствует минимальному перечню медицинского оборудования и инструментария для оснащения медицинского кабинета (приложение 10 к Санитарным правилам «Санитарно-эпидемиологические требования к объектам образования», утвержденные приказом МЗ РК № 76 от 06.08.21г.). Для обеззараживания воздуха имеется бактерицидный облучатель. Медицинскую помощь детям оказывает медицинская сестра</w:t>
      </w:r>
      <w:r w:rsidR="006E3403" w:rsidRPr="003E49FA">
        <w:rPr>
          <w:rFonts w:eastAsia="Calibri"/>
          <w:color w:val="000000"/>
          <w:sz w:val="28"/>
          <w:szCs w:val="28"/>
        </w:rPr>
        <w:t>, у которой и</w:t>
      </w:r>
      <w:r w:rsidRPr="003E49FA">
        <w:rPr>
          <w:rFonts w:eastAsia="Calibri"/>
          <w:color w:val="000000"/>
          <w:sz w:val="28"/>
          <w:szCs w:val="28"/>
        </w:rPr>
        <w:t xml:space="preserve">меется разрешение и сертификат для проведения прививок учащимся школы. </w:t>
      </w:r>
    </w:p>
    <w:p w:rsidR="002F42D3" w:rsidRPr="003E49FA" w:rsidRDefault="002F42D3" w:rsidP="00E71EE3">
      <w:pPr>
        <w:widowControl/>
        <w:adjustRightInd w:val="0"/>
        <w:jc w:val="both"/>
        <w:rPr>
          <w:rFonts w:eastAsia="Calibri"/>
          <w:color w:val="000000"/>
          <w:sz w:val="28"/>
          <w:szCs w:val="28"/>
        </w:rPr>
      </w:pPr>
      <w:r w:rsidRPr="003E49FA">
        <w:rPr>
          <w:rFonts w:eastAsia="Calibri"/>
          <w:color w:val="000000"/>
          <w:sz w:val="28"/>
          <w:szCs w:val="28"/>
        </w:rPr>
        <w:t xml:space="preserve">В течение учебного года </w:t>
      </w:r>
      <w:r w:rsidR="006E3403" w:rsidRPr="003E49FA">
        <w:rPr>
          <w:rFonts w:eastAsia="Calibri"/>
          <w:color w:val="000000"/>
          <w:sz w:val="28"/>
          <w:szCs w:val="28"/>
        </w:rPr>
        <w:t>«</w:t>
      </w:r>
      <w:r w:rsidRPr="003E49FA">
        <w:rPr>
          <w:rFonts w:eastAsia="Calibri"/>
          <w:color w:val="000000"/>
          <w:sz w:val="28"/>
          <w:szCs w:val="28"/>
        </w:rPr>
        <w:t>узкие</w:t>
      </w:r>
      <w:r w:rsidR="006E3403" w:rsidRPr="003E49FA">
        <w:rPr>
          <w:rFonts w:eastAsia="Calibri"/>
          <w:color w:val="000000"/>
          <w:sz w:val="28"/>
          <w:szCs w:val="28"/>
        </w:rPr>
        <w:t>»</w:t>
      </w:r>
      <w:r w:rsidRPr="003E49FA">
        <w:rPr>
          <w:rFonts w:eastAsia="Calibri"/>
          <w:color w:val="000000"/>
          <w:sz w:val="28"/>
          <w:szCs w:val="28"/>
        </w:rPr>
        <w:t xml:space="preserve"> специалисты </w:t>
      </w:r>
      <w:r w:rsidR="006E3403" w:rsidRPr="003E49FA">
        <w:rPr>
          <w:rFonts w:eastAsia="Calibri"/>
          <w:sz w:val="28"/>
          <w:szCs w:val="28"/>
          <w:lang w:eastAsia="ru-RU"/>
        </w:rPr>
        <w:t>ТОО «Медицинский центр «Будь здоров»</w:t>
      </w:r>
      <w:r w:rsidRPr="003E49FA">
        <w:rPr>
          <w:rFonts w:eastAsia="Calibri"/>
          <w:color w:val="000000"/>
          <w:sz w:val="28"/>
          <w:szCs w:val="28"/>
        </w:rPr>
        <w:t>: педиатр, хирург, невропатолог, окулист, отоларинголог, эндокринолог, проводят медицинский контроль состояния здоровья школьников (скрининг). На каждого ученика имеется «Паспорт здоровья ребенка».</w:t>
      </w:r>
    </w:p>
    <w:p w:rsidR="002F42D3" w:rsidRPr="003E49FA" w:rsidRDefault="002F42D3" w:rsidP="00E71EE3">
      <w:pPr>
        <w:widowControl/>
        <w:adjustRightInd w:val="0"/>
        <w:jc w:val="both"/>
        <w:rPr>
          <w:rFonts w:eastAsia="Calibri"/>
          <w:color w:val="000000"/>
          <w:sz w:val="28"/>
          <w:szCs w:val="28"/>
        </w:rPr>
      </w:pPr>
      <w:r w:rsidRPr="003E49FA">
        <w:rPr>
          <w:rFonts w:eastAsia="Calibri"/>
          <w:color w:val="000000"/>
          <w:sz w:val="28"/>
          <w:szCs w:val="28"/>
        </w:rPr>
        <w:t>Все педагоги, медицинские работники имеют санитарные книжки с допуском к работе.</w:t>
      </w:r>
    </w:p>
    <w:p w:rsidR="002F42D3" w:rsidRPr="003E49FA" w:rsidRDefault="002F42D3" w:rsidP="00E71EE3">
      <w:pPr>
        <w:widowControl/>
        <w:adjustRightInd w:val="0"/>
        <w:jc w:val="both"/>
        <w:rPr>
          <w:rFonts w:eastAsia="Calibri"/>
          <w:b/>
          <w:color w:val="000000"/>
          <w:sz w:val="28"/>
          <w:szCs w:val="28"/>
        </w:rPr>
      </w:pPr>
    </w:p>
    <w:p w:rsidR="002F42D3" w:rsidRPr="003E49FA" w:rsidRDefault="002F42D3" w:rsidP="00E71EE3">
      <w:pPr>
        <w:widowControl/>
        <w:adjustRightInd w:val="0"/>
        <w:jc w:val="both"/>
        <w:rPr>
          <w:rFonts w:eastAsia="Calibri"/>
          <w:b/>
          <w:color w:val="000000"/>
          <w:sz w:val="28"/>
          <w:szCs w:val="28"/>
        </w:rPr>
      </w:pPr>
      <w:r w:rsidRPr="003E49FA">
        <w:rPr>
          <w:rFonts w:eastAsia="Calibri"/>
          <w:b/>
          <w:color w:val="000000"/>
          <w:sz w:val="28"/>
          <w:szCs w:val="28"/>
        </w:rPr>
        <w:t>Питание</w:t>
      </w:r>
    </w:p>
    <w:p w:rsidR="008E502B" w:rsidRPr="003E49FA" w:rsidRDefault="00700EA7" w:rsidP="00E71EE3">
      <w:pPr>
        <w:widowControl/>
        <w:adjustRightInd w:val="0"/>
        <w:jc w:val="both"/>
        <w:rPr>
          <w:rFonts w:eastAsia="Calibri"/>
          <w:color w:val="000000"/>
          <w:sz w:val="28"/>
          <w:szCs w:val="28"/>
        </w:rPr>
      </w:pPr>
      <w:hyperlink r:id="rId81" w:history="1">
        <w:r w:rsidR="008E502B" w:rsidRPr="003E49FA">
          <w:rPr>
            <w:rStyle w:val="a5"/>
            <w:rFonts w:eastAsia="Calibri"/>
            <w:sz w:val="28"/>
            <w:szCs w:val="28"/>
          </w:rPr>
          <w:t>https://drive.google.com/drive/folders/1LTlXPCn0OSS074z0G-T7P01JAD_Ny7Cp?usp=drive_link</w:t>
        </w:r>
      </w:hyperlink>
    </w:p>
    <w:p w:rsidR="00303652" w:rsidRPr="003E49FA" w:rsidRDefault="002F42D3" w:rsidP="00E71EE3">
      <w:pPr>
        <w:ind w:firstLine="567"/>
        <w:jc w:val="both"/>
        <w:rPr>
          <w:rFonts w:eastAsia="Calibri"/>
          <w:color w:val="000000"/>
          <w:sz w:val="28"/>
          <w:szCs w:val="28"/>
        </w:rPr>
      </w:pPr>
      <w:r w:rsidRPr="003E49FA">
        <w:rPr>
          <w:rFonts w:eastAsia="Calibri"/>
          <w:color w:val="000000"/>
          <w:sz w:val="28"/>
          <w:szCs w:val="28"/>
        </w:rPr>
        <w:t xml:space="preserve">Организовано бесплатное горячее питание для учащихся из социально- незащищенных семей, финансируемое из средств местного бюджета, учащихся 1-4 классов. </w:t>
      </w:r>
    </w:p>
    <w:p w:rsidR="00303652" w:rsidRPr="003E49FA" w:rsidRDefault="00303652" w:rsidP="00E71EE3">
      <w:pPr>
        <w:ind w:firstLine="567"/>
        <w:jc w:val="both"/>
        <w:rPr>
          <w:sz w:val="28"/>
          <w:szCs w:val="28"/>
        </w:rPr>
      </w:pPr>
      <w:r w:rsidRPr="003E49FA">
        <w:rPr>
          <w:sz w:val="28"/>
          <w:szCs w:val="28"/>
        </w:rPr>
        <w:t>На начало 2023-2024 учебного года было скомплектовано 14 класса-комплекта: 6 в начальной школе, 6 -  в основной и 2 – в средней. Средняя наполняемость составила 18,6 человека.</w:t>
      </w:r>
    </w:p>
    <w:p w:rsidR="00303652" w:rsidRPr="003E49FA" w:rsidRDefault="00303652" w:rsidP="00E71EE3">
      <w:pPr>
        <w:ind w:firstLine="567"/>
        <w:jc w:val="both"/>
        <w:rPr>
          <w:sz w:val="28"/>
          <w:szCs w:val="28"/>
        </w:rPr>
      </w:pPr>
      <w:r w:rsidRPr="003E49FA">
        <w:rPr>
          <w:sz w:val="28"/>
          <w:szCs w:val="28"/>
        </w:rPr>
        <w:t xml:space="preserve">На учёте в социальной защите стоят 72 учащихся. Многодетных семей – 17, в них 82 ребёнка. Малообеспеченных семей – 42. Опекаемых учащихся – 5 человек, каждый из которых получают материальное пособие по месту проживания с опекунами. На начало учебного года в школе обучается 10 детей с ООП (инклюзия). В семьях с отчимами проживают 22 учащихся школы, с мачехами – 2 человека. По окончании 2023 – 2024 учебного года неблагополучных семей по школе – 4; детей, состоящих на различных видах учёта – 8 человек (3 – ВШУ, 4- ВШУ и ГЮП </w:t>
      </w:r>
      <w:proofErr w:type="spellStart"/>
      <w:r w:rsidRPr="003E49FA">
        <w:rPr>
          <w:sz w:val="28"/>
          <w:szCs w:val="28"/>
        </w:rPr>
        <w:t>СтОП</w:t>
      </w:r>
      <w:proofErr w:type="spellEnd"/>
      <w:r w:rsidRPr="003E49FA">
        <w:rPr>
          <w:sz w:val="28"/>
          <w:szCs w:val="28"/>
        </w:rPr>
        <w:t>, 1 – Служба пробации г. Темиртау).</w:t>
      </w:r>
    </w:p>
    <w:p w:rsidR="002F42D3" w:rsidRPr="003E49FA" w:rsidRDefault="002F42D3" w:rsidP="00E71EE3">
      <w:pPr>
        <w:widowControl/>
        <w:adjustRightInd w:val="0"/>
        <w:ind w:firstLine="708"/>
        <w:jc w:val="both"/>
        <w:rPr>
          <w:rFonts w:eastAsia="Calibri"/>
          <w:color w:val="000000"/>
          <w:sz w:val="28"/>
          <w:szCs w:val="28"/>
        </w:rPr>
      </w:pPr>
    </w:p>
    <w:p w:rsidR="002F42D3" w:rsidRPr="003E49FA" w:rsidRDefault="002F42D3" w:rsidP="00E71EE3">
      <w:pPr>
        <w:widowControl/>
        <w:adjustRightInd w:val="0"/>
        <w:ind w:firstLine="708"/>
        <w:jc w:val="both"/>
        <w:rPr>
          <w:rFonts w:eastAsia="Calibri"/>
          <w:color w:val="000000"/>
          <w:sz w:val="28"/>
          <w:szCs w:val="28"/>
        </w:rPr>
      </w:pPr>
      <w:r w:rsidRPr="003E49FA">
        <w:rPr>
          <w:rFonts w:eastAsia="Calibri"/>
          <w:color w:val="000000"/>
          <w:sz w:val="28"/>
          <w:szCs w:val="28"/>
        </w:rPr>
        <w:lastRenderedPageBreak/>
        <w:t xml:space="preserve">Договор на организацию горячего питания заключён с индивидуальным предпринимателем </w:t>
      </w:r>
      <w:proofErr w:type="spellStart"/>
      <w:r w:rsidR="00303652" w:rsidRPr="003E49FA">
        <w:rPr>
          <w:rFonts w:eastAsia="Calibri"/>
          <w:color w:val="000000"/>
          <w:sz w:val="28"/>
          <w:szCs w:val="28"/>
        </w:rPr>
        <w:t>Калимбетовым</w:t>
      </w:r>
      <w:proofErr w:type="spellEnd"/>
      <w:r w:rsidR="00303652" w:rsidRPr="003E49FA">
        <w:rPr>
          <w:rFonts w:eastAsia="Calibri"/>
          <w:color w:val="000000"/>
          <w:sz w:val="28"/>
          <w:szCs w:val="28"/>
        </w:rPr>
        <w:t xml:space="preserve"> Д.Ж.</w:t>
      </w:r>
      <w:r w:rsidR="006F5A86" w:rsidRPr="003E49FA">
        <w:rPr>
          <w:rFonts w:eastAsia="Calibri"/>
          <w:color w:val="000000"/>
          <w:sz w:val="28"/>
          <w:szCs w:val="28"/>
        </w:rPr>
        <w:t>. Срок действия договора с 02.08</w:t>
      </w:r>
      <w:r w:rsidRPr="003E49FA">
        <w:rPr>
          <w:rFonts w:eastAsia="Calibri"/>
          <w:color w:val="000000"/>
          <w:sz w:val="28"/>
          <w:szCs w:val="28"/>
        </w:rPr>
        <w:t xml:space="preserve">.2023 </w:t>
      </w:r>
      <w:r w:rsidR="006F5A86" w:rsidRPr="003E49FA">
        <w:rPr>
          <w:rFonts w:eastAsia="Calibri"/>
          <w:color w:val="000000"/>
          <w:sz w:val="28"/>
          <w:szCs w:val="28"/>
        </w:rPr>
        <w:t>№2 (#</w:t>
      </w:r>
      <w:r w:rsidR="006F5A86" w:rsidRPr="003E49FA">
        <w:rPr>
          <w:rFonts w:eastAsia="Calibri"/>
          <w:color w:val="000000"/>
          <w:sz w:val="28"/>
          <w:szCs w:val="28"/>
          <w:lang w:val="en-US"/>
        </w:rPr>
        <w:t>ID</w:t>
      </w:r>
      <w:r w:rsidR="006F5A86" w:rsidRPr="003E49FA">
        <w:rPr>
          <w:rFonts w:eastAsia="Calibri"/>
          <w:color w:val="000000"/>
          <w:sz w:val="28"/>
          <w:szCs w:val="28"/>
        </w:rPr>
        <w:t>16928292 №020540005933/230012/00)</w:t>
      </w:r>
      <w:r w:rsidRPr="003E49FA">
        <w:rPr>
          <w:rFonts w:eastAsia="Calibri"/>
          <w:color w:val="000000"/>
          <w:sz w:val="28"/>
          <w:szCs w:val="28"/>
        </w:rPr>
        <w:t xml:space="preserve">.  Наличие санитарно-эпидемиологического заключения о соответствии объекта питания санитарным правилам и нормам (дата и номер): ИП </w:t>
      </w:r>
      <w:proofErr w:type="spellStart"/>
      <w:r w:rsidR="006F5A86" w:rsidRPr="003E49FA">
        <w:rPr>
          <w:rFonts w:eastAsia="Calibri"/>
          <w:color w:val="000000"/>
          <w:sz w:val="28"/>
          <w:szCs w:val="28"/>
        </w:rPr>
        <w:t>Калимбетов</w:t>
      </w:r>
      <w:proofErr w:type="spellEnd"/>
      <w:r w:rsidR="006F5A86" w:rsidRPr="003E49FA">
        <w:rPr>
          <w:rFonts w:eastAsia="Calibri"/>
          <w:color w:val="000000"/>
          <w:sz w:val="28"/>
          <w:szCs w:val="28"/>
        </w:rPr>
        <w:t xml:space="preserve"> Д.Ж.</w:t>
      </w:r>
      <w:r w:rsidRPr="003E49FA">
        <w:rPr>
          <w:rFonts w:eastAsia="Calibri"/>
          <w:color w:val="000000"/>
          <w:sz w:val="28"/>
          <w:szCs w:val="28"/>
        </w:rPr>
        <w:t xml:space="preserve">, заключение  № </w:t>
      </w:r>
      <w:r w:rsidR="006F5A86" w:rsidRPr="003E49FA">
        <w:rPr>
          <w:rFonts w:eastAsia="Calibri"/>
          <w:color w:val="000000"/>
          <w:sz w:val="28"/>
          <w:szCs w:val="28"/>
        </w:rPr>
        <w:t>М17Х.K</w:t>
      </w:r>
      <w:r w:rsidR="006F5A86" w:rsidRPr="003E49FA">
        <w:rPr>
          <w:rFonts w:eastAsia="Calibri"/>
          <w:color w:val="000000"/>
          <w:sz w:val="28"/>
          <w:szCs w:val="28"/>
          <w:lang w:val="en-US"/>
        </w:rPr>
        <w:t>Z</w:t>
      </w:r>
      <w:r w:rsidR="006F5A86" w:rsidRPr="003E49FA">
        <w:rPr>
          <w:rFonts w:eastAsia="Calibri"/>
          <w:color w:val="000000"/>
          <w:sz w:val="28"/>
          <w:szCs w:val="28"/>
        </w:rPr>
        <w:t>80</w:t>
      </w:r>
      <w:r w:rsidR="006F5A86" w:rsidRPr="003E49FA">
        <w:rPr>
          <w:rFonts w:eastAsia="Calibri"/>
          <w:color w:val="000000"/>
          <w:sz w:val="28"/>
          <w:szCs w:val="28"/>
          <w:lang w:val="en-US"/>
        </w:rPr>
        <w:t>VWF</w:t>
      </w:r>
      <w:r w:rsidR="006F5A86" w:rsidRPr="003E49FA">
        <w:rPr>
          <w:rFonts w:eastAsia="Calibri"/>
          <w:color w:val="000000"/>
          <w:sz w:val="28"/>
          <w:szCs w:val="28"/>
        </w:rPr>
        <w:t>000419</w:t>
      </w:r>
      <w:r w:rsidRPr="003E49FA">
        <w:rPr>
          <w:rFonts w:eastAsia="Calibri"/>
          <w:color w:val="000000"/>
          <w:sz w:val="28"/>
          <w:szCs w:val="28"/>
        </w:rPr>
        <w:t>8</w:t>
      </w:r>
      <w:r w:rsidR="006F5A86" w:rsidRPr="003E49FA">
        <w:rPr>
          <w:rFonts w:eastAsia="Calibri"/>
          <w:color w:val="000000"/>
          <w:sz w:val="28"/>
          <w:szCs w:val="28"/>
        </w:rPr>
        <w:t>0  от 31</w:t>
      </w:r>
      <w:r w:rsidRPr="003E49FA">
        <w:rPr>
          <w:rFonts w:eastAsia="Calibri"/>
          <w:color w:val="000000"/>
          <w:sz w:val="28"/>
          <w:szCs w:val="28"/>
        </w:rPr>
        <w:t>.0</w:t>
      </w:r>
      <w:r w:rsidR="006F5A86" w:rsidRPr="003E49FA">
        <w:rPr>
          <w:rFonts w:eastAsia="Calibri"/>
          <w:color w:val="000000"/>
          <w:sz w:val="28"/>
          <w:szCs w:val="28"/>
        </w:rPr>
        <w:t>5.2021</w:t>
      </w:r>
      <w:r w:rsidRPr="003E49FA">
        <w:rPr>
          <w:rFonts w:eastAsia="Calibri"/>
          <w:color w:val="000000"/>
          <w:sz w:val="28"/>
          <w:szCs w:val="28"/>
        </w:rPr>
        <w:t xml:space="preserve">.  Предприниматель обеспечивает столовую кадрами соответствующей квалификации, бесперебойное снабжение продовольственными товарами для приготовления горячих обедов. </w:t>
      </w:r>
    </w:p>
    <w:p w:rsidR="002F42D3" w:rsidRPr="003E49FA" w:rsidRDefault="002F42D3" w:rsidP="00E71EE3">
      <w:pPr>
        <w:widowControl/>
        <w:adjustRightInd w:val="0"/>
        <w:ind w:firstLine="708"/>
        <w:jc w:val="both"/>
        <w:rPr>
          <w:rFonts w:eastAsia="Calibri"/>
          <w:color w:val="000000"/>
          <w:sz w:val="28"/>
          <w:szCs w:val="28"/>
        </w:rPr>
      </w:pPr>
      <w:r w:rsidRPr="003E49FA">
        <w:rPr>
          <w:rFonts w:eastAsia="Calibri"/>
          <w:color w:val="000000"/>
          <w:sz w:val="28"/>
          <w:szCs w:val="28"/>
        </w:rPr>
        <w:t xml:space="preserve">Организовано горячее питание для всех обучающихся. Школа имеет собственную столовую на </w:t>
      </w:r>
      <w:r w:rsidR="006F5A86" w:rsidRPr="003E49FA">
        <w:rPr>
          <w:rFonts w:eastAsia="Calibri"/>
          <w:color w:val="000000"/>
          <w:sz w:val="28"/>
          <w:szCs w:val="28"/>
        </w:rPr>
        <w:t>60</w:t>
      </w:r>
      <w:r w:rsidRPr="003E49FA">
        <w:rPr>
          <w:rFonts w:eastAsia="Calibri"/>
          <w:color w:val="000000"/>
          <w:sz w:val="28"/>
          <w:szCs w:val="28"/>
        </w:rPr>
        <w:t xml:space="preserve"> посадочных мест, обеспеченную кадрами соответствующей квалификации. Осуществляется бесперебойное снабжение продовольственными товарами для приготовления горячих завтраков, обедов для обучающихся и педагогов. Охват горячим питанием составляет 100%.</w:t>
      </w:r>
    </w:p>
    <w:p w:rsidR="002F42D3" w:rsidRPr="003E49FA" w:rsidRDefault="002F42D3" w:rsidP="00E71EE3">
      <w:pPr>
        <w:widowControl/>
        <w:adjustRightInd w:val="0"/>
        <w:ind w:firstLine="708"/>
        <w:jc w:val="both"/>
        <w:rPr>
          <w:rFonts w:eastAsia="Calibri"/>
          <w:b/>
          <w:color w:val="000000"/>
          <w:sz w:val="28"/>
          <w:szCs w:val="28"/>
        </w:rPr>
      </w:pPr>
      <w:r w:rsidRPr="003E49FA">
        <w:rPr>
          <w:rFonts w:eastAsia="Calibri"/>
          <w:b/>
          <w:color w:val="000000"/>
          <w:sz w:val="28"/>
          <w:szCs w:val="28"/>
        </w:rPr>
        <w:t>Безопасность</w:t>
      </w:r>
    </w:p>
    <w:p w:rsidR="002F42D3" w:rsidRPr="003E49FA" w:rsidRDefault="002F42D3" w:rsidP="00E71EE3">
      <w:pPr>
        <w:widowControl/>
        <w:adjustRightInd w:val="0"/>
        <w:ind w:firstLine="708"/>
        <w:jc w:val="both"/>
        <w:rPr>
          <w:rFonts w:eastAsia="Calibri"/>
          <w:color w:val="000000"/>
          <w:sz w:val="28"/>
          <w:szCs w:val="28"/>
        </w:rPr>
      </w:pPr>
      <w:r w:rsidRPr="003E49FA">
        <w:rPr>
          <w:rFonts w:eastAsia="Calibri"/>
          <w:color w:val="000000"/>
          <w:sz w:val="28"/>
          <w:szCs w:val="28"/>
        </w:rPr>
        <w:t>В целях обеспечения безопасности обучающихся в школе установлен пропускной режим в пом</w:t>
      </w:r>
      <w:r w:rsidR="008E623D" w:rsidRPr="003E49FA">
        <w:rPr>
          <w:rFonts w:eastAsia="Calibri"/>
          <w:color w:val="000000"/>
          <w:sz w:val="28"/>
          <w:szCs w:val="28"/>
        </w:rPr>
        <w:t>ещение. Администрация КГУ «ОШ№ 1»</w:t>
      </w:r>
      <w:r w:rsidRPr="003E49FA">
        <w:rPr>
          <w:rFonts w:eastAsia="Calibri"/>
          <w:color w:val="000000"/>
          <w:sz w:val="28"/>
          <w:szCs w:val="28"/>
        </w:rPr>
        <w:t xml:space="preserve"> предусматривает комплекс специальных мер, направленных на поддержание и обеспечение установленного порядка деятельности Школы и определяет порядок пропуска учащихся и сотрудников школы, граждан в административное здание школы. На входе в школу установлен турникет, металлодетектор, биометрический терминал для сотрудников.  Услуги по обеспечению охраны обеспечивает охранное агентство </w:t>
      </w:r>
      <w:r w:rsidR="00F96C65" w:rsidRPr="003E49FA">
        <w:rPr>
          <w:sz w:val="28"/>
          <w:szCs w:val="28"/>
        </w:rPr>
        <w:t xml:space="preserve">2024-02-20 </w:t>
      </w:r>
      <w:proofErr w:type="spellStart"/>
      <w:r w:rsidR="00F96C65" w:rsidRPr="003E49FA">
        <w:rPr>
          <w:sz w:val="28"/>
          <w:szCs w:val="28"/>
        </w:rPr>
        <w:t>Конакбаев</w:t>
      </w:r>
      <w:proofErr w:type="spellEnd"/>
      <w:r w:rsidR="00F96C65" w:rsidRPr="003E49FA">
        <w:rPr>
          <w:sz w:val="28"/>
          <w:szCs w:val="28"/>
        </w:rPr>
        <w:t xml:space="preserve"> </w:t>
      </w:r>
      <w:proofErr w:type="spellStart"/>
      <w:r w:rsidR="00F96C65" w:rsidRPr="003E49FA">
        <w:rPr>
          <w:sz w:val="28"/>
          <w:szCs w:val="28"/>
        </w:rPr>
        <w:t>Сагимбай</w:t>
      </w:r>
      <w:proofErr w:type="spellEnd"/>
      <w:r w:rsidR="00F96C65" w:rsidRPr="003E49FA">
        <w:rPr>
          <w:sz w:val="28"/>
          <w:szCs w:val="28"/>
        </w:rPr>
        <w:t xml:space="preserve"> Акимович "ТОО "</w:t>
      </w:r>
      <w:proofErr w:type="spellStart"/>
      <w:r w:rsidR="00F96C65" w:rsidRPr="003E49FA">
        <w:rPr>
          <w:sz w:val="28"/>
          <w:szCs w:val="28"/>
        </w:rPr>
        <w:t>Қыпшақ</w:t>
      </w:r>
      <w:proofErr w:type="spellEnd"/>
      <w:r w:rsidR="00F96C65" w:rsidRPr="003E49FA">
        <w:rPr>
          <w:sz w:val="28"/>
          <w:szCs w:val="28"/>
        </w:rPr>
        <w:t xml:space="preserve"> </w:t>
      </w:r>
      <w:proofErr w:type="spellStart"/>
      <w:r w:rsidR="00F96C65" w:rsidRPr="003E49FA">
        <w:rPr>
          <w:sz w:val="28"/>
          <w:szCs w:val="28"/>
        </w:rPr>
        <w:t>сарбазы</w:t>
      </w:r>
      <w:proofErr w:type="spellEnd"/>
      <w:r w:rsidR="00F96C65" w:rsidRPr="003E49FA">
        <w:rPr>
          <w:sz w:val="28"/>
          <w:szCs w:val="28"/>
        </w:rPr>
        <w:t xml:space="preserve"> - </w:t>
      </w:r>
      <w:proofErr w:type="spellStart"/>
      <w:r w:rsidR="00F96C65" w:rsidRPr="003E49FA">
        <w:rPr>
          <w:sz w:val="28"/>
          <w:szCs w:val="28"/>
        </w:rPr>
        <w:t>А"</w:t>
      </w:r>
      <w:r w:rsidRPr="003E49FA">
        <w:rPr>
          <w:rFonts w:eastAsia="Calibri"/>
          <w:color w:val="000000"/>
          <w:sz w:val="28"/>
          <w:szCs w:val="28"/>
        </w:rPr>
        <w:t>Круглосуточно</w:t>
      </w:r>
      <w:proofErr w:type="spellEnd"/>
      <w:r w:rsidRPr="003E49FA">
        <w:rPr>
          <w:rFonts w:eastAsia="Calibri"/>
          <w:color w:val="000000"/>
          <w:sz w:val="28"/>
          <w:szCs w:val="28"/>
        </w:rPr>
        <w:t xml:space="preserve"> в школе работает система видеонаблюдения. В школе установлены</w:t>
      </w:r>
      <w:r w:rsidR="00A3001E" w:rsidRPr="003E49FA">
        <w:rPr>
          <w:rFonts w:eastAsia="Calibri"/>
          <w:color w:val="000000"/>
          <w:sz w:val="28"/>
          <w:szCs w:val="28"/>
        </w:rPr>
        <w:t xml:space="preserve"> 24 видеокамеры, внутренних 16 и внешних 8</w:t>
      </w:r>
      <w:r w:rsidRPr="003E49FA">
        <w:rPr>
          <w:rFonts w:eastAsia="Calibri"/>
          <w:color w:val="000000"/>
          <w:sz w:val="28"/>
          <w:szCs w:val="28"/>
        </w:rPr>
        <w:t>.</w:t>
      </w:r>
    </w:p>
    <w:p w:rsidR="008E623D" w:rsidRPr="003E49FA" w:rsidRDefault="002F42D3" w:rsidP="00E71EE3">
      <w:pPr>
        <w:widowControl/>
        <w:adjustRightInd w:val="0"/>
        <w:jc w:val="both"/>
        <w:rPr>
          <w:rFonts w:eastAsia="Calibri"/>
          <w:color w:val="000000"/>
          <w:sz w:val="28"/>
          <w:szCs w:val="28"/>
        </w:rPr>
      </w:pPr>
      <w:r w:rsidRPr="003E49FA">
        <w:rPr>
          <w:rFonts w:eastAsia="Calibri"/>
          <w:color w:val="000000"/>
          <w:sz w:val="28"/>
          <w:szCs w:val="28"/>
        </w:rPr>
        <w:tab/>
        <w:t>Для осуществления пожарной безопасности в школе организован целый комплекс мер, которые разрабатываются государственными органами, администрацией учебного заведения для защиты учеников и материальных ценностей разного рода от негативного вл</w:t>
      </w:r>
      <w:r w:rsidR="008E623D" w:rsidRPr="003E49FA">
        <w:rPr>
          <w:rFonts w:eastAsia="Calibri"/>
          <w:color w:val="000000"/>
          <w:sz w:val="28"/>
          <w:szCs w:val="28"/>
        </w:rPr>
        <w:t>ияния внешних факторов. КГУ «ОШ№</w:t>
      </w:r>
      <w:r w:rsidRPr="003E49FA">
        <w:rPr>
          <w:rFonts w:eastAsia="Calibri"/>
          <w:color w:val="000000"/>
          <w:sz w:val="28"/>
          <w:szCs w:val="28"/>
        </w:rPr>
        <w:t>1</w:t>
      </w:r>
      <w:r w:rsidR="008E623D" w:rsidRPr="003E49FA">
        <w:rPr>
          <w:rFonts w:eastAsia="Calibri"/>
          <w:color w:val="000000"/>
          <w:sz w:val="28"/>
          <w:szCs w:val="28"/>
        </w:rPr>
        <w:t>»</w:t>
      </w:r>
      <w:r w:rsidRPr="003E49FA">
        <w:rPr>
          <w:rFonts w:eastAsia="Calibri"/>
          <w:color w:val="000000"/>
          <w:sz w:val="28"/>
          <w:szCs w:val="28"/>
        </w:rPr>
        <w:t xml:space="preserve"> полностью обеспечена всем необходимым, для того чтобы своевременно ликвидировать неожиданный пожар, а лучше всего предотвратить его возникновение. Акт о результатах проверки на соответствие в области пожарной безопасности прилагается. </w:t>
      </w:r>
    </w:p>
    <w:p w:rsidR="004021EC" w:rsidRDefault="00700EA7" w:rsidP="00E71EE3">
      <w:pPr>
        <w:widowControl/>
        <w:adjustRightInd w:val="0"/>
        <w:jc w:val="both"/>
      </w:pPr>
      <w:hyperlink r:id="rId82" w:history="1">
        <w:r w:rsidR="004021EC" w:rsidRPr="00AF6FA2">
          <w:rPr>
            <w:rStyle w:val="a5"/>
          </w:rPr>
          <w:t>https://krguo.edu.kz/loader/fromorg/291/3061</w:t>
        </w:r>
      </w:hyperlink>
    </w:p>
    <w:p w:rsidR="002F42D3" w:rsidRDefault="002F42D3" w:rsidP="00E71EE3">
      <w:pPr>
        <w:widowControl/>
        <w:adjustRightInd w:val="0"/>
        <w:jc w:val="both"/>
      </w:pPr>
      <w:r w:rsidRPr="003E49FA">
        <w:rPr>
          <w:rFonts w:eastAsia="Calibri"/>
          <w:b/>
          <w:color w:val="000000"/>
          <w:sz w:val="28"/>
          <w:szCs w:val="28"/>
          <w:lang w:val="kk-KZ"/>
        </w:rPr>
        <w:t>Количество компьютерных классов</w:t>
      </w:r>
      <w:r w:rsidRPr="003E49FA">
        <w:rPr>
          <w:rFonts w:eastAsia="Calibri"/>
          <w:color w:val="000000"/>
          <w:sz w:val="28"/>
          <w:szCs w:val="28"/>
          <w:lang w:val="kk-KZ"/>
        </w:rPr>
        <w:t xml:space="preserve"> в организации образования-</w:t>
      </w:r>
      <w:r w:rsidR="009C77AF" w:rsidRPr="003E49FA">
        <w:rPr>
          <w:rFonts w:eastAsia="Calibri"/>
          <w:color w:val="000000"/>
          <w:sz w:val="28"/>
          <w:szCs w:val="28"/>
          <w:lang w:val="kk-KZ"/>
        </w:rPr>
        <w:t>1, в них количество нэтбуков</w:t>
      </w:r>
      <w:r w:rsidRPr="003E49FA">
        <w:rPr>
          <w:rFonts w:eastAsia="Calibri"/>
          <w:color w:val="000000"/>
          <w:sz w:val="28"/>
          <w:szCs w:val="28"/>
          <w:lang w:val="kk-KZ"/>
        </w:rPr>
        <w:t xml:space="preserve"> -</w:t>
      </w:r>
      <w:r w:rsidR="009C77AF" w:rsidRPr="003E49FA">
        <w:rPr>
          <w:rFonts w:eastAsia="Calibri"/>
          <w:color w:val="000000"/>
          <w:sz w:val="28"/>
          <w:szCs w:val="28"/>
          <w:lang w:val="kk-KZ"/>
        </w:rPr>
        <w:t xml:space="preserve"> 71, подключенных к сети интернет</w:t>
      </w:r>
      <w:r w:rsidRPr="003E49FA">
        <w:rPr>
          <w:rFonts w:eastAsia="Calibri"/>
          <w:color w:val="000000"/>
          <w:sz w:val="28"/>
          <w:szCs w:val="28"/>
          <w:lang w:val="kk-KZ"/>
        </w:rPr>
        <w:t xml:space="preserve">, скорость интернета по договору составляет </w:t>
      </w:r>
      <w:r w:rsidR="00111F07" w:rsidRPr="003E49FA">
        <w:rPr>
          <w:rFonts w:eastAsia="Calibri"/>
          <w:color w:val="000000"/>
          <w:sz w:val="28"/>
          <w:szCs w:val="28"/>
        </w:rPr>
        <w:t>5</w:t>
      </w:r>
      <w:r w:rsidRPr="003E49FA">
        <w:rPr>
          <w:rFonts w:eastAsia="Calibri"/>
          <w:color w:val="000000"/>
          <w:sz w:val="28"/>
          <w:szCs w:val="28"/>
        </w:rPr>
        <w:t>0</w:t>
      </w:r>
      <w:r w:rsidRPr="003E49FA">
        <w:rPr>
          <w:rFonts w:eastAsia="Calibri"/>
          <w:color w:val="000000"/>
          <w:sz w:val="28"/>
          <w:szCs w:val="28"/>
          <w:lang w:val="kk-KZ"/>
        </w:rPr>
        <w:t xml:space="preserve"> Мбит/с., по факту – </w:t>
      </w:r>
      <w:r w:rsidR="00111F07" w:rsidRPr="003E49FA">
        <w:rPr>
          <w:rFonts w:eastAsia="Calibri"/>
          <w:color w:val="000000"/>
          <w:sz w:val="28"/>
          <w:szCs w:val="28"/>
        </w:rPr>
        <w:t>5</w:t>
      </w:r>
      <w:r w:rsidRPr="003E49FA">
        <w:rPr>
          <w:rFonts w:eastAsia="Calibri"/>
          <w:color w:val="000000"/>
          <w:sz w:val="28"/>
          <w:szCs w:val="28"/>
        </w:rPr>
        <w:t>0</w:t>
      </w:r>
      <w:r w:rsidRPr="003E49FA">
        <w:rPr>
          <w:rFonts w:eastAsia="Calibri"/>
          <w:color w:val="000000"/>
          <w:sz w:val="28"/>
          <w:szCs w:val="28"/>
          <w:lang w:val="kk-KZ"/>
        </w:rPr>
        <w:t xml:space="preserve"> Мбит/с.</w:t>
      </w:r>
      <w:r w:rsidR="004021EC" w:rsidRPr="004021EC">
        <w:t xml:space="preserve"> </w:t>
      </w:r>
      <w:hyperlink r:id="rId83" w:history="1">
        <w:r w:rsidR="004021EC" w:rsidRPr="00AF6FA2">
          <w:rPr>
            <w:rStyle w:val="a5"/>
          </w:rPr>
          <w:t>https://krguo.edu.kz/loader/fromorg/291/3061</w:t>
        </w:r>
      </w:hyperlink>
    </w:p>
    <w:p w:rsidR="002F42D3" w:rsidRDefault="002F42D3" w:rsidP="00E71EE3">
      <w:pPr>
        <w:widowControl/>
        <w:adjustRightInd w:val="0"/>
        <w:jc w:val="both"/>
      </w:pPr>
      <w:r w:rsidRPr="003E49FA">
        <w:rPr>
          <w:rFonts w:eastAsia="Calibri"/>
          <w:color w:val="000000"/>
          <w:sz w:val="28"/>
          <w:szCs w:val="28"/>
        </w:rPr>
        <w:t>Орга</w:t>
      </w:r>
      <w:r w:rsidR="00111F07" w:rsidRPr="003E49FA">
        <w:rPr>
          <w:rFonts w:eastAsia="Calibri"/>
          <w:color w:val="000000"/>
          <w:sz w:val="28"/>
          <w:szCs w:val="28"/>
        </w:rPr>
        <w:t xml:space="preserve">низация образования оснащена 204компьютерными устройствами:  128 компьютеров, 71 </w:t>
      </w:r>
      <w:r w:rsidRPr="003E49FA">
        <w:rPr>
          <w:rFonts w:eastAsia="Calibri"/>
          <w:color w:val="000000"/>
          <w:sz w:val="28"/>
          <w:szCs w:val="28"/>
        </w:rPr>
        <w:t xml:space="preserve">ноутбуками, </w:t>
      </w:r>
      <w:r w:rsidR="00111F07" w:rsidRPr="003E49FA">
        <w:rPr>
          <w:rFonts w:eastAsia="Calibri"/>
          <w:color w:val="000000"/>
          <w:sz w:val="28"/>
          <w:szCs w:val="28"/>
        </w:rPr>
        <w:t>5</w:t>
      </w:r>
      <w:r w:rsidRPr="003E49FA">
        <w:rPr>
          <w:rFonts w:eastAsia="Calibri"/>
          <w:color w:val="000000"/>
          <w:sz w:val="28"/>
          <w:szCs w:val="28"/>
        </w:rPr>
        <w:t xml:space="preserve"> планшетов, ис</w:t>
      </w:r>
      <w:r w:rsidR="00111F07" w:rsidRPr="003E49FA">
        <w:rPr>
          <w:rFonts w:eastAsia="Calibri"/>
          <w:color w:val="000000"/>
          <w:sz w:val="28"/>
          <w:szCs w:val="28"/>
        </w:rPr>
        <w:t>пользуются в учебно-</w:t>
      </w:r>
      <w:r w:rsidRPr="003E49FA">
        <w:rPr>
          <w:rFonts w:eastAsia="Calibri"/>
          <w:color w:val="000000"/>
          <w:sz w:val="28"/>
          <w:szCs w:val="28"/>
        </w:rPr>
        <w:t xml:space="preserve">воспитательном процессе для обучающихся </w:t>
      </w:r>
      <w:r w:rsidR="00111F07" w:rsidRPr="003E49FA">
        <w:rPr>
          <w:rFonts w:eastAsia="Calibri"/>
          <w:color w:val="000000"/>
          <w:sz w:val="28"/>
          <w:szCs w:val="28"/>
        </w:rPr>
        <w:t xml:space="preserve">и </w:t>
      </w:r>
      <w:r w:rsidRPr="003E49FA">
        <w:rPr>
          <w:rFonts w:eastAsia="Calibri"/>
          <w:color w:val="000000"/>
          <w:sz w:val="28"/>
          <w:szCs w:val="28"/>
        </w:rPr>
        <w:t>подключены к сети интернет.</w:t>
      </w:r>
      <w:r w:rsidR="004021EC" w:rsidRPr="004021EC">
        <w:t xml:space="preserve"> </w:t>
      </w:r>
      <w:hyperlink r:id="rId84" w:history="1">
        <w:r w:rsidR="004021EC" w:rsidRPr="00AF6FA2">
          <w:rPr>
            <w:rStyle w:val="a5"/>
          </w:rPr>
          <w:t>https://krguo.edu.kz/loader/fromorg/291/3061</w:t>
        </w:r>
      </w:hyperlink>
    </w:p>
    <w:p w:rsidR="002F42D3" w:rsidRPr="003E49FA" w:rsidRDefault="002F42D3" w:rsidP="00E71EE3">
      <w:pPr>
        <w:widowControl/>
        <w:adjustRightInd w:val="0"/>
        <w:jc w:val="both"/>
        <w:rPr>
          <w:rFonts w:eastAsia="Calibri"/>
          <w:color w:val="000000"/>
          <w:sz w:val="28"/>
          <w:szCs w:val="28"/>
        </w:rPr>
      </w:pPr>
      <w:r w:rsidRPr="003E49FA">
        <w:rPr>
          <w:rFonts w:eastAsia="Calibri"/>
          <w:color w:val="000000"/>
          <w:sz w:val="28"/>
          <w:szCs w:val="28"/>
        </w:rPr>
        <w:t>Всего о</w:t>
      </w:r>
      <w:r w:rsidR="00AC06D5" w:rsidRPr="003E49FA">
        <w:rPr>
          <w:rFonts w:eastAsia="Calibri"/>
          <w:color w:val="000000"/>
          <w:sz w:val="28"/>
          <w:szCs w:val="28"/>
        </w:rPr>
        <w:t xml:space="preserve">борудованных учебных кабинетов </w:t>
      </w:r>
      <w:r w:rsidRPr="003E49FA">
        <w:rPr>
          <w:rFonts w:eastAsia="Calibri"/>
          <w:color w:val="000000"/>
          <w:sz w:val="28"/>
          <w:szCs w:val="28"/>
        </w:rPr>
        <w:t xml:space="preserve">9: физика -1, химия-1, биология-1,  </w:t>
      </w:r>
      <w:proofErr w:type="spellStart"/>
      <w:r w:rsidRPr="003E49FA">
        <w:rPr>
          <w:rFonts w:eastAsia="Calibri"/>
          <w:color w:val="000000"/>
          <w:sz w:val="28"/>
          <w:szCs w:val="28"/>
        </w:rPr>
        <w:t>НВПиТ</w:t>
      </w:r>
      <w:proofErr w:type="spellEnd"/>
      <w:r w:rsidRPr="003E49FA">
        <w:rPr>
          <w:rFonts w:eastAsia="Calibri"/>
          <w:color w:val="000000"/>
          <w:sz w:val="28"/>
          <w:szCs w:val="28"/>
        </w:rPr>
        <w:t xml:space="preserve"> – 1,</w:t>
      </w:r>
      <w:r w:rsidR="001C334C" w:rsidRPr="003E49FA">
        <w:rPr>
          <w:rFonts w:eastAsia="Calibri"/>
          <w:color w:val="000000"/>
          <w:sz w:val="28"/>
          <w:szCs w:val="28"/>
        </w:rPr>
        <w:t xml:space="preserve"> ИВТ -1,</w:t>
      </w:r>
      <w:r w:rsidRPr="003E49FA">
        <w:rPr>
          <w:rFonts w:eastAsia="Calibri"/>
          <w:color w:val="000000"/>
          <w:sz w:val="28"/>
          <w:szCs w:val="28"/>
        </w:rPr>
        <w:t xml:space="preserve"> кабинет логопеда -1, школьный музей -1, робототехника -1, кабинет психолога - 1. Учебные кабинеты физика, химия, биология - кабинеты новой модификации. Данные </w:t>
      </w:r>
      <w:r w:rsidR="00FE3AD6" w:rsidRPr="003E49FA">
        <w:rPr>
          <w:rFonts w:eastAsia="Calibri"/>
          <w:color w:val="000000"/>
          <w:sz w:val="28"/>
          <w:szCs w:val="28"/>
        </w:rPr>
        <w:t xml:space="preserve">кабинеты </w:t>
      </w:r>
      <w:r w:rsidRPr="003E49FA">
        <w:rPr>
          <w:rFonts w:eastAsia="Calibri"/>
          <w:color w:val="000000"/>
          <w:sz w:val="28"/>
          <w:szCs w:val="28"/>
        </w:rPr>
        <w:t>оснащены учебно-лабораторными оборудованием. В кабинетах установлена локальная сеть.</w:t>
      </w:r>
    </w:p>
    <w:p w:rsidR="002F42D3" w:rsidRPr="003E49FA" w:rsidRDefault="002F42D3" w:rsidP="00E71EE3">
      <w:pPr>
        <w:widowControl/>
        <w:adjustRightInd w:val="0"/>
        <w:jc w:val="both"/>
        <w:rPr>
          <w:rFonts w:eastAsia="Calibri"/>
          <w:color w:val="000000"/>
          <w:sz w:val="28"/>
          <w:szCs w:val="28"/>
        </w:rPr>
      </w:pPr>
      <w:r w:rsidRPr="003E49FA">
        <w:rPr>
          <w:rFonts w:eastAsia="Calibri"/>
          <w:color w:val="000000"/>
          <w:sz w:val="28"/>
          <w:szCs w:val="28"/>
          <w:lang w:val="kk-KZ"/>
        </w:rPr>
        <w:lastRenderedPageBreak/>
        <w:t xml:space="preserve">Доменное имя при поиске через сайт </w:t>
      </w:r>
      <w:hyperlink r:id="rId85" w:history="1">
        <w:r w:rsidR="00FE3AD6" w:rsidRPr="003E49FA">
          <w:rPr>
            <w:rStyle w:val="a5"/>
          </w:rPr>
          <w:t>https://temr-osh1.edu.kz/</w:t>
        </w:r>
      </w:hyperlink>
      <w:r w:rsidRPr="003E49FA">
        <w:rPr>
          <w:rFonts w:eastAsia="Calibri"/>
          <w:color w:val="000000"/>
          <w:sz w:val="28"/>
          <w:szCs w:val="28"/>
          <w:lang w:val="kk-KZ"/>
        </w:rPr>
        <w:t>обнаружено</w:t>
      </w:r>
      <w:r w:rsidRPr="003E49FA">
        <w:rPr>
          <w:rFonts w:eastAsia="Calibri"/>
          <w:color w:val="000000"/>
          <w:sz w:val="28"/>
          <w:szCs w:val="28"/>
        </w:rPr>
        <w:t>. Домен создали: 2021-09-08 17:43:29.  Домен изменили: 2023-10-02 17:30:00. Домен перенес</w:t>
      </w:r>
      <w:r w:rsidR="00752966" w:rsidRPr="003E49FA">
        <w:rPr>
          <w:rFonts w:eastAsia="Calibri"/>
          <w:color w:val="000000"/>
          <w:sz w:val="28"/>
          <w:szCs w:val="28"/>
        </w:rPr>
        <w:t>ли: 2022-09-08 17:23:45. Домен заключен до: 2024-31-12</w:t>
      </w:r>
      <w:r w:rsidRPr="003E49FA">
        <w:rPr>
          <w:rFonts w:eastAsia="Calibri"/>
          <w:color w:val="000000"/>
          <w:sz w:val="28"/>
          <w:szCs w:val="28"/>
        </w:rPr>
        <w:t xml:space="preserve">. </w:t>
      </w:r>
      <w:r w:rsidR="00752966" w:rsidRPr="003E49FA">
        <w:rPr>
          <w:rFonts w:eastAsia="Calibri"/>
          <w:color w:val="000000"/>
          <w:sz w:val="28"/>
          <w:szCs w:val="28"/>
        </w:rPr>
        <w:t xml:space="preserve">Оплачен 27.06.2024 года. </w:t>
      </w:r>
      <w:r w:rsidRPr="003E49FA">
        <w:rPr>
          <w:rFonts w:eastAsia="Calibri"/>
          <w:color w:val="000000"/>
          <w:sz w:val="28"/>
          <w:szCs w:val="28"/>
        </w:rPr>
        <w:t>Регистратор домена: IAC.K</w:t>
      </w:r>
      <w:r w:rsidRPr="003E49FA">
        <w:rPr>
          <w:rFonts w:eastAsia="Calibri"/>
          <w:color w:val="000000"/>
          <w:sz w:val="28"/>
          <w:szCs w:val="28"/>
          <w:lang w:val="en-US"/>
        </w:rPr>
        <w:t>Z</w:t>
      </w:r>
    </w:p>
    <w:p w:rsidR="002F42D3" w:rsidRPr="003E49FA" w:rsidRDefault="002F42D3" w:rsidP="00E71EE3">
      <w:pPr>
        <w:widowControl/>
        <w:adjustRightInd w:val="0"/>
        <w:jc w:val="both"/>
        <w:rPr>
          <w:rFonts w:eastAsia="Calibri"/>
          <w:color w:val="000000"/>
          <w:sz w:val="28"/>
          <w:szCs w:val="28"/>
        </w:rPr>
      </w:pPr>
    </w:p>
    <w:p w:rsidR="002F42D3" w:rsidRPr="003E49FA" w:rsidRDefault="008E623D" w:rsidP="00E71EE3">
      <w:pPr>
        <w:widowControl/>
        <w:adjustRightInd w:val="0"/>
        <w:jc w:val="both"/>
        <w:rPr>
          <w:rFonts w:eastAsia="Calibri"/>
          <w:color w:val="000000"/>
          <w:sz w:val="28"/>
          <w:szCs w:val="28"/>
        </w:rPr>
      </w:pPr>
      <w:r w:rsidRPr="003E49FA">
        <w:rPr>
          <w:rFonts w:eastAsia="Calibri"/>
          <w:color w:val="000000"/>
          <w:sz w:val="28"/>
          <w:szCs w:val="28"/>
        </w:rPr>
        <w:t>В КГУ «ОШ № 1</w:t>
      </w:r>
      <w:r w:rsidR="002F42D3" w:rsidRPr="003E49FA">
        <w:rPr>
          <w:rFonts w:eastAsia="Calibri"/>
          <w:color w:val="000000"/>
          <w:sz w:val="28"/>
          <w:szCs w:val="28"/>
        </w:rPr>
        <w:t xml:space="preserve">» имеются в наличии оборудованные </w:t>
      </w:r>
      <w:r w:rsidR="002F42D3" w:rsidRPr="003E49FA">
        <w:rPr>
          <w:rFonts w:eastAsia="Calibri"/>
          <w:b/>
          <w:color w:val="000000"/>
          <w:sz w:val="28"/>
          <w:szCs w:val="28"/>
        </w:rPr>
        <w:t>шкафы для индивидуального использования</w:t>
      </w:r>
      <w:r w:rsidR="002F42D3" w:rsidRPr="003E49FA">
        <w:rPr>
          <w:rFonts w:eastAsia="Calibri"/>
          <w:color w:val="000000"/>
          <w:sz w:val="28"/>
          <w:szCs w:val="28"/>
        </w:rPr>
        <w:t xml:space="preserve"> в количестве </w:t>
      </w:r>
      <w:r w:rsidR="00840230" w:rsidRPr="003E49FA">
        <w:rPr>
          <w:rFonts w:eastAsia="Calibri"/>
          <w:color w:val="000000"/>
          <w:sz w:val="28"/>
          <w:szCs w:val="28"/>
        </w:rPr>
        <w:t>65</w:t>
      </w:r>
      <w:r w:rsidR="002F42D3" w:rsidRPr="003E49FA">
        <w:rPr>
          <w:rFonts w:eastAsia="Calibri"/>
          <w:color w:val="000000"/>
          <w:sz w:val="28"/>
          <w:szCs w:val="28"/>
        </w:rPr>
        <w:t xml:space="preserve"> штук. </w:t>
      </w:r>
    </w:p>
    <w:p w:rsidR="002F42D3" w:rsidRPr="003E49FA" w:rsidRDefault="002F42D3" w:rsidP="00E71EE3">
      <w:pPr>
        <w:widowControl/>
        <w:adjustRightInd w:val="0"/>
        <w:jc w:val="both"/>
        <w:rPr>
          <w:rFonts w:eastAsia="Calibri"/>
          <w:color w:val="000000"/>
          <w:sz w:val="28"/>
          <w:szCs w:val="28"/>
        </w:rPr>
      </w:pPr>
      <w:r w:rsidRPr="003E49FA">
        <w:rPr>
          <w:rFonts w:eastAsia="Calibri"/>
          <w:color w:val="000000"/>
          <w:sz w:val="28"/>
          <w:szCs w:val="28"/>
        </w:rPr>
        <w:t xml:space="preserve">Количество </w:t>
      </w:r>
      <w:r w:rsidRPr="003E49FA">
        <w:rPr>
          <w:rFonts w:eastAsia="Calibri"/>
          <w:b/>
          <w:color w:val="000000"/>
          <w:sz w:val="28"/>
          <w:szCs w:val="28"/>
        </w:rPr>
        <w:t>санитарных узлов для учащихся</w:t>
      </w:r>
      <w:r w:rsidR="005B73B2" w:rsidRPr="003E49FA">
        <w:rPr>
          <w:rFonts w:eastAsia="Calibri"/>
          <w:color w:val="000000"/>
          <w:sz w:val="28"/>
          <w:szCs w:val="28"/>
        </w:rPr>
        <w:t xml:space="preserve"> 1-11 классов всего - 5, в них 11 унитазов, 8 </w:t>
      </w:r>
      <w:r w:rsidRPr="003E49FA">
        <w:rPr>
          <w:rFonts w:eastAsia="Calibri"/>
          <w:color w:val="000000"/>
          <w:sz w:val="28"/>
          <w:szCs w:val="28"/>
        </w:rPr>
        <w:t>умывальных раковин.</w:t>
      </w:r>
    </w:p>
    <w:p w:rsidR="002F42D3" w:rsidRPr="003E49FA" w:rsidRDefault="002F42D3" w:rsidP="00E71EE3">
      <w:pPr>
        <w:widowControl/>
        <w:adjustRightInd w:val="0"/>
        <w:jc w:val="both"/>
        <w:rPr>
          <w:rFonts w:eastAsia="Calibri"/>
          <w:color w:val="000000"/>
          <w:sz w:val="28"/>
          <w:szCs w:val="28"/>
        </w:rPr>
      </w:pPr>
      <w:r w:rsidRPr="003E49FA">
        <w:rPr>
          <w:rFonts w:eastAsia="Calibri"/>
          <w:b/>
          <w:color w:val="000000"/>
          <w:sz w:val="28"/>
          <w:szCs w:val="28"/>
        </w:rPr>
        <w:t>Система видеонаблюдения</w:t>
      </w:r>
      <w:r w:rsidR="00A3001E" w:rsidRPr="003E49FA">
        <w:rPr>
          <w:rFonts w:eastAsia="Calibri"/>
          <w:color w:val="000000"/>
          <w:sz w:val="28"/>
          <w:szCs w:val="28"/>
        </w:rPr>
        <w:t xml:space="preserve"> по школе включает 24 видеокамер (8</w:t>
      </w:r>
      <w:r w:rsidRPr="003E49FA">
        <w:rPr>
          <w:rFonts w:eastAsia="Calibri"/>
          <w:color w:val="000000"/>
          <w:sz w:val="28"/>
          <w:szCs w:val="28"/>
        </w:rPr>
        <w:t xml:space="preserve"> наружного и </w:t>
      </w:r>
      <w:r w:rsidR="005B73B2" w:rsidRPr="003E49FA">
        <w:rPr>
          <w:rFonts w:eastAsia="Calibri"/>
          <w:color w:val="000000"/>
          <w:sz w:val="28"/>
          <w:szCs w:val="28"/>
        </w:rPr>
        <w:t>16</w:t>
      </w:r>
      <w:r w:rsidRPr="003E49FA">
        <w:rPr>
          <w:rFonts w:eastAsia="Calibri"/>
          <w:color w:val="000000"/>
          <w:sz w:val="28"/>
          <w:szCs w:val="28"/>
        </w:rPr>
        <w:t xml:space="preserve"> внешнего наблюдения), установленные в школе и по периметру вокруг здания школы.</w:t>
      </w:r>
    </w:p>
    <w:p w:rsidR="002F42D3" w:rsidRPr="003E49FA" w:rsidRDefault="002F42D3" w:rsidP="00E71EE3">
      <w:pPr>
        <w:widowControl/>
        <w:adjustRightInd w:val="0"/>
        <w:jc w:val="both"/>
        <w:rPr>
          <w:rFonts w:eastAsia="Calibri"/>
          <w:color w:val="000000"/>
          <w:sz w:val="28"/>
          <w:szCs w:val="28"/>
        </w:rPr>
      </w:pPr>
    </w:p>
    <w:p w:rsidR="002F42D3" w:rsidRPr="003E49FA" w:rsidRDefault="005B73B2" w:rsidP="00E71EE3">
      <w:pPr>
        <w:widowControl/>
        <w:adjustRightInd w:val="0"/>
        <w:jc w:val="both"/>
        <w:rPr>
          <w:rFonts w:eastAsia="Calibri"/>
          <w:color w:val="000000"/>
          <w:sz w:val="28"/>
          <w:szCs w:val="28"/>
        </w:rPr>
      </w:pPr>
      <w:r w:rsidRPr="003E49FA">
        <w:rPr>
          <w:rFonts w:eastAsia="Calibri"/>
          <w:color w:val="000000"/>
          <w:sz w:val="28"/>
          <w:szCs w:val="28"/>
        </w:rPr>
        <w:t>В период 2021-по 2024</w:t>
      </w:r>
      <w:r w:rsidR="002F42D3" w:rsidRPr="003E49FA">
        <w:rPr>
          <w:rFonts w:eastAsia="Calibri"/>
          <w:color w:val="000000"/>
          <w:sz w:val="28"/>
          <w:szCs w:val="28"/>
        </w:rPr>
        <w:t xml:space="preserve"> год был произведены следующие виды работ по улучшению мате</w:t>
      </w:r>
      <w:r w:rsidRPr="003E49FA">
        <w:rPr>
          <w:rFonts w:eastAsia="Calibri"/>
          <w:color w:val="000000"/>
          <w:sz w:val="28"/>
          <w:szCs w:val="28"/>
        </w:rPr>
        <w:t>риально-технической базы школы:</w:t>
      </w:r>
    </w:p>
    <w:p w:rsidR="002F42D3" w:rsidRPr="003E49FA" w:rsidRDefault="00CB0D72" w:rsidP="00E71EE3">
      <w:pPr>
        <w:pStyle w:val="a9"/>
        <w:widowControl/>
        <w:numPr>
          <w:ilvl w:val="3"/>
          <w:numId w:val="30"/>
        </w:numPr>
        <w:adjustRightInd w:val="0"/>
        <w:spacing w:after="38"/>
        <w:jc w:val="both"/>
        <w:rPr>
          <w:rFonts w:eastAsia="Calibri"/>
          <w:color w:val="000000"/>
          <w:sz w:val="28"/>
          <w:szCs w:val="28"/>
        </w:rPr>
      </w:pPr>
      <w:r w:rsidRPr="003E49FA">
        <w:rPr>
          <w:rFonts w:eastAsia="Calibri"/>
          <w:color w:val="000000"/>
          <w:sz w:val="28"/>
          <w:szCs w:val="28"/>
        </w:rPr>
        <w:t>Установлен уголок Государственной Символики Республики Казахстан;</w:t>
      </w:r>
    </w:p>
    <w:p w:rsidR="00CB0D72" w:rsidRPr="003E49FA" w:rsidRDefault="00CB0D72" w:rsidP="00E71EE3">
      <w:pPr>
        <w:pStyle w:val="a9"/>
        <w:widowControl/>
        <w:numPr>
          <w:ilvl w:val="3"/>
          <w:numId w:val="30"/>
        </w:numPr>
        <w:adjustRightInd w:val="0"/>
        <w:spacing w:after="38"/>
        <w:jc w:val="both"/>
        <w:rPr>
          <w:rFonts w:eastAsia="Calibri"/>
          <w:color w:val="000000"/>
          <w:sz w:val="28"/>
          <w:szCs w:val="28"/>
        </w:rPr>
      </w:pPr>
      <w:r w:rsidRPr="003E49FA">
        <w:rPr>
          <w:rFonts w:eastAsia="Calibri"/>
          <w:color w:val="000000"/>
          <w:sz w:val="28"/>
          <w:szCs w:val="28"/>
        </w:rPr>
        <w:t>Для безбарьерного доступа всех детей и посетителей открыт туалет и комната отдыха, согласно Сан ПИН;</w:t>
      </w:r>
    </w:p>
    <w:p w:rsidR="00CB0D72" w:rsidRPr="003E49FA" w:rsidRDefault="008A4B95" w:rsidP="00E71EE3">
      <w:pPr>
        <w:pStyle w:val="a9"/>
        <w:widowControl/>
        <w:numPr>
          <w:ilvl w:val="3"/>
          <w:numId w:val="30"/>
        </w:numPr>
        <w:adjustRightInd w:val="0"/>
        <w:spacing w:after="38"/>
        <w:jc w:val="both"/>
        <w:rPr>
          <w:rFonts w:eastAsia="Calibri"/>
          <w:color w:val="000000"/>
          <w:sz w:val="28"/>
          <w:szCs w:val="28"/>
        </w:rPr>
      </w:pPr>
      <w:r w:rsidRPr="003E49FA">
        <w:rPr>
          <w:rFonts w:eastAsia="Calibri"/>
          <w:color w:val="000000"/>
          <w:sz w:val="28"/>
          <w:szCs w:val="28"/>
        </w:rPr>
        <w:t>Установлен подъёмник /лифт для доступа людей с ограниченными возможностями, тактильные полосы, пандус при входе в учебное заведение;</w:t>
      </w:r>
    </w:p>
    <w:p w:rsidR="008A4B95" w:rsidRPr="003E49FA" w:rsidRDefault="008A4B95" w:rsidP="00E71EE3">
      <w:pPr>
        <w:pStyle w:val="a9"/>
        <w:widowControl/>
        <w:numPr>
          <w:ilvl w:val="3"/>
          <w:numId w:val="30"/>
        </w:numPr>
        <w:adjustRightInd w:val="0"/>
        <w:spacing w:after="38"/>
        <w:jc w:val="both"/>
        <w:rPr>
          <w:rFonts w:eastAsia="Calibri"/>
          <w:color w:val="000000"/>
          <w:sz w:val="28"/>
          <w:szCs w:val="28"/>
        </w:rPr>
      </w:pPr>
      <w:r w:rsidRPr="003E49FA">
        <w:rPr>
          <w:rFonts w:eastAsia="Calibri"/>
          <w:color w:val="000000"/>
          <w:sz w:val="28"/>
          <w:szCs w:val="28"/>
        </w:rPr>
        <w:t>Установлен турникет, обеспечивающий безопасный вход в школу;</w:t>
      </w:r>
    </w:p>
    <w:p w:rsidR="008A4B95" w:rsidRPr="003E49FA" w:rsidRDefault="008A4B95" w:rsidP="00E71EE3">
      <w:pPr>
        <w:pStyle w:val="a9"/>
        <w:widowControl/>
        <w:numPr>
          <w:ilvl w:val="3"/>
          <w:numId w:val="30"/>
        </w:numPr>
        <w:adjustRightInd w:val="0"/>
        <w:spacing w:after="38"/>
        <w:jc w:val="both"/>
        <w:rPr>
          <w:rFonts w:eastAsia="Calibri"/>
          <w:color w:val="000000"/>
          <w:sz w:val="28"/>
          <w:szCs w:val="28"/>
        </w:rPr>
      </w:pPr>
      <w:r w:rsidRPr="003E49FA">
        <w:rPr>
          <w:rFonts w:eastAsia="Calibri"/>
          <w:color w:val="000000"/>
          <w:sz w:val="28"/>
          <w:szCs w:val="28"/>
        </w:rPr>
        <w:t>Установлены 24 камеры (16-внутреннего и 8 – наружного наблюдения);</w:t>
      </w:r>
    </w:p>
    <w:p w:rsidR="008A4B95" w:rsidRPr="003E49FA" w:rsidRDefault="008A4B95" w:rsidP="00E71EE3">
      <w:pPr>
        <w:pStyle w:val="a9"/>
        <w:widowControl/>
        <w:numPr>
          <w:ilvl w:val="3"/>
          <w:numId w:val="30"/>
        </w:numPr>
        <w:adjustRightInd w:val="0"/>
        <w:spacing w:after="38"/>
        <w:jc w:val="both"/>
        <w:rPr>
          <w:rFonts w:eastAsia="Calibri"/>
          <w:color w:val="000000"/>
          <w:sz w:val="28"/>
          <w:szCs w:val="28"/>
        </w:rPr>
      </w:pPr>
      <w:r w:rsidRPr="003E49FA">
        <w:rPr>
          <w:rFonts w:eastAsia="Calibri"/>
          <w:color w:val="000000"/>
          <w:sz w:val="28"/>
          <w:szCs w:val="28"/>
        </w:rPr>
        <w:t>Установлена система пожарной сигнализации и безопасности, система оповещения о возможной опасности;</w:t>
      </w:r>
    </w:p>
    <w:p w:rsidR="008A4B95" w:rsidRPr="003E49FA" w:rsidRDefault="008A4B95" w:rsidP="00E71EE3">
      <w:pPr>
        <w:pStyle w:val="a9"/>
        <w:widowControl/>
        <w:numPr>
          <w:ilvl w:val="3"/>
          <w:numId w:val="30"/>
        </w:numPr>
        <w:adjustRightInd w:val="0"/>
        <w:spacing w:after="38"/>
        <w:jc w:val="both"/>
        <w:rPr>
          <w:rFonts w:eastAsia="Calibri"/>
          <w:color w:val="000000"/>
          <w:sz w:val="28"/>
          <w:szCs w:val="28"/>
        </w:rPr>
      </w:pPr>
      <w:r w:rsidRPr="003E49FA">
        <w:rPr>
          <w:rFonts w:eastAsia="Calibri"/>
          <w:color w:val="000000"/>
          <w:sz w:val="28"/>
          <w:szCs w:val="28"/>
        </w:rPr>
        <w:t>Территория школы огорожена металлическим забором;</w:t>
      </w:r>
    </w:p>
    <w:p w:rsidR="008A4B95" w:rsidRPr="003E49FA" w:rsidRDefault="008A4B95" w:rsidP="00E71EE3">
      <w:pPr>
        <w:pStyle w:val="a9"/>
        <w:widowControl/>
        <w:numPr>
          <w:ilvl w:val="3"/>
          <w:numId w:val="30"/>
        </w:numPr>
        <w:adjustRightInd w:val="0"/>
        <w:spacing w:after="38"/>
        <w:jc w:val="both"/>
        <w:rPr>
          <w:rFonts w:eastAsia="Calibri"/>
          <w:color w:val="000000"/>
          <w:sz w:val="28"/>
          <w:szCs w:val="28"/>
        </w:rPr>
      </w:pPr>
      <w:r w:rsidRPr="003E49FA">
        <w:rPr>
          <w:rFonts w:eastAsia="Calibri"/>
          <w:color w:val="000000"/>
          <w:sz w:val="28"/>
          <w:szCs w:val="28"/>
        </w:rPr>
        <w:t>Произведён текущий ремонт отопительной системы;</w:t>
      </w:r>
    </w:p>
    <w:p w:rsidR="008A4B95" w:rsidRPr="003E49FA" w:rsidRDefault="008A4B95" w:rsidP="00E71EE3">
      <w:pPr>
        <w:pStyle w:val="a9"/>
        <w:widowControl/>
        <w:numPr>
          <w:ilvl w:val="3"/>
          <w:numId w:val="30"/>
        </w:numPr>
        <w:adjustRightInd w:val="0"/>
        <w:spacing w:after="38"/>
        <w:jc w:val="both"/>
        <w:rPr>
          <w:rFonts w:eastAsia="Calibri"/>
          <w:color w:val="000000"/>
          <w:sz w:val="28"/>
          <w:szCs w:val="28"/>
        </w:rPr>
      </w:pPr>
      <w:r w:rsidRPr="003E49FA">
        <w:rPr>
          <w:rFonts w:eastAsia="Calibri"/>
          <w:color w:val="000000"/>
          <w:sz w:val="28"/>
          <w:szCs w:val="28"/>
        </w:rPr>
        <w:t>Для работы по изучению ПДД благоустроена площадка, оснащённая дорожными знаками;</w:t>
      </w:r>
    </w:p>
    <w:p w:rsidR="008A4B95" w:rsidRPr="003E49FA" w:rsidRDefault="008A4B95" w:rsidP="00E71EE3">
      <w:pPr>
        <w:pStyle w:val="a9"/>
        <w:widowControl/>
        <w:numPr>
          <w:ilvl w:val="3"/>
          <w:numId w:val="30"/>
        </w:numPr>
        <w:adjustRightInd w:val="0"/>
        <w:spacing w:after="38"/>
        <w:jc w:val="both"/>
        <w:rPr>
          <w:rFonts w:eastAsia="Calibri"/>
          <w:color w:val="000000"/>
          <w:sz w:val="28"/>
          <w:szCs w:val="28"/>
        </w:rPr>
      </w:pPr>
      <w:r w:rsidRPr="003E49FA">
        <w:rPr>
          <w:rFonts w:eastAsia="Calibri"/>
          <w:color w:val="000000"/>
          <w:sz w:val="28"/>
          <w:szCs w:val="28"/>
        </w:rPr>
        <w:t>Открыт школьный музей «Хранитель Памяти»;</w:t>
      </w:r>
    </w:p>
    <w:p w:rsidR="008A4B95" w:rsidRPr="003E49FA" w:rsidRDefault="008A4B95" w:rsidP="00E71EE3">
      <w:pPr>
        <w:pStyle w:val="a9"/>
        <w:widowControl/>
        <w:numPr>
          <w:ilvl w:val="3"/>
          <w:numId w:val="30"/>
        </w:numPr>
        <w:adjustRightInd w:val="0"/>
        <w:spacing w:after="38"/>
        <w:jc w:val="both"/>
        <w:rPr>
          <w:rFonts w:eastAsia="Calibri"/>
          <w:color w:val="000000"/>
          <w:sz w:val="28"/>
          <w:szCs w:val="28"/>
        </w:rPr>
      </w:pPr>
      <w:r w:rsidRPr="003E49FA">
        <w:rPr>
          <w:rFonts w:eastAsia="Calibri"/>
          <w:color w:val="000000"/>
          <w:sz w:val="28"/>
          <w:szCs w:val="28"/>
        </w:rPr>
        <w:t xml:space="preserve">Произведён </w:t>
      </w:r>
      <w:proofErr w:type="spellStart"/>
      <w:r w:rsidRPr="003E49FA">
        <w:rPr>
          <w:rFonts w:eastAsia="Calibri"/>
          <w:color w:val="000000"/>
          <w:sz w:val="28"/>
          <w:szCs w:val="28"/>
        </w:rPr>
        <w:t>капитаьный</w:t>
      </w:r>
      <w:proofErr w:type="spellEnd"/>
      <w:r w:rsidRPr="003E49FA">
        <w:rPr>
          <w:rFonts w:eastAsia="Calibri"/>
          <w:color w:val="000000"/>
          <w:sz w:val="28"/>
          <w:szCs w:val="28"/>
        </w:rPr>
        <w:t xml:space="preserve"> ремонт туалетов для учащихся начальной школы, девочек и мальчиков, отдельно – для педагогов;</w:t>
      </w:r>
    </w:p>
    <w:p w:rsidR="008A4B95" w:rsidRPr="003E49FA" w:rsidRDefault="008A4B95" w:rsidP="00E71EE3">
      <w:pPr>
        <w:pStyle w:val="a9"/>
        <w:widowControl/>
        <w:numPr>
          <w:ilvl w:val="3"/>
          <w:numId w:val="30"/>
        </w:numPr>
        <w:adjustRightInd w:val="0"/>
        <w:spacing w:after="38"/>
        <w:jc w:val="both"/>
        <w:rPr>
          <w:rFonts w:eastAsia="Calibri"/>
          <w:color w:val="000000"/>
          <w:sz w:val="28"/>
          <w:szCs w:val="28"/>
        </w:rPr>
      </w:pPr>
      <w:r w:rsidRPr="003E49FA">
        <w:rPr>
          <w:rFonts w:eastAsia="Calibri"/>
          <w:color w:val="000000"/>
          <w:sz w:val="28"/>
          <w:szCs w:val="28"/>
        </w:rPr>
        <w:t>Приобретены 65 шкафчиков индивидуального пользования для детей начальной школы</w:t>
      </w:r>
      <w:r w:rsidR="0013689B" w:rsidRPr="003E49FA">
        <w:rPr>
          <w:rFonts w:eastAsia="Calibri"/>
          <w:color w:val="000000"/>
          <w:sz w:val="28"/>
          <w:szCs w:val="28"/>
        </w:rPr>
        <w:t>;</w:t>
      </w:r>
    </w:p>
    <w:p w:rsidR="0013689B" w:rsidRPr="003E49FA" w:rsidRDefault="0013689B" w:rsidP="00E71EE3">
      <w:pPr>
        <w:pStyle w:val="a9"/>
        <w:widowControl/>
        <w:numPr>
          <w:ilvl w:val="3"/>
          <w:numId w:val="30"/>
        </w:numPr>
        <w:adjustRightInd w:val="0"/>
        <w:spacing w:after="38"/>
        <w:jc w:val="both"/>
        <w:rPr>
          <w:rFonts w:eastAsia="Calibri"/>
          <w:color w:val="000000"/>
          <w:sz w:val="28"/>
          <w:szCs w:val="28"/>
        </w:rPr>
      </w:pPr>
      <w:r w:rsidRPr="003E49FA">
        <w:rPr>
          <w:rFonts w:eastAsia="Calibri"/>
          <w:color w:val="000000"/>
          <w:sz w:val="28"/>
          <w:szCs w:val="28"/>
        </w:rPr>
        <w:t>Открыты кабинеты новой формации (физика, биология, химия, робототехника, НВП);</w:t>
      </w:r>
    </w:p>
    <w:p w:rsidR="0013689B" w:rsidRPr="003E49FA" w:rsidRDefault="0013689B" w:rsidP="00E71EE3">
      <w:pPr>
        <w:pStyle w:val="a9"/>
        <w:widowControl/>
        <w:numPr>
          <w:ilvl w:val="3"/>
          <w:numId w:val="30"/>
        </w:numPr>
        <w:adjustRightInd w:val="0"/>
        <w:spacing w:after="38"/>
        <w:jc w:val="both"/>
        <w:rPr>
          <w:rFonts w:eastAsia="Calibri"/>
          <w:color w:val="000000"/>
          <w:sz w:val="28"/>
          <w:szCs w:val="28"/>
        </w:rPr>
      </w:pPr>
      <w:proofErr w:type="spellStart"/>
      <w:r w:rsidRPr="003E49FA">
        <w:rPr>
          <w:rFonts w:eastAsia="Calibri"/>
          <w:color w:val="000000"/>
          <w:sz w:val="28"/>
          <w:szCs w:val="28"/>
        </w:rPr>
        <w:t>Согдасно</w:t>
      </w:r>
      <w:proofErr w:type="spellEnd"/>
      <w:r w:rsidRPr="003E49FA">
        <w:rPr>
          <w:rFonts w:eastAsia="Calibri"/>
          <w:color w:val="000000"/>
          <w:sz w:val="28"/>
          <w:szCs w:val="28"/>
        </w:rPr>
        <w:t xml:space="preserve"> нормам Сан </w:t>
      </w:r>
      <w:proofErr w:type="spellStart"/>
      <w:r w:rsidRPr="003E49FA">
        <w:rPr>
          <w:rFonts w:eastAsia="Calibri"/>
          <w:color w:val="000000"/>
          <w:sz w:val="28"/>
          <w:szCs w:val="28"/>
        </w:rPr>
        <w:t>Пин</w:t>
      </w:r>
      <w:proofErr w:type="spellEnd"/>
      <w:r w:rsidRPr="003E49FA">
        <w:rPr>
          <w:rFonts w:eastAsia="Calibri"/>
          <w:color w:val="000000"/>
          <w:sz w:val="28"/>
          <w:szCs w:val="28"/>
        </w:rPr>
        <w:t xml:space="preserve"> отремонтированы кабинеты медицинского работника школы  и мини-центра;</w:t>
      </w:r>
    </w:p>
    <w:p w:rsidR="0013689B" w:rsidRPr="003E49FA" w:rsidRDefault="0013689B" w:rsidP="00E71EE3">
      <w:pPr>
        <w:pStyle w:val="a9"/>
        <w:widowControl/>
        <w:numPr>
          <w:ilvl w:val="3"/>
          <w:numId w:val="30"/>
        </w:numPr>
        <w:adjustRightInd w:val="0"/>
        <w:spacing w:after="38"/>
        <w:jc w:val="both"/>
        <w:rPr>
          <w:rFonts w:eastAsia="Calibri"/>
          <w:color w:val="000000"/>
          <w:sz w:val="28"/>
          <w:szCs w:val="28"/>
        </w:rPr>
      </w:pPr>
      <w:r w:rsidRPr="003E49FA">
        <w:rPr>
          <w:rFonts w:eastAsia="Calibri"/>
          <w:color w:val="000000"/>
          <w:sz w:val="28"/>
          <w:szCs w:val="28"/>
        </w:rPr>
        <w:t>Произведён ремонт обеденного зала школьной столовой;</w:t>
      </w:r>
    </w:p>
    <w:p w:rsidR="0013689B" w:rsidRPr="003E49FA" w:rsidRDefault="0013689B" w:rsidP="00E71EE3">
      <w:pPr>
        <w:pStyle w:val="a9"/>
        <w:widowControl/>
        <w:numPr>
          <w:ilvl w:val="3"/>
          <w:numId w:val="30"/>
        </w:numPr>
        <w:adjustRightInd w:val="0"/>
        <w:spacing w:after="38"/>
        <w:jc w:val="both"/>
        <w:rPr>
          <w:rFonts w:eastAsia="Calibri"/>
          <w:color w:val="000000"/>
          <w:sz w:val="28"/>
          <w:szCs w:val="28"/>
        </w:rPr>
      </w:pPr>
      <w:r w:rsidRPr="003E49FA">
        <w:rPr>
          <w:rFonts w:eastAsia="Calibri"/>
          <w:color w:val="000000"/>
          <w:sz w:val="28"/>
          <w:szCs w:val="28"/>
        </w:rPr>
        <w:t>Приобретены и установлены 4 интерактивных панелей и установлен 1 ЛЭД-экран в актовом зале;</w:t>
      </w:r>
    </w:p>
    <w:p w:rsidR="0013689B" w:rsidRPr="003E49FA" w:rsidRDefault="0013689B" w:rsidP="00E71EE3">
      <w:pPr>
        <w:pStyle w:val="a9"/>
        <w:widowControl/>
        <w:numPr>
          <w:ilvl w:val="3"/>
          <w:numId w:val="30"/>
        </w:numPr>
        <w:adjustRightInd w:val="0"/>
        <w:spacing w:after="38"/>
        <w:jc w:val="both"/>
        <w:rPr>
          <w:rFonts w:eastAsia="Calibri"/>
          <w:color w:val="000000"/>
          <w:sz w:val="28"/>
          <w:szCs w:val="28"/>
        </w:rPr>
      </w:pPr>
      <w:proofErr w:type="spellStart"/>
      <w:r w:rsidRPr="003E49FA">
        <w:rPr>
          <w:rFonts w:eastAsia="Calibri"/>
          <w:color w:val="000000"/>
          <w:sz w:val="28"/>
          <w:szCs w:val="28"/>
        </w:rPr>
        <w:lastRenderedPageBreak/>
        <w:t>Приобетена</w:t>
      </w:r>
      <w:proofErr w:type="spellEnd"/>
      <w:r w:rsidRPr="003E49FA">
        <w:rPr>
          <w:rFonts w:eastAsia="Calibri"/>
          <w:color w:val="000000"/>
          <w:sz w:val="28"/>
          <w:szCs w:val="28"/>
        </w:rPr>
        <w:t xml:space="preserve"> теплица, в которой учащиеся школы реализуют проект </w:t>
      </w:r>
      <w:r w:rsidR="00F41DC9" w:rsidRPr="003E49FA">
        <w:rPr>
          <w:rFonts w:eastAsia="Calibri"/>
          <w:color w:val="000000"/>
          <w:sz w:val="28"/>
          <w:szCs w:val="28"/>
        </w:rPr>
        <w:t>по самостоятельному выращиванию овощей на протяжении 2 последних лет;</w:t>
      </w:r>
    </w:p>
    <w:p w:rsidR="00F41DC9" w:rsidRPr="003E49FA" w:rsidRDefault="00F41DC9" w:rsidP="00E71EE3">
      <w:pPr>
        <w:pStyle w:val="a9"/>
        <w:widowControl/>
        <w:numPr>
          <w:ilvl w:val="3"/>
          <w:numId w:val="30"/>
        </w:numPr>
        <w:adjustRightInd w:val="0"/>
        <w:spacing w:after="38"/>
        <w:jc w:val="both"/>
        <w:rPr>
          <w:rFonts w:eastAsia="Calibri"/>
          <w:color w:val="000000"/>
          <w:sz w:val="28"/>
          <w:szCs w:val="28"/>
        </w:rPr>
      </w:pPr>
      <w:r w:rsidRPr="003E49FA">
        <w:rPr>
          <w:rFonts w:eastAsia="Calibri"/>
          <w:color w:val="000000"/>
          <w:sz w:val="28"/>
          <w:szCs w:val="28"/>
        </w:rPr>
        <w:t>Отремонтированы актовый и спортивный залы школы, приобретён необходимый спортивный инвентарь.</w:t>
      </w:r>
    </w:p>
    <w:p w:rsidR="002F42D3" w:rsidRPr="003E49FA" w:rsidRDefault="002F42D3" w:rsidP="00E71EE3">
      <w:pPr>
        <w:widowControl/>
        <w:autoSpaceDE/>
        <w:autoSpaceDN/>
        <w:spacing w:line="259" w:lineRule="auto"/>
        <w:jc w:val="both"/>
        <w:rPr>
          <w:rFonts w:ascii="Calibri" w:eastAsia="Calibri" w:hAnsi="Calibri" w:cs="Calibri"/>
          <w:lang w:eastAsia="ru-RU"/>
        </w:rPr>
      </w:pPr>
    </w:p>
    <w:p w:rsidR="002F42D3" w:rsidRPr="003E49FA" w:rsidRDefault="002F42D3" w:rsidP="00E71EE3">
      <w:pPr>
        <w:tabs>
          <w:tab w:val="left" w:pos="426"/>
        </w:tabs>
        <w:ind w:right="-1"/>
        <w:jc w:val="both"/>
        <w:rPr>
          <w:sz w:val="28"/>
          <w:szCs w:val="24"/>
        </w:rPr>
      </w:pPr>
    </w:p>
    <w:p w:rsidR="00601A2C" w:rsidRPr="003E49FA" w:rsidRDefault="0094514D" w:rsidP="00E71EE3">
      <w:pPr>
        <w:tabs>
          <w:tab w:val="left" w:pos="426"/>
        </w:tabs>
        <w:ind w:right="-1"/>
        <w:jc w:val="both"/>
        <w:rPr>
          <w:b/>
          <w:i/>
          <w:sz w:val="28"/>
          <w:szCs w:val="24"/>
        </w:rPr>
      </w:pPr>
      <w:r w:rsidRPr="003E49FA">
        <w:rPr>
          <w:b/>
          <w:i/>
          <w:sz w:val="28"/>
          <w:szCs w:val="24"/>
        </w:rPr>
        <w:t>6. Информационные ресурсы и библиотечный фонд</w:t>
      </w:r>
    </w:p>
    <w:p w:rsidR="00B42E2A" w:rsidRPr="003E49FA" w:rsidRDefault="00B42E2A" w:rsidP="00E71EE3">
      <w:pPr>
        <w:widowControl/>
        <w:autoSpaceDE/>
        <w:autoSpaceDN/>
        <w:spacing w:before="212" w:after="200"/>
        <w:jc w:val="both"/>
        <w:rPr>
          <w:rFonts w:eastAsia="BatangChe"/>
          <w:b/>
          <w:sz w:val="28"/>
          <w:lang w:eastAsia="ru-RU"/>
        </w:rPr>
      </w:pPr>
      <w:proofErr w:type="spellStart"/>
      <w:r w:rsidRPr="003E49FA">
        <w:rPr>
          <w:rFonts w:eastAsia="BatangChe"/>
          <w:b/>
          <w:color w:val="111111"/>
          <w:sz w:val="28"/>
          <w:lang w:eastAsia="ru-RU"/>
        </w:rPr>
        <w:t>Работасбиблиотечнымфондом</w:t>
      </w:r>
      <w:proofErr w:type="spellEnd"/>
      <w:r w:rsidRPr="003E49FA">
        <w:rPr>
          <w:rFonts w:eastAsia="BatangChe"/>
          <w:b/>
          <w:color w:val="111111"/>
          <w:sz w:val="28"/>
          <w:lang w:eastAsia="ru-RU"/>
        </w:rPr>
        <w:t>:</w:t>
      </w:r>
    </w:p>
    <w:p w:rsidR="008E623D" w:rsidRPr="003E49FA" w:rsidRDefault="008E623D" w:rsidP="00E71EE3">
      <w:pPr>
        <w:jc w:val="both"/>
        <w:rPr>
          <w:sz w:val="24"/>
          <w:szCs w:val="24"/>
        </w:rPr>
      </w:pPr>
      <w:r w:rsidRPr="003E49FA">
        <w:rPr>
          <w:sz w:val="24"/>
          <w:szCs w:val="24"/>
        </w:rPr>
        <w:t>Библиотека расположена в здании школы в отдельном кабинете на четвертом этаже, площадь 50,2 кв. м.</w:t>
      </w:r>
    </w:p>
    <w:p w:rsidR="008E623D" w:rsidRPr="003E49FA" w:rsidRDefault="008E623D" w:rsidP="00E71EE3">
      <w:pPr>
        <w:jc w:val="both"/>
        <w:rPr>
          <w:sz w:val="24"/>
          <w:szCs w:val="24"/>
        </w:rPr>
      </w:pPr>
      <w:r w:rsidRPr="003E49FA">
        <w:rPr>
          <w:sz w:val="24"/>
          <w:szCs w:val="24"/>
        </w:rPr>
        <w:t xml:space="preserve">  Организует работу библиотеки один работник, </w:t>
      </w:r>
      <w:proofErr w:type="spellStart"/>
      <w:r w:rsidRPr="003E49FA">
        <w:rPr>
          <w:sz w:val="24"/>
          <w:szCs w:val="24"/>
        </w:rPr>
        <w:t>Сатмаханова</w:t>
      </w:r>
      <w:proofErr w:type="spellEnd"/>
      <w:r w:rsidRPr="003E49FA">
        <w:rPr>
          <w:sz w:val="24"/>
          <w:szCs w:val="24"/>
        </w:rPr>
        <w:t xml:space="preserve"> </w:t>
      </w:r>
      <w:proofErr w:type="spellStart"/>
      <w:r w:rsidRPr="003E49FA">
        <w:rPr>
          <w:sz w:val="24"/>
          <w:szCs w:val="24"/>
        </w:rPr>
        <w:t>Гульбану</w:t>
      </w:r>
      <w:proofErr w:type="spellEnd"/>
      <w:r w:rsidRPr="003E49FA">
        <w:rPr>
          <w:sz w:val="24"/>
          <w:szCs w:val="24"/>
        </w:rPr>
        <w:t xml:space="preserve"> </w:t>
      </w:r>
      <w:proofErr w:type="spellStart"/>
      <w:r w:rsidRPr="003E49FA">
        <w:rPr>
          <w:sz w:val="24"/>
          <w:szCs w:val="24"/>
        </w:rPr>
        <w:t>Дукенбаевна</w:t>
      </w:r>
      <w:proofErr w:type="spellEnd"/>
      <w:r w:rsidRPr="003E49FA">
        <w:rPr>
          <w:sz w:val="24"/>
          <w:szCs w:val="24"/>
        </w:rPr>
        <w:t>, образование среднее специальное, общий стаж работы 18 лет, стаж библиотечной работы 4 года.</w:t>
      </w:r>
    </w:p>
    <w:p w:rsidR="008E623D" w:rsidRPr="003E49FA" w:rsidRDefault="008E623D" w:rsidP="00E71EE3">
      <w:pPr>
        <w:jc w:val="both"/>
        <w:rPr>
          <w:sz w:val="24"/>
          <w:szCs w:val="24"/>
        </w:rPr>
      </w:pPr>
      <w:r w:rsidRPr="003E49FA">
        <w:rPr>
          <w:sz w:val="24"/>
          <w:szCs w:val="24"/>
        </w:rPr>
        <w:t xml:space="preserve">  В течение 2023-2024 учебного года школьная библиотека работала по утверждённому плану.</w:t>
      </w:r>
    </w:p>
    <w:p w:rsidR="008E623D" w:rsidRPr="003E49FA" w:rsidRDefault="008E623D" w:rsidP="00E71EE3">
      <w:pPr>
        <w:jc w:val="both"/>
        <w:rPr>
          <w:sz w:val="24"/>
          <w:szCs w:val="24"/>
        </w:rPr>
      </w:pPr>
      <w:r w:rsidRPr="003E49FA">
        <w:rPr>
          <w:sz w:val="24"/>
          <w:szCs w:val="24"/>
        </w:rPr>
        <w:t xml:space="preserve">  Работа проводилась с учётом разделов школьного плана.</w:t>
      </w:r>
    </w:p>
    <w:p w:rsidR="008E623D" w:rsidRPr="003E49FA" w:rsidRDefault="008E623D" w:rsidP="00E71EE3">
      <w:pPr>
        <w:jc w:val="both"/>
        <w:rPr>
          <w:b/>
          <w:bCs/>
          <w:sz w:val="24"/>
          <w:szCs w:val="24"/>
        </w:rPr>
      </w:pPr>
      <w:r w:rsidRPr="003E49FA">
        <w:rPr>
          <w:b/>
          <w:bCs/>
          <w:sz w:val="24"/>
          <w:szCs w:val="24"/>
        </w:rPr>
        <w:t>Цели работы, которые были поставлены перед школьной библиотекой на 2023-2024 учебный год: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1. Обеспечение учебно-воспитательного процесса всеми формами и методами библиотечного обслуживания;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2. Содействие педагогическому коллективу в развитии и воспитании учащихся;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3. Привитие учащимся любви к чтению, воспитание культуры чтения, бережного отношения к печатным изданиям;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4. Привлечение учащихся к систематическому чтению с целью успешного изучения учебных предметов, развития речи, познавательных интересов и способностей, расширения кругозора;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5. Приобщение читателей к художественным традициям и внедрение новых форм культурно – досуговой деятельности;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6. Оказание помощи в деятельности учащихся и учителей при реализации образовательных проектов.</w:t>
      </w:r>
    </w:p>
    <w:p w:rsidR="008E623D" w:rsidRPr="003E49FA" w:rsidRDefault="008E623D" w:rsidP="00E71EE3">
      <w:pPr>
        <w:jc w:val="both"/>
        <w:rPr>
          <w:b/>
          <w:bCs/>
          <w:sz w:val="24"/>
          <w:szCs w:val="24"/>
        </w:rPr>
      </w:pPr>
      <w:r w:rsidRPr="003E49FA">
        <w:rPr>
          <w:b/>
          <w:bCs/>
          <w:sz w:val="24"/>
          <w:szCs w:val="24"/>
        </w:rPr>
        <w:t>Перед школьной библиотекой поставлены были задачи: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1. Формирование библиотечного фонда в соответствии с образовательной программой.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2. Осуществление каталогизации и обработки— книг, учебников, журналов, картотеки учебников, запись и оформление вновь поступившей литературы, ведение документации.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3. Оформление новых поступлений в книжный фонд, знакомство с новыми книгами литературы согласно датам литературного календаря.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4. Осуществление своевременного возврата выданных изданий в библиотеку.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5. Осуществление образовательной, информационной и воспитательной работы среди учащихся школы.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 xml:space="preserve">6. Организация мероприятий, ориентированных на воспитание </w:t>
      </w:r>
      <w:proofErr w:type="spellStart"/>
      <w:r w:rsidRPr="003E49FA">
        <w:rPr>
          <w:sz w:val="24"/>
          <w:szCs w:val="24"/>
        </w:rPr>
        <w:t>нравственного,гражданско</w:t>
      </w:r>
      <w:proofErr w:type="spellEnd"/>
      <w:r w:rsidRPr="003E49FA">
        <w:rPr>
          <w:sz w:val="24"/>
          <w:szCs w:val="24"/>
        </w:rPr>
        <w:t>-патриотического самосознания личности, формирование навыков здорового образа жизни.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7. Оказание помощи в деятельности учащихся и учителей при реализации образовательных проектов. Работа с педагогическим коллективом.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8. Воспитание патриотизма и любви к родному краю, его истории, к малой родине.</w:t>
      </w:r>
    </w:p>
    <w:p w:rsidR="008E623D" w:rsidRPr="003E49FA" w:rsidRDefault="008E623D" w:rsidP="00E71EE3">
      <w:pPr>
        <w:jc w:val="both"/>
        <w:rPr>
          <w:b/>
          <w:bCs/>
          <w:sz w:val="24"/>
          <w:szCs w:val="24"/>
        </w:rPr>
      </w:pPr>
      <w:r w:rsidRPr="003E49FA">
        <w:rPr>
          <w:b/>
          <w:bCs/>
          <w:sz w:val="24"/>
          <w:szCs w:val="24"/>
        </w:rPr>
        <w:t xml:space="preserve">  Определены были основные функции школьной библиотеки: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1. Информационная— предоставление возможности использования информации вне зависимости от ее вида, формата и носителя.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lastRenderedPageBreak/>
        <w:t>2. Воспитательная – способствует развитию чувства патриотизма по отношению к государству, своему краю и школе.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3. Культурологическая — организация мероприятий, воспитывающих культурное и социальное самосознание, содействующих эмоциональному развитию учащихся.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4. Образовательная — поддержка и обеспечение образовательных целей, сформированных в задачах развития школы и в образовательных программах по предметам.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 xml:space="preserve">Также определены и приоритетные направления деятельности библиотеки на 2023-2024 </w:t>
      </w:r>
      <w:proofErr w:type="spellStart"/>
      <w:r w:rsidRPr="003E49FA">
        <w:rPr>
          <w:sz w:val="24"/>
          <w:szCs w:val="24"/>
        </w:rPr>
        <w:t>г.г</w:t>
      </w:r>
      <w:proofErr w:type="spellEnd"/>
      <w:r w:rsidRPr="003E49FA">
        <w:rPr>
          <w:sz w:val="24"/>
          <w:szCs w:val="24"/>
        </w:rPr>
        <w:t>.: предоставление необходимой информационной поддержки, возможности использования ресурсов библиотеки всеми участниками образовательного процесса в реализации ФГОС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начального общего и основного общего образования.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работа с учащимися;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библиотечные уроки;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информационные обзоры литературы – книжные выставки;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беседы о навыках работы с книгой;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подбор литературы для внеклассного чтения;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- выполнение библиографических запросов;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-поддержка общешкольных мероприятий.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 xml:space="preserve"> Для решения основных задач, стоящих перед библиотекой, использовались различные формы и методы привлечения детей к книге, воспитание интереса к чтению. Вся работа была направлена на развитие и поддержку в детях любви к чтению, потребность пользоваться библиотекой в течение учебного периода.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 xml:space="preserve"> Фонд художественной литературы находится в открытом доступе читателей. В библиотеке имеется научно – популярная, справочная, отраслевая и художественная литература, и небольшая методическая литература для педагогов.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 xml:space="preserve"> Расстановка осуществлена по возрастным группам (1- 4, 5-9, 10-11 классы).</w:t>
      </w:r>
    </w:p>
    <w:p w:rsidR="008E623D" w:rsidRPr="003E49FA" w:rsidRDefault="008E623D" w:rsidP="00E71EE3">
      <w:pPr>
        <w:jc w:val="both"/>
        <w:rPr>
          <w:b/>
          <w:bCs/>
          <w:sz w:val="24"/>
          <w:szCs w:val="24"/>
        </w:rPr>
      </w:pPr>
      <w:r w:rsidRPr="003E49FA">
        <w:rPr>
          <w:b/>
          <w:bCs/>
          <w:sz w:val="24"/>
          <w:szCs w:val="24"/>
        </w:rPr>
        <w:t xml:space="preserve"> Работа с библиотечным фондом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изучен состав фондов и анализ их использования;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проведена работа с Федеральным перечнем учебников на 2023-2024 г.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подготовлен перечень учебников, планируемых к использованию в новом учебном году, сформирован общешкольный заказ на учебники и учебные пособия на 2024-2025 учебный год;                                                                             - по комплектованию фонда:                                                                                   оформлена подписка на периодические издания на 1 полугодие и 2 полугодие 2023-2024г.</w:t>
      </w:r>
    </w:p>
    <w:p w:rsidR="008E623D" w:rsidRPr="003E49FA" w:rsidRDefault="008E623D" w:rsidP="00E71EE3">
      <w:pPr>
        <w:jc w:val="both"/>
        <w:rPr>
          <w:sz w:val="24"/>
          <w:szCs w:val="24"/>
        </w:rPr>
      </w:pPr>
      <w:r w:rsidRPr="003E49FA">
        <w:rPr>
          <w:b/>
          <w:bCs/>
          <w:sz w:val="24"/>
          <w:szCs w:val="24"/>
        </w:rPr>
        <w:t xml:space="preserve">Работа с фондом учебной </w:t>
      </w:r>
      <w:proofErr w:type="spellStart"/>
      <w:r w:rsidRPr="003E49FA">
        <w:rPr>
          <w:b/>
          <w:bCs/>
          <w:sz w:val="24"/>
          <w:szCs w:val="24"/>
        </w:rPr>
        <w:t>литературы:Поступило</w:t>
      </w:r>
      <w:proofErr w:type="spellEnd"/>
      <w:r w:rsidRPr="003E49FA">
        <w:rPr>
          <w:b/>
          <w:bCs/>
          <w:sz w:val="24"/>
          <w:szCs w:val="24"/>
        </w:rPr>
        <w:t>:</w:t>
      </w:r>
      <w:r w:rsidRPr="003E49FA">
        <w:rPr>
          <w:sz w:val="24"/>
          <w:szCs w:val="24"/>
        </w:rPr>
        <w:t xml:space="preserve"> 1141 учебников на сумму 3 063 650 тенге.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Выбыло – 0 экз. учебников.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Фонд учебников расположен в зале хранения книг. Расстановка произведена по классам.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Отдельно выделены устаревшие книги, предназначенные к списанию. По мере поступления новых учебников, продолжает пополняться и редактироваться картотека учебников.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В августе месяце в библиотеке выдавались учебники учащимися с 1 по 11 классы. Для учащихся учебники получали классные руководители. Все учащиеся обеспечены учебниками из фонда библиотеки и обменного фонда.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Также проводилась следующая работа: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приём и техническая обработка новых учебных изданий (август - сентябрь 2023 года);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lastRenderedPageBreak/>
        <w:t>- прием и выдача учебников (август 2023 года, май-июнь -2024года) ;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информирование учителей и учащихся о новых поступлениях учебников и учебных пособий;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- обеспечение сохранности: рейды по проверке учебников (два раза в год)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Рейд осуществлялся библиотекарем и членами детской организации.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Целью рейда было проверить: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наличие учебников на уроке,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внешний вид учебников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-Наличие съемной обложки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-При необходимости подклеить, удалить пометки.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 xml:space="preserve"> В результате проверки комиссия сделала следующие выводы: большинство учащихся держат учебники в хорошем состоянии, носят их согласно школьному расписанию и следят за его санитарным состоянием согласно правилам пользования учебником, с которыми все учащиеся были ознакомлены при получении учебников в августе - сентябре. С учащимися, у которых учебники без обложек или требуют мелкий ремонт (подклеить, заменить обложку, стереть ластиком пометки) была проведена беседа «О бережном отношении к школьному учебнику». Это относится, в основном, к учащимся 5-9 классов. У учащихся начальных классов учебники в хорошем состоянии.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контроль за своевременным возвратом в библиотеку выданных изданий;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списание фонда учебников с учётом ветхости и учебных программ (было выполнено в феврале и апреле 2023года);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составление списка учебников, учебных пособий, учебно-методических материалов, обеспечивающих реализацию образовательных программ общего образования в 2023-2024 учебном году (май, 2023 года);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ремонт книг (в течении года);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контроль за и поддержание санитарного состояния библиотеки (постоянно, в течение учебного года).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Комплектование учебниками проходило по плану.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Поступившие учебники своевременно учтены и обработаны. Приём и выдача учебников производится по графику, лично библиотекарем.</w:t>
      </w:r>
    </w:p>
    <w:p w:rsidR="008E623D" w:rsidRPr="003E49FA" w:rsidRDefault="008E623D" w:rsidP="00E71EE3">
      <w:pPr>
        <w:ind w:firstLine="709"/>
        <w:jc w:val="both"/>
        <w:rPr>
          <w:b/>
          <w:bCs/>
          <w:sz w:val="24"/>
          <w:szCs w:val="24"/>
        </w:rPr>
      </w:pPr>
      <w:r w:rsidRPr="003E49FA">
        <w:rPr>
          <w:sz w:val="24"/>
          <w:szCs w:val="24"/>
        </w:rPr>
        <w:t xml:space="preserve">Недостающие учебники с возвратом занимали с фондов других школ.                </w:t>
      </w:r>
      <w:r w:rsidRPr="003E49FA">
        <w:rPr>
          <w:b/>
          <w:bCs/>
          <w:sz w:val="24"/>
          <w:szCs w:val="24"/>
        </w:rPr>
        <w:t>Работа с фондом художественной литературы</w:t>
      </w:r>
    </w:p>
    <w:p w:rsidR="008E623D" w:rsidRPr="003E49FA" w:rsidRDefault="008E623D" w:rsidP="00E71EE3">
      <w:pPr>
        <w:jc w:val="both"/>
        <w:rPr>
          <w:sz w:val="24"/>
          <w:szCs w:val="24"/>
        </w:rPr>
      </w:pPr>
      <w:r w:rsidRPr="003E49FA">
        <w:rPr>
          <w:b/>
          <w:bCs/>
          <w:sz w:val="24"/>
          <w:szCs w:val="24"/>
        </w:rPr>
        <w:t xml:space="preserve">          Поступило:</w:t>
      </w:r>
      <w:r w:rsidRPr="003E49FA">
        <w:rPr>
          <w:sz w:val="24"/>
          <w:szCs w:val="24"/>
        </w:rPr>
        <w:t xml:space="preserve"> 110 экземпляров художественной литературы на сумму 485929,45 тиын в течении учебного года 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По плану работы школьной библиотеки, велась следующая работа в текущем учебном году: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обеспечение свободного доступа в библиотеке к художественной литературе;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оформление фонда художественной литературы –создание полочных разделителей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выдача художественной литературы читателям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соблюдение правильной расстановки фонда на стеллажах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систематическое наблюдение за своевременным возвратом в библиотеку выданных изданий.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ведение работы по сохранности фонда.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создание и поддержание комфортных условий для работы читателей.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работа по мелкому ремонту художественных изданий, методической литературы и учебников с привлечением учащихся.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Мало поступлений в фонд и литературы для учащихся начальной школы. По анализу читательских формуляров выяснилось, что все учащиеся прошли перерегистрацию, на всех первоклассников заведены формуляры читателя.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В следующем учебном году необходимо продолжить работу над созданием электронного каталога художественной литературы</w:t>
      </w:r>
    </w:p>
    <w:p w:rsidR="008E623D" w:rsidRPr="003E49FA" w:rsidRDefault="008E623D" w:rsidP="00E71EE3">
      <w:pPr>
        <w:ind w:firstLine="709"/>
        <w:jc w:val="both"/>
        <w:rPr>
          <w:b/>
          <w:bCs/>
          <w:sz w:val="24"/>
          <w:szCs w:val="24"/>
        </w:rPr>
      </w:pPr>
      <w:r w:rsidRPr="003E49FA">
        <w:rPr>
          <w:b/>
          <w:bCs/>
          <w:sz w:val="24"/>
          <w:szCs w:val="24"/>
        </w:rPr>
        <w:lastRenderedPageBreak/>
        <w:t>Справочно-библиографическая работа.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В рамках данного пункта плана выполнено: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проводилась консультирование читателей при выборе книг;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 xml:space="preserve">- проведены уроки информационно-библиографической грамотности в рамках библиотечных уроков с 1 по 11 классы, в виде бесед, выдачи буклетов, ответов на вопросы, викторин, </w:t>
      </w:r>
      <w:proofErr w:type="spellStart"/>
      <w:r w:rsidRPr="003E49FA">
        <w:rPr>
          <w:sz w:val="24"/>
          <w:szCs w:val="24"/>
        </w:rPr>
        <w:t>ит.д</w:t>
      </w:r>
      <w:proofErr w:type="spellEnd"/>
      <w:r w:rsidRPr="003E49FA">
        <w:rPr>
          <w:sz w:val="24"/>
          <w:szCs w:val="24"/>
        </w:rPr>
        <w:t>.:</w:t>
      </w:r>
    </w:p>
    <w:p w:rsidR="008E623D" w:rsidRPr="003E49FA" w:rsidRDefault="008E623D" w:rsidP="00E71EE3">
      <w:pPr>
        <w:jc w:val="both"/>
        <w:rPr>
          <w:sz w:val="24"/>
          <w:szCs w:val="24"/>
        </w:rPr>
      </w:pPr>
      <w:r w:rsidRPr="003E49FA">
        <w:rPr>
          <w:sz w:val="24"/>
          <w:szCs w:val="24"/>
        </w:rPr>
        <w:t>1 класс  «Будем знакомы» , «Учись беречь книгу»                                                                               2 класс  Структура книги. Как найти нужное издание?»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 xml:space="preserve"> «Эти журналы и газеты ждут тебя в библиотеке»</w:t>
      </w:r>
    </w:p>
    <w:p w:rsidR="008E623D" w:rsidRPr="003E49FA" w:rsidRDefault="008E623D" w:rsidP="00E71EE3">
      <w:pPr>
        <w:jc w:val="both"/>
        <w:rPr>
          <w:sz w:val="24"/>
          <w:szCs w:val="24"/>
        </w:rPr>
      </w:pPr>
      <w:r w:rsidRPr="003E49FA">
        <w:rPr>
          <w:sz w:val="24"/>
          <w:szCs w:val="24"/>
        </w:rPr>
        <w:t>5 класс   «Справочно-поисковый аппарат библиотеки»,                                                                                                     6 класс   «А где хранят вселенную» ,«Культура чтения.»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составлен список недостающей литературы;(орфографические словари)</w:t>
      </w:r>
    </w:p>
    <w:p w:rsidR="008E623D" w:rsidRPr="003E49FA" w:rsidRDefault="008E623D" w:rsidP="00E71EE3">
      <w:pPr>
        <w:jc w:val="both"/>
        <w:rPr>
          <w:sz w:val="24"/>
          <w:szCs w:val="24"/>
        </w:rPr>
      </w:pPr>
      <w:r w:rsidRPr="003E49FA">
        <w:rPr>
          <w:sz w:val="24"/>
          <w:szCs w:val="24"/>
        </w:rPr>
        <w:t>С целью развития кругозора у детей проведены интеллектуальные игры, в рамках библиотечных уроков.</w:t>
      </w:r>
    </w:p>
    <w:p w:rsidR="008E623D" w:rsidRPr="003E49FA" w:rsidRDefault="008E623D" w:rsidP="00E71EE3">
      <w:pPr>
        <w:jc w:val="both"/>
        <w:rPr>
          <w:sz w:val="24"/>
          <w:szCs w:val="24"/>
        </w:rPr>
      </w:pPr>
      <w:r w:rsidRPr="003E49FA">
        <w:rPr>
          <w:sz w:val="24"/>
          <w:szCs w:val="24"/>
        </w:rPr>
        <w:t>Библиотечные уроки проводятся согласно тематик, в системе с 1-11 классы, поэтому темы ежегодно повторяются, содержание может обновляться.</w:t>
      </w:r>
    </w:p>
    <w:p w:rsidR="007455A7" w:rsidRPr="003E49FA" w:rsidRDefault="007455A7" w:rsidP="00E71EE3">
      <w:pPr>
        <w:jc w:val="both"/>
        <w:rPr>
          <w:sz w:val="24"/>
          <w:szCs w:val="24"/>
        </w:rPr>
      </w:pP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На следующий год необходимо продолжить вести электронный каталог сценариев, разработок библиотечных уроков.</w:t>
      </w:r>
    </w:p>
    <w:p w:rsidR="008E623D" w:rsidRPr="003E49FA" w:rsidRDefault="008E623D" w:rsidP="00E71EE3">
      <w:pPr>
        <w:jc w:val="both"/>
        <w:rPr>
          <w:b/>
          <w:bCs/>
          <w:sz w:val="24"/>
          <w:szCs w:val="24"/>
        </w:rPr>
      </w:pPr>
      <w:r w:rsidRPr="003E49FA">
        <w:rPr>
          <w:b/>
          <w:bCs/>
          <w:sz w:val="24"/>
          <w:szCs w:val="24"/>
        </w:rPr>
        <w:t>Индивидуальная работа с читателями</w:t>
      </w:r>
    </w:p>
    <w:p w:rsidR="008E623D" w:rsidRPr="003E49FA" w:rsidRDefault="008E623D" w:rsidP="00E71EE3">
      <w:pPr>
        <w:jc w:val="both"/>
        <w:rPr>
          <w:sz w:val="24"/>
          <w:szCs w:val="24"/>
        </w:rPr>
      </w:pPr>
      <w:r w:rsidRPr="003E49FA">
        <w:rPr>
          <w:sz w:val="24"/>
          <w:szCs w:val="24"/>
        </w:rPr>
        <w:t>В данном направлении по плану проводилась следующая работа: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Создание и поддержание комфортных условий для работы читателей, обслуживание их на абонементе;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Обслуживание читателей;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Рекомендательные и рекламные беседы о книгах, энциклопедиях и журналах, поступивших в библиотеку;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Беседы о прочитанных книгах;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Просмотр читательских формуляров с целью выявления должников; Беседы на абонементе: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а) рекомендательные и рекламные беседы о книгах, энциклопедиях и журналах, поступивших в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библиотеку;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б) с вновь записавшимися читателями о правилах поведения в библиотеке, о культуре чтения книг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Изучение индивидуальных читательских запросов (беседы, предварительные заказы, тематические подборки)</w:t>
      </w:r>
    </w:p>
    <w:p w:rsidR="008E623D" w:rsidRPr="003E49FA" w:rsidRDefault="008E623D" w:rsidP="00E71EE3">
      <w:pPr>
        <w:ind w:firstLine="709"/>
        <w:jc w:val="both"/>
        <w:rPr>
          <w:b/>
          <w:bCs/>
          <w:sz w:val="24"/>
          <w:szCs w:val="24"/>
        </w:rPr>
      </w:pPr>
      <w:r w:rsidRPr="003E49FA">
        <w:rPr>
          <w:b/>
          <w:bCs/>
          <w:sz w:val="24"/>
          <w:szCs w:val="24"/>
        </w:rPr>
        <w:t>Работа с педагогическим коллективом школы построена с целью: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консультационно-информационной работы с педагогами;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организованной выдачи-приёма учебников классными руководителями начальных классов;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оказание методической помощи учителям при подготовке к урокам;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обзора новых поступлений в библиотеку, новинок книжного рынка;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организации книжной выставки «В помощь учителю»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 xml:space="preserve">- консультационно – информационной работы с методическими объединениями </w:t>
      </w:r>
      <w:proofErr w:type="spellStart"/>
      <w:r w:rsidRPr="003E49FA">
        <w:rPr>
          <w:sz w:val="24"/>
          <w:szCs w:val="24"/>
        </w:rPr>
        <w:t>учителейпредметников</w:t>
      </w:r>
      <w:proofErr w:type="spellEnd"/>
      <w:r w:rsidRPr="003E49FA">
        <w:rPr>
          <w:sz w:val="24"/>
          <w:szCs w:val="24"/>
        </w:rPr>
        <w:t>, направленная на выбор учебников и учебных пособий в новом учебном году.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совместной работы с педагогами в подготовке и проведении классных часов и школьных мероприятий.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Работа с родительской общественностью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lastRenderedPageBreak/>
        <w:t>- Участие семьи в библиотечных акциях « Книгу в подарок школьной библиотеке», необходимо отметить, низкое качество участия в данной акции, в следующем году нужно провести предварительную работу .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-классные руководители включали вопросы в повестку родительских собраний: в 1 классе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«Учимся читать вместе», в 5 классе «Читающая семья» (предоставление материала)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Сохранение традиций чтения в семье – залог успешного приобщения к чтению детей. Одно из важных мест в этой работе – это массовые мероприятия, т.к. именно на внеурочных мероприятиях происходит живое общение с ребятами. Это обзоры, обсуждения, викторины, праздники. Проводили досуг за просмотром журналов, книг. В этом направлении на следующий год необходимо приглашать родителей.</w:t>
      </w:r>
    </w:p>
    <w:p w:rsidR="008E623D" w:rsidRPr="003E49FA" w:rsidRDefault="008E623D" w:rsidP="00E71EE3">
      <w:pPr>
        <w:jc w:val="both"/>
        <w:rPr>
          <w:b/>
          <w:bCs/>
          <w:sz w:val="24"/>
          <w:szCs w:val="24"/>
        </w:rPr>
      </w:pPr>
      <w:r w:rsidRPr="003E49FA">
        <w:rPr>
          <w:b/>
          <w:bCs/>
          <w:sz w:val="24"/>
          <w:szCs w:val="24"/>
        </w:rPr>
        <w:t>Профессиональное развитие работников библиотеки</w:t>
      </w:r>
    </w:p>
    <w:p w:rsidR="008E623D" w:rsidRPr="003E49FA" w:rsidRDefault="008E623D" w:rsidP="00E71EE3">
      <w:pPr>
        <w:jc w:val="both"/>
        <w:rPr>
          <w:sz w:val="24"/>
          <w:szCs w:val="24"/>
        </w:rPr>
      </w:pPr>
      <w:r w:rsidRPr="003E49FA">
        <w:rPr>
          <w:sz w:val="24"/>
          <w:szCs w:val="24"/>
        </w:rPr>
        <w:t>В данном направлении выполнена следующая работа: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Проведен анализ работы библиотеки за 2023- 2024учебный год.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составление плана работы библиотеки на 2024-2025 учебный год.</w:t>
      </w:r>
    </w:p>
    <w:p w:rsidR="008E623D" w:rsidRPr="003E49FA" w:rsidRDefault="008E623D" w:rsidP="00E71EE3">
      <w:pPr>
        <w:ind w:firstLine="709"/>
        <w:jc w:val="both"/>
        <w:rPr>
          <w:b/>
          <w:bCs/>
          <w:sz w:val="24"/>
          <w:szCs w:val="24"/>
        </w:rPr>
      </w:pPr>
      <w:r w:rsidRPr="003E49FA">
        <w:rPr>
          <w:b/>
          <w:bCs/>
          <w:sz w:val="24"/>
          <w:szCs w:val="24"/>
        </w:rPr>
        <w:t>Ведение учетной документации школьной библиотеки.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 xml:space="preserve">- совершенствование и освоение новых библиотечных технологий 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самообразование: чтение журналов «Школьная библиотека», «Библиотека в школе». Приказы, письма, инструкции о библиотечном деле.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-взаимодействие со школьными библиотеками района.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b/>
          <w:bCs/>
          <w:sz w:val="24"/>
          <w:szCs w:val="24"/>
        </w:rPr>
        <w:t>Создание стиля библиотеки</w:t>
      </w:r>
      <w:r w:rsidRPr="003E49FA">
        <w:rPr>
          <w:sz w:val="24"/>
          <w:szCs w:val="24"/>
        </w:rPr>
        <w:t>. Эстетическое оформление библиотеки - одно из направлений в работе. Обновление стендов, оформление тематических выставок книг.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Для работы в библиотеку необходимо приобрести полочные разделители и выставочные полки, витражи, мебель и т.д.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Реклама о деятельности библиотеки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Наглядная (информационные объявления о выставках и мероприятиях, проводимых библиотекой на стенде)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Оформление выставки, посвященной книгам-юбилярам и другим знаменательным датам календаря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Учащиеся начальных классов в перемену приходят в библиотеку и с интересом просматривают энциклопедии, задают вопросы. Особой популярностью пользуются энциклопедии о животных, о космосе, про динозавров, и военную технику. Самыми активными читателями среди учащихся начальной школы за отчётный период были ученики 2, 3, 4 и 5,6 классов.</w:t>
      </w:r>
    </w:p>
    <w:p w:rsidR="008E623D" w:rsidRPr="003E49FA" w:rsidRDefault="008E623D" w:rsidP="00E71EE3">
      <w:pPr>
        <w:ind w:firstLine="709"/>
        <w:jc w:val="both"/>
        <w:rPr>
          <w:b/>
          <w:bCs/>
          <w:sz w:val="24"/>
          <w:szCs w:val="24"/>
        </w:rPr>
      </w:pPr>
      <w:r w:rsidRPr="003E49FA">
        <w:rPr>
          <w:b/>
          <w:bCs/>
          <w:sz w:val="24"/>
          <w:szCs w:val="24"/>
        </w:rPr>
        <w:t>Книжно-иллюстрированные выставки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Важнейшим направлением деятельности библиотеки является раскрытие фонда через книжные выставки.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В течение года разработаны и оформлены книжные выставки к календарным и знаменательным датам: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День знаний (к 1 сентября)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«Пусть осень жизни будет золотой…» приурочена Дню пожилого человека.(1 октября);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День учителя (5 октября);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-Международный день школьных библиотек (26 октября);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Международный день толерантности (16 ноября);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День Независимости РК (25 октября);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«Имя тебе – женщина!» приуроченная к празднику Международный женский день (8 марта); -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Всемирный день поэзии. (21 марта);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Международный день детской книги (2 апреля);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lastRenderedPageBreak/>
        <w:t>- «Хочешь быть здоров – будь!» посвящена Всемирному дню здоровья (7 апреля);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Удивительный мир космоса (12 апреля);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«Эхо войны и память сердца» приуроченная к празднику Дня Победы.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76 лет Победы в Великой Отечественной войне 1941-1945 гг. Выставка художественных произведений о ВОВ (9 мая);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Мероприятия С целью повышения престижа чтения, формирования позитивного отношения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к чтению и библиотеке в течение года проводились различные мероприятия. Например, В Международный день словаря (22 ноября) библиотечный урок о словарях, где ребята узнали много интересного о словарях и значении словарей.</w:t>
      </w:r>
    </w:p>
    <w:p w:rsidR="008E623D" w:rsidRPr="003E49FA" w:rsidRDefault="008E623D" w:rsidP="00E71EE3">
      <w:pPr>
        <w:ind w:firstLine="709"/>
        <w:jc w:val="both"/>
        <w:rPr>
          <w:b/>
          <w:bCs/>
          <w:sz w:val="24"/>
          <w:szCs w:val="24"/>
        </w:rPr>
      </w:pPr>
      <w:r w:rsidRPr="003E49FA">
        <w:rPr>
          <w:b/>
          <w:bCs/>
          <w:sz w:val="24"/>
          <w:szCs w:val="24"/>
        </w:rPr>
        <w:t>Проектно-исследовательская работа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«Наш край в стихах и прозе».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Недостатком в работе библиотеки являются: отсутствие поступлений в фонд художественной литературы, а без хорошего фонда библиотека не может выполнить на высоком уровне свои образовательные, воспитательные и информационные функции, ветхая классическая литература. Кроме того, помещение школьной библиотеки очень маленькое, отсутствует читальный зал, что не позволяет детям в полной мере использовать имеющуюся в наличии литературу.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b/>
          <w:bCs/>
        </w:rPr>
        <w:t>ВЫВОД:</w:t>
      </w:r>
      <w:r w:rsidRPr="003E49FA">
        <w:rPr>
          <w:sz w:val="24"/>
          <w:szCs w:val="24"/>
        </w:rPr>
        <w:t xml:space="preserve">  Выявлены основные проблемы, над которыми необходимо работать в 2024-2025г.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Снижается читательская активность учащихся, книгу заменяет Интернет.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Задачи на следующий год: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пополнять фонд новой художественной и детской литературой, обучать новых читателей пользоваться книгой и другими носителями информации;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организовывать мероприятия по привлечению пользователей к работе с различными информационными носителями, в том числе электронными;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внедрять новые, эффективные формы работы, новые технологии по формированию у читателей навыков независимого библиотечного пользователя;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организовывать мероприятия, ориентированные на воспитание нравственного, гражданско-патриотического самосознания личности, формирование навыков здорового образа жизни;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наладить более активную и полную работу с родителями;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нужна систематизации фонда;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  <w:r w:rsidRPr="003E49FA">
        <w:rPr>
          <w:sz w:val="24"/>
          <w:szCs w:val="24"/>
        </w:rPr>
        <w:t>- продолжать повышать свою квалификацию и профессиональный уровень.</w:t>
      </w: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</w:p>
    <w:p w:rsidR="008E623D" w:rsidRPr="003E49FA" w:rsidRDefault="008E623D" w:rsidP="00E71EE3">
      <w:pPr>
        <w:ind w:firstLine="709"/>
        <w:jc w:val="both"/>
        <w:rPr>
          <w:b/>
          <w:bCs/>
          <w:sz w:val="24"/>
          <w:szCs w:val="24"/>
        </w:rPr>
      </w:pPr>
      <w:r w:rsidRPr="003E49FA">
        <w:rPr>
          <w:b/>
          <w:bCs/>
          <w:sz w:val="24"/>
          <w:szCs w:val="24"/>
        </w:rPr>
        <w:t>Цифровые показатели работы школьной библиотеки</w:t>
      </w:r>
    </w:p>
    <w:p w:rsidR="008E623D" w:rsidRPr="003E49FA" w:rsidRDefault="008E623D" w:rsidP="00E71EE3">
      <w:pPr>
        <w:tabs>
          <w:tab w:val="left" w:pos="2322"/>
        </w:tabs>
        <w:ind w:firstLine="709"/>
        <w:jc w:val="both"/>
        <w:rPr>
          <w:b/>
          <w:bCs/>
          <w:sz w:val="24"/>
          <w:szCs w:val="24"/>
        </w:rPr>
      </w:pPr>
      <w:r w:rsidRPr="003E49FA">
        <w:rPr>
          <w:b/>
          <w:bCs/>
          <w:sz w:val="24"/>
          <w:szCs w:val="24"/>
        </w:rPr>
        <w:tab/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562"/>
        <w:gridCol w:w="7513"/>
        <w:gridCol w:w="1269"/>
      </w:tblGrid>
      <w:tr w:rsidR="008E623D" w:rsidRPr="003E49FA" w:rsidTr="00FD1CB0">
        <w:trPr>
          <w:trHeight w:val="583"/>
        </w:trPr>
        <w:tc>
          <w:tcPr>
            <w:tcW w:w="562" w:type="dxa"/>
          </w:tcPr>
          <w:p w:rsidR="008E623D" w:rsidRPr="003E49FA" w:rsidRDefault="008E623D" w:rsidP="00E71EE3">
            <w:pPr>
              <w:jc w:val="both"/>
              <w:rPr>
                <w:b/>
                <w:bCs/>
                <w:sz w:val="24"/>
                <w:szCs w:val="24"/>
              </w:rPr>
            </w:pPr>
            <w:r w:rsidRPr="003E49FA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7513" w:type="dxa"/>
          </w:tcPr>
          <w:p w:rsidR="008E623D" w:rsidRPr="003E49FA" w:rsidRDefault="008E623D" w:rsidP="00E71EE3">
            <w:pPr>
              <w:jc w:val="both"/>
              <w:rPr>
                <w:b/>
                <w:bCs/>
                <w:sz w:val="24"/>
                <w:szCs w:val="24"/>
              </w:rPr>
            </w:pPr>
            <w:r w:rsidRPr="003E49FA"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269" w:type="dxa"/>
          </w:tcPr>
          <w:p w:rsidR="008E623D" w:rsidRPr="003E49FA" w:rsidRDefault="008E623D" w:rsidP="00E71EE3">
            <w:pPr>
              <w:jc w:val="both"/>
              <w:rPr>
                <w:b/>
                <w:bCs/>
                <w:sz w:val="24"/>
                <w:szCs w:val="24"/>
              </w:rPr>
            </w:pPr>
            <w:r w:rsidRPr="003E49FA">
              <w:rPr>
                <w:b/>
                <w:bCs/>
                <w:sz w:val="24"/>
                <w:szCs w:val="24"/>
              </w:rPr>
              <w:t>2023-2024</w:t>
            </w:r>
          </w:p>
          <w:p w:rsidR="008E623D" w:rsidRPr="003E49FA" w:rsidRDefault="008E623D" w:rsidP="00E71EE3">
            <w:pPr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3E49FA">
              <w:rPr>
                <w:b/>
                <w:bCs/>
                <w:sz w:val="24"/>
                <w:szCs w:val="24"/>
              </w:rPr>
              <w:t>Учеб.год</w:t>
            </w:r>
            <w:proofErr w:type="spellEnd"/>
          </w:p>
        </w:tc>
      </w:tr>
      <w:tr w:rsidR="008E623D" w:rsidRPr="003E49FA" w:rsidTr="00FD1CB0">
        <w:tc>
          <w:tcPr>
            <w:tcW w:w="562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>1</w:t>
            </w:r>
          </w:p>
        </w:tc>
        <w:tc>
          <w:tcPr>
            <w:tcW w:w="7513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 xml:space="preserve"> Количество штатных библиотечных работников </w:t>
            </w:r>
          </w:p>
        </w:tc>
        <w:tc>
          <w:tcPr>
            <w:tcW w:w="1269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>1</w:t>
            </w:r>
          </w:p>
        </w:tc>
      </w:tr>
      <w:tr w:rsidR="008E623D" w:rsidRPr="003E49FA" w:rsidTr="00FD1CB0">
        <w:tc>
          <w:tcPr>
            <w:tcW w:w="562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>2</w:t>
            </w:r>
          </w:p>
        </w:tc>
        <w:tc>
          <w:tcPr>
            <w:tcW w:w="7513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 xml:space="preserve">Количество ставок </w:t>
            </w:r>
          </w:p>
        </w:tc>
        <w:tc>
          <w:tcPr>
            <w:tcW w:w="1269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>1</w:t>
            </w:r>
          </w:p>
        </w:tc>
      </w:tr>
      <w:tr w:rsidR="008E623D" w:rsidRPr="003E49FA" w:rsidTr="00FD1CB0">
        <w:tc>
          <w:tcPr>
            <w:tcW w:w="562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>3</w:t>
            </w:r>
          </w:p>
        </w:tc>
        <w:tc>
          <w:tcPr>
            <w:tcW w:w="7513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 xml:space="preserve">Фонд учебников всего: </w:t>
            </w:r>
          </w:p>
        </w:tc>
        <w:tc>
          <w:tcPr>
            <w:tcW w:w="1269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</w:p>
        </w:tc>
      </w:tr>
      <w:tr w:rsidR="008E623D" w:rsidRPr="003E49FA" w:rsidTr="00FD1CB0">
        <w:trPr>
          <w:trHeight w:val="311"/>
        </w:trPr>
        <w:tc>
          <w:tcPr>
            <w:tcW w:w="562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 xml:space="preserve">– поступило за отчётный период </w:t>
            </w:r>
          </w:p>
        </w:tc>
        <w:tc>
          <w:tcPr>
            <w:tcW w:w="1269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>1141</w:t>
            </w:r>
          </w:p>
        </w:tc>
      </w:tr>
      <w:tr w:rsidR="008E623D" w:rsidRPr="003E49FA" w:rsidTr="00FD1CB0">
        <w:tc>
          <w:tcPr>
            <w:tcW w:w="562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 xml:space="preserve">– выбыло за отчётный период </w:t>
            </w:r>
          </w:p>
        </w:tc>
        <w:tc>
          <w:tcPr>
            <w:tcW w:w="1269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>-</w:t>
            </w:r>
          </w:p>
        </w:tc>
      </w:tr>
      <w:tr w:rsidR="008E623D" w:rsidRPr="003E49FA" w:rsidTr="00FD1CB0">
        <w:tc>
          <w:tcPr>
            <w:tcW w:w="562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>4</w:t>
            </w:r>
          </w:p>
        </w:tc>
        <w:tc>
          <w:tcPr>
            <w:tcW w:w="7513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 xml:space="preserve"> Основной книжный фонд всего:</w:t>
            </w:r>
          </w:p>
        </w:tc>
        <w:tc>
          <w:tcPr>
            <w:tcW w:w="1269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>15987</w:t>
            </w:r>
          </w:p>
        </w:tc>
      </w:tr>
      <w:tr w:rsidR="008E623D" w:rsidRPr="003E49FA" w:rsidTr="00FD1CB0">
        <w:tc>
          <w:tcPr>
            <w:tcW w:w="562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>– поступило за отчётный период</w:t>
            </w:r>
          </w:p>
        </w:tc>
        <w:tc>
          <w:tcPr>
            <w:tcW w:w="1269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>110</w:t>
            </w:r>
          </w:p>
        </w:tc>
      </w:tr>
      <w:tr w:rsidR="008E623D" w:rsidRPr="003E49FA" w:rsidTr="00FD1CB0">
        <w:tc>
          <w:tcPr>
            <w:tcW w:w="562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>– выбыло за отчётный период</w:t>
            </w:r>
          </w:p>
        </w:tc>
        <w:tc>
          <w:tcPr>
            <w:tcW w:w="1269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</w:p>
        </w:tc>
      </w:tr>
      <w:tr w:rsidR="008E623D" w:rsidRPr="003E49FA" w:rsidTr="00FD1CB0">
        <w:tc>
          <w:tcPr>
            <w:tcW w:w="562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>Наличие ЭОР (электронные образовательные ресурсы) в фонде кол-во</w:t>
            </w:r>
          </w:p>
        </w:tc>
        <w:tc>
          <w:tcPr>
            <w:tcW w:w="1269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>85</w:t>
            </w:r>
          </w:p>
        </w:tc>
      </w:tr>
      <w:tr w:rsidR="008E623D" w:rsidRPr="003E49FA" w:rsidTr="00FD1CB0">
        <w:tc>
          <w:tcPr>
            <w:tcW w:w="562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>5</w:t>
            </w:r>
          </w:p>
        </w:tc>
        <w:tc>
          <w:tcPr>
            <w:tcW w:w="7513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 xml:space="preserve"> Количество читателей всего </w:t>
            </w:r>
          </w:p>
        </w:tc>
        <w:tc>
          <w:tcPr>
            <w:tcW w:w="1269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>250</w:t>
            </w:r>
          </w:p>
        </w:tc>
      </w:tr>
      <w:tr w:rsidR="008E623D" w:rsidRPr="003E49FA" w:rsidTr="00FD1CB0">
        <w:tc>
          <w:tcPr>
            <w:tcW w:w="562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 xml:space="preserve">в т. ч. 1 – 9 классы </w:t>
            </w:r>
          </w:p>
        </w:tc>
        <w:tc>
          <w:tcPr>
            <w:tcW w:w="1269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>237</w:t>
            </w:r>
          </w:p>
        </w:tc>
      </w:tr>
      <w:tr w:rsidR="008E623D" w:rsidRPr="003E49FA" w:rsidTr="00FD1CB0">
        <w:tc>
          <w:tcPr>
            <w:tcW w:w="562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 xml:space="preserve">10 – 11 классы </w:t>
            </w:r>
          </w:p>
        </w:tc>
        <w:tc>
          <w:tcPr>
            <w:tcW w:w="1269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>24</w:t>
            </w:r>
          </w:p>
        </w:tc>
      </w:tr>
      <w:tr w:rsidR="008E623D" w:rsidRPr="003E49FA" w:rsidTr="00FD1CB0">
        <w:tc>
          <w:tcPr>
            <w:tcW w:w="562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 xml:space="preserve">учителя </w:t>
            </w:r>
          </w:p>
        </w:tc>
        <w:tc>
          <w:tcPr>
            <w:tcW w:w="1269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>19</w:t>
            </w:r>
          </w:p>
        </w:tc>
      </w:tr>
      <w:tr w:rsidR="008E623D" w:rsidRPr="003E49FA" w:rsidTr="00FD1CB0">
        <w:tc>
          <w:tcPr>
            <w:tcW w:w="562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 xml:space="preserve">прочие </w:t>
            </w:r>
          </w:p>
        </w:tc>
        <w:tc>
          <w:tcPr>
            <w:tcW w:w="1269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>4</w:t>
            </w:r>
          </w:p>
        </w:tc>
      </w:tr>
      <w:tr w:rsidR="008E623D" w:rsidRPr="003E49FA" w:rsidTr="00FD1CB0">
        <w:tc>
          <w:tcPr>
            <w:tcW w:w="562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>6</w:t>
            </w:r>
          </w:p>
        </w:tc>
        <w:tc>
          <w:tcPr>
            <w:tcW w:w="7513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 xml:space="preserve"> % охвата чтением</w:t>
            </w:r>
          </w:p>
        </w:tc>
        <w:tc>
          <w:tcPr>
            <w:tcW w:w="1269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</w:p>
        </w:tc>
      </w:tr>
      <w:tr w:rsidR="008E623D" w:rsidRPr="003E49FA" w:rsidTr="00FD1CB0">
        <w:tc>
          <w:tcPr>
            <w:tcW w:w="562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>а) учащихся</w:t>
            </w:r>
          </w:p>
        </w:tc>
        <w:tc>
          <w:tcPr>
            <w:tcW w:w="1269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>2</w:t>
            </w:r>
          </w:p>
        </w:tc>
      </w:tr>
      <w:tr w:rsidR="008E623D" w:rsidRPr="003E49FA" w:rsidTr="00FD1CB0">
        <w:tc>
          <w:tcPr>
            <w:tcW w:w="562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 xml:space="preserve">б) учителей </w:t>
            </w:r>
          </w:p>
        </w:tc>
        <w:tc>
          <w:tcPr>
            <w:tcW w:w="1269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>100</w:t>
            </w:r>
          </w:p>
        </w:tc>
      </w:tr>
      <w:tr w:rsidR="008E623D" w:rsidRPr="003E49FA" w:rsidTr="00FD1CB0">
        <w:tc>
          <w:tcPr>
            <w:tcW w:w="562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 xml:space="preserve"> Книговыдача всего: </w:t>
            </w:r>
          </w:p>
        </w:tc>
        <w:tc>
          <w:tcPr>
            <w:tcW w:w="1269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</w:p>
        </w:tc>
      </w:tr>
      <w:tr w:rsidR="008E623D" w:rsidRPr="003E49FA" w:rsidTr="00FD1CB0">
        <w:tc>
          <w:tcPr>
            <w:tcW w:w="562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 xml:space="preserve">– учебники </w:t>
            </w:r>
          </w:p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 xml:space="preserve">– художественная литература и иная литература </w:t>
            </w:r>
          </w:p>
        </w:tc>
        <w:tc>
          <w:tcPr>
            <w:tcW w:w="1269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>4500</w:t>
            </w:r>
          </w:p>
        </w:tc>
      </w:tr>
      <w:tr w:rsidR="008E623D" w:rsidRPr="003E49FA" w:rsidTr="00FD1CB0">
        <w:tc>
          <w:tcPr>
            <w:tcW w:w="562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>8</w:t>
            </w:r>
          </w:p>
        </w:tc>
        <w:tc>
          <w:tcPr>
            <w:tcW w:w="7513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 xml:space="preserve"> Посещения</w:t>
            </w:r>
          </w:p>
        </w:tc>
        <w:tc>
          <w:tcPr>
            <w:tcW w:w="1269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>2250</w:t>
            </w:r>
          </w:p>
        </w:tc>
      </w:tr>
      <w:tr w:rsidR="008E623D" w:rsidRPr="003E49FA" w:rsidTr="00FD1CB0">
        <w:tc>
          <w:tcPr>
            <w:tcW w:w="562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>9</w:t>
            </w:r>
          </w:p>
        </w:tc>
        <w:tc>
          <w:tcPr>
            <w:tcW w:w="7513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 xml:space="preserve"> Посещаемость (ч. посещений/ч. читателей</w:t>
            </w:r>
          </w:p>
        </w:tc>
        <w:tc>
          <w:tcPr>
            <w:tcW w:w="1269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</w:p>
        </w:tc>
      </w:tr>
      <w:tr w:rsidR="008E623D" w:rsidRPr="003E49FA" w:rsidTr="00FD1CB0">
        <w:tc>
          <w:tcPr>
            <w:tcW w:w="562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>10</w:t>
            </w:r>
          </w:p>
        </w:tc>
        <w:tc>
          <w:tcPr>
            <w:tcW w:w="7513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 xml:space="preserve"> Читаемость (книговыдача/ч. Читателей 250), </w:t>
            </w:r>
          </w:p>
        </w:tc>
        <w:tc>
          <w:tcPr>
            <w:tcW w:w="1269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</w:p>
        </w:tc>
      </w:tr>
      <w:tr w:rsidR="008E623D" w:rsidRPr="003E49FA" w:rsidTr="00FD1CB0">
        <w:tc>
          <w:tcPr>
            <w:tcW w:w="562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>11</w:t>
            </w:r>
          </w:p>
        </w:tc>
        <w:tc>
          <w:tcPr>
            <w:tcW w:w="7513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 xml:space="preserve"> Обращаемость (книговыдача/книжный фонд) </w:t>
            </w:r>
          </w:p>
        </w:tc>
        <w:tc>
          <w:tcPr>
            <w:tcW w:w="1269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</w:p>
        </w:tc>
      </w:tr>
      <w:tr w:rsidR="008E623D" w:rsidRPr="003E49FA" w:rsidTr="00FD1CB0">
        <w:tc>
          <w:tcPr>
            <w:tcW w:w="562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>12</w:t>
            </w:r>
          </w:p>
        </w:tc>
        <w:tc>
          <w:tcPr>
            <w:tcW w:w="7513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 xml:space="preserve"> Обеспеченность (книжный фонд/ч.261) 102%</w:t>
            </w:r>
          </w:p>
        </w:tc>
        <w:tc>
          <w:tcPr>
            <w:tcW w:w="1269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>102%</w:t>
            </w:r>
          </w:p>
        </w:tc>
      </w:tr>
      <w:tr w:rsidR="008E623D" w:rsidRPr="003E49FA" w:rsidTr="00FD1CB0">
        <w:tc>
          <w:tcPr>
            <w:tcW w:w="562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>13</w:t>
            </w:r>
          </w:p>
        </w:tc>
        <w:tc>
          <w:tcPr>
            <w:tcW w:w="7513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 xml:space="preserve"> Библиотечно-библиографические уроки: </w:t>
            </w:r>
          </w:p>
        </w:tc>
        <w:tc>
          <w:tcPr>
            <w:tcW w:w="1269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>100</w:t>
            </w:r>
          </w:p>
        </w:tc>
      </w:tr>
      <w:tr w:rsidR="008E623D" w:rsidRPr="003E49FA" w:rsidTr="00FD1CB0">
        <w:tc>
          <w:tcPr>
            <w:tcW w:w="562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 xml:space="preserve">– по плану </w:t>
            </w:r>
          </w:p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 xml:space="preserve">– проведено </w:t>
            </w:r>
          </w:p>
        </w:tc>
        <w:tc>
          <w:tcPr>
            <w:tcW w:w="1269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>4</w:t>
            </w:r>
          </w:p>
        </w:tc>
      </w:tr>
      <w:tr w:rsidR="008E623D" w:rsidRPr="003E49FA" w:rsidTr="00FD1CB0">
        <w:tc>
          <w:tcPr>
            <w:tcW w:w="562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>14</w:t>
            </w:r>
          </w:p>
        </w:tc>
        <w:tc>
          <w:tcPr>
            <w:tcW w:w="7513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>Проведено массовых мероприятий: 51</w:t>
            </w:r>
          </w:p>
        </w:tc>
        <w:tc>
          <w:tcPr>
            <w:tcW w:w="1269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</w:p>
        </w:tc>
      </w:tr>
      <w:tr w:rsidR="008E623D" w:rsidRPr="003E49FA" w:rsidTr="00FD1CB0">
        <w:tc>
          <w:tcPr>
            <w:tcW w:w="562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 xml:space="preserve">- обзоров литературы </w:t>
            </w:r>
          </w:p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 xml:space="preserve">– конкурсов, викторин </w:t>
            </w:r>
          </w:p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 xml:space="preserve">– читательских конференций </w:t>
            </w:r>
          </w:p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 xml:space="preserve">– интеллектуальных игр </w:t>
            </w:r>
          </w:p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 xml:space="preserve">– обсуждение книг </w:t>
            </w:r>
          </w:p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 xml:space="preserve">– выставок поделок учащихся </w:t>
            </w:r>
          </w:p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 xml:space="preserve">– конкурсов рисунков </w:t>
            </w:r>
          </w:p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 xml:space="preserve">– экскурсий </w:t>
            </w:r>
          </w:p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 xml:space="preserve">- бесед </w:t>
            </w:r>
          </w:p>
        </w:tc>
        <w:tc>
          <w:tcPr>
            <w:tcW w:w="1269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>1</w:t>
            </w:r>
          </w:p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>2</w:t>
            </w:r>
          </w:p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>0</w:t>
            </w:r>
          </w:p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>1</w:t>
            </w:r>
          </w:p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>1</w:t>
            </w:r>
          </w:p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>2</w:t>
            </w:r>
          </w:p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>1</w:t>
            </w:r>
          </w:p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>1</w:t>
            </w:r>
          </w:p>
        </w:tc>
      </w:tr>
      <w:tr w:rsidR="008E623D" w:rsidRPr="003E49FA" w:rsidTr="00FD1CB0">
        <w:tc>
          <w:tcPr>
            <w:tcW w:w="562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>15</w:t>
            </w:r>
          </w:p>
        </w:tc>
        <w:tc>
          <w:tcPr>
            <w:tcW w:w="7513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 xml:space="preserve"> Организовано выставок </w:t>
            </w:r>
          </w:p>
        </w:tc>
        <w:tc>
          <w:tcPr>
            <w:tcW w:w="1269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>9</w:t>
            </w:r>
          </w:p>
        </w:tc>
      </w:tr>
      <w:tr w:rsidR="008E623D" w:rsidRPr="003E49FA" w:rsidTr="00FD1CB0">
        <w:tc>
          <w:tcPr>
            <w:tcW w:w="562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9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</w:p>
        </w:tc>
      </w:tr>
    </w:tbl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</w:p>
    <w:p w:rsidR="008E623D" w:rsidRPr="003E49FA" w:rsidRDefault="008E623D" w:rsidP="00E71EE3">
      <w:pPr>
        <w:ind w:firstLine="709"/>
        <w:jc w:val="both"/>
        <w:rPr>
          <w:b/>
          <w:bCs/>
          <w:sz w:val="24"/>
          <w:szCs w:val="24"/>
        </w:rPr>
      </w:pPr>
      <w:r w:rsidRPr="003E49FA">
        <w:rPr>
          <w:b/>
          <w:bCs/>
          <w:sz w:val="24"/>
          <w:szCs w:val="24"/>
        </w:rPr>
        <w:t>Техническое обеспечение школьных библиотек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1696"/>
        <w:gridCol w:w="4395"/>
        <w:gridCol w:w="3253"/>
      </w:tblGrid>
      <w:tr w:rsidR="008E623D" w:rsidRPr="003E49FA" w:rsidTr="00FD1CB0">
        <w:tc>
          <w:tcPr>
            <w:tcW w:w="1696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>Название</w:t>
            </w:r>
          </w:p>
        </w:tc>
        <w:tc>
          <w:tcPr>
            <w:tcW w:w="4395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>количество</w:t>
            </w:r>
          </w:p>
        </w:tc>
        <w:tc>
          <w:tcPr>
            <w:tcW w:w="3253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>Место установки</w:t>
            </w:r>
          </w:p>
        </w:tc>
      </w:tr>
      <w:tr w:rsidR="008E623D" w:rsidRPr="003E49FA" w:rsidTr="00FD1CB0">
        <w:tc>
          <w:tcPr>
            <w:tcW w:w="1696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>Компьютер</w:t>
            </w:r>
          </w:p>
        </w:tc>
        <w:tc>
          <w:tcPr>
            <w:tcW w:w="4395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>1</w:t>
            </w:r>
          </w:p>
        </w:tc>
        <w:tc>
          <w:tcPr>
            <w:tcW w:w="3253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>Библиотека</w:t>
            </w:r>
          </w:p>
        </w:tc>
      </w:tr>
      <w:tr w:rsidR="008E623D" w:rsidRPr="003E49FA" w:rsidTr="00FD1CB0">
        <w:tc>
          <w:tcPr>
            <w:tcW w:w="1696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>Принтер</w:t>
            </w:r>
          </w:p>
        </w:tc>
        <w:tc>
          <w:tcPr>
            <w:tcW w:w="4395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>1</w:t>
            </w:r>
          </w:p>
        </w:tc>
        <w:tc>
          <w:tcPr>
            <w:tcW w:w="3253" w:type="dxa"/>
          </w:tcPr>
          <w:p w:rsidR="008E623D" w:rsidRPr="003E49FA" w:rsidRDefault="008E623D" w:rsidP="00E71EE3">
            <w:pPr>
              <w:jc w:val="both"/>
              <w:rPr>
                <w:sz w:val="24"/>
                <w:szCs w:val="24"/>
              </w:rPr>
            </w:pPr>
            <w:r w:rsidRPr="003E49FA">
              <w:rPr>
                <w:sz w:val="24"/>
                <w:szCs w:val="24"/>
              </w:rPr>
              <w:t>Библиотека</w:t>
            </w:r>
          </w:p>
        </w:tc>
      </w:tr>
    </w:tbl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</w:p>
    <w:p w:rsidR="008E623D" w:rsidRPr="003E49FA" w:rsidRDefault="008E623D" w:rsidP="00E71EE3">
      <w:pPr>
        <w:ind w:firstLine="709"/>
        <w:jc w:val="both"/>
        <w:rPr>
          <w:sz w:val="24"/>
          <w:szCs w:val="24"/>
        </w:rPr>
      </w:pPr>
    </w:p>
    <w:p w:rsidR="00B42E2A" w:rsidRPr="003E49FA" w:rsidRDefault="000B747F" w:rsidP="00E71EE3">
      <w:pPr>
        <w:widowControl/>
        <w:autoSpaceDE/>
        <w:autoSpaceDN/>
        <w:spacing w:after="160" w:line="259" w:lineRule="auto"/>
        <w:jc w:val="both"/>
        <w:rPr>
          <w:rFonts w:ascii="Kz Times New Roman" w:eastAsia="Calibri" w:hAnsi="Kz Times New Roman" w:cs="Kz Times New Roman"/>
          <w:b/>
          <w:i/>
          <w:sz w:val="28"/>
          <w:szCs w:val="28"/>
        </w:rPr>
      </w:pPr>
      <w:r w:rsidRPr="003E49FA">
        <w:rPr>
          <w:rFonts w:ascii="Kz Times New Roman" w:eastAsia="Calibri" w:hAnsi="Kz Times New Roman" w:cs="Kz Times New Roman"/>
          <w:b/>
          <w:i/>
          <w:sz w:val="28"/>
          <w:szCs w:val="28"/>
        </w:rPr>
        <w:t xml:space="preserve">7. Оценка знаний </w:t>
      </w:r>
      <w:proofErr w:type="spellStart"/>
      <w:r w:rsidRPr="003E49FA">
        <w:rPr>
          <w:rFonts w:ascii="Kz Times New Roman" w:eastAsia="Calibri" w:hAnsi="Kz Times New Roman" w:cs="Kz Times New Roman"/>
          <w:b/>
          <w:i/>
          <w:sz w:val="28"/>
          <w:szCs w:val="28"/>
        </w:rPr>
        <w:t>обучающихся</w:t>
      </w:r>
      <w:r w:rsidR="00957113" w:rsidRPr="003E49FA">
        <w:rPr>
          <w:rFonts w:ascii="Kz Times New Roman" w:eastAsia="Calibri" w:hAnsi="Kz Times New Roman" w:cs="Kz Times New Roman"/>
          <w:b/>
          <w:i/>
          <w:sz w:val="28"/>
          <w:szCs w:val="28"/>
        </w:rPr>
        <w:t>школы</w:t>
      </w:r>
      <w:proofErr w:type="spellEnd"/>
    </w:p>
    <w:p w:rsidR="00A55985" w:rsidRPr="003E49FA" w:rsidRDefault="00A55985" w:rsidP="00E71EE3">
      <w:pPr>
        <w:widowControl/>
        <w:autoSpaceDE/>
        <w:autoSpaceDN/>
        <w:spacing w:after="160" w:line="259" w:lineRule="auto"/>
        <w:jc w:val="both"/>
        <w:rPr>
          <w:rFonts w:ascii="Kz Times New Roman" w:eastAsia="Calibri" w:hAnsi="Kz Times New Roman" w:cs="Kz Times New Roman"/>
          <w:b/>
          <w:i/>
          <w:sz w:val="28"/>
          <w:szCs w:val="28"/>
        </w:rPr>
      </w:pPr>
      <w:r w:rsidRPr="003E49FA">
        <w:rPr>
          <w:rFonts w:ascii="Kz Times New Roman" w:eastAsia="Calibri" w:hAnsi="Kz Times New Roman" w:cs="Kz Times New Roman"/>
          <w:b/>
          <w:i/>
          <w:sz w:val="28"/>
          <w:szCs w:val="28"/>
        </w:rPr>
        <w:t xml:space="preserve">7.1. Качество знаний и успеваемости учащихся за 2021-2022, 2022-2023, </w:t>
      </w:r>
      <w:r w:rsidR="00215E1A" w:rsidRPr="003E49FA">
        <w:rPr>
          <w:rFonts w:ascii="Kz Times New Roman" w:eastAsia="Calibri" w:hAnsi="Kz Times New Roman" w:cs="Kz Times New Roman"/>
          <w:b/>
          <w:i/>
          <w:sz w:val="28"/>
          <w:szCs w:val="28"/>
        </w:rPr>
        <w:t>2023-2024 учебные года</w:t>
      </w:r>
    </w:p>
    <w:p w:rsidR="009D52C9" w:rsidRPr="003E49FA" w:rsidRDefault="009D52C9" w:rsidP="00E71EE3">
      <w:pPr>
        <w:widowControl/>
        <w:autoSpaceDE/>
        <w:autoSpaceDN/>
        <w:spacing w:after="160" w:line="259" w:lineRule="auto"/>
        <w:jc w:val="both"/>
        <w:rPr>
          <w:rFonts w:ascii="Kz Times New Roman" w:eastAsia="Calibri" w:hAnsi="Kz Times New Roman" w:cs="Kz Times New Roman"/>
          <w:b/>
          <w:i/>
          <w:sz w:val="28"/>
          <w:szCs w:val="28"/>
        </w:rPr>
      </w:pPr>
    </w:p>
    <w:p w:rsidR="00215E1A" w:rsidRDefault="00215E1A" w:rsidP="00E71EE3">
      <w:pPr>
        <w:tabs>
          <w:tab w:val="left" w:pos="2596"/>
        </w:tabs>
        <w:jc w:val="both"/>
        <w:rPr>
          <w:b/>
          <w:sz w:val="28"/>
        </w:rPr>
      </w:pPr>
      <w:r w:rsidRPr="003E49FA">
        <w:rPr>
          <w:b/>
          <w:sz w:val="28"/>
        </w:rPr>
        <w:t>Результативность качества знаний обучающихся школы за 2021-2022 учебный год</w:t>
      </w:r>
    </w:p>
    <w:p w:rsidR="00215E1A" w:rsidRDefault="00215E1A" w:rsidP="00E71EE3">
      <w:pPr>
        <w:tabs>
          <w:tab w:val="left" w:pos="2596"/>
        </w:tabs>
        <w:jc w:val="both"/>
        <w:rPr>
          <w:b/>
          <w:sz w:val="28"/>
        </w:rPr>
      </w:pPr>
    </w:p>
    <w:p w:rsidR="00B175B6" w:rsidRDefault="00B175B6" w:rsidP="00E71EE3">
      <w:pPr>
        <w:tabs>
          <w:tab w:val="left" w:pos="2596"/>
        </w:tabs>
        <w:jc w:val="both"/>
        <w:rPr>
          <w:b/>
          <w:sz w:val="28"/>
        </w:rPr>
      </w:pPr>
    </w:p>
    <w:p w:rsidR="006D6688" w:rsidRDefault="006D6688" w:rsidP="00E71EE3">
      <w:pPr>
        <w:tabs>
          <w:tab w:val="left" w:pos="2596"/>
        </w:tabs>
        <w:jc w:val="both"/>
        <w:rPr>
          <w:b/>
          <w:sz w:val="28"/>
        </w:rPr>
      </w:pPr>
    </w:p>
    <w:p w:rsidR="006D6688" w:rsidRDefault="009C30C8" w:rsidP="00E71EE3">
      <w:pPr>
        <w:tabs>
          <w:tab w:val="left" w:pos="2596"/>
        </w:tabs>
        <w:jc w:val="both"/>
        <w:rPr>
          <w:b/>
          <w:sz w:val="28"/>
        </w:rPr>
      </w:pPr>
      <w:r w:rsidRPr="009C30C8">
        <w:rPr>
          <w:b/>
          <w:noProof/>
          <w:sz w:val="28"/>
          <w:lang w:eastAsia="ru-RU"/>
        </w:rPr>
        <w:lastRenderedPageBreak/>
        <w:drawing>
          <wp:inline distT="0" distB="0" distL="0" distR="0" wp14:anchorId="74A76AAF" wp14:editId="55B4BACD">
            <wp:extent cx="9145276" cy="514421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145276" cy="514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0C8" w:rsidRDefault="009C30C8" w:rsidP="00E71EE3">
      <w:pPr>
        <w:tabs>
          <w:tab w:val="left" w:pos="2596"/>
        </w:tabs>
        <w:jc w:val="both"/>
        <w:rPr>
          <w:b/>
          <w:sz w:val="28"/>
        </w:rPr>
      </w:pPr>
    </w:p>
    <w:p w:rsidR="009C30C8" w:rsidRDefault="009C30C8" w:rsidP="00E71EE3">
      <w:pPr>
        <w:tabs>
          <w:tab w:val="left" w:pos="2596"/>
        </w:tabs>
        <w:jc w:val="both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 wp14:anchorId="116F34CD" wp14:editId="72494648">
            <wp:extent cx="9145270" cy="51441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5270" cy="5144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30C8" w:rsidRDefault="009C30C8" w:rsidP="00E71EE3">
      <w:pPr>
        <w:tabs>
          <w:tab w:val="left" w:pos="2596"/>
        </w:tabs>
        <w:jc w:val="both"/>
        <w:rPr>
          <w:b/>
          <w:sz w:val="28"/>
        </w:rPr>
      </w:pPr>
    </w:p>
    <w:p w:rsidR="009C30C8" w:rsidRDefault="009C30C8" w:rsidP="00E71EE3">
      <w:pPr>
        <w:tabs>
          <w:tab w:val="left" w:pos="2596"/>
        </w:tabs>
        <w:jc w:val="both"/>
        <w:rPr>
          <w:b/>
          <w:sz w:val="28"/>
        </w:rPr>
      </w:pPr>
      <w:r w:rsidRPr="009C30C8">
        <w:rPr>
          <w:b/>
          <w:noProof/>
          <w:sz w:val="28"/>
          <w:lang w:eastAsia="ru-RU"/>
        </w:rPr>
        <w:lastRenderedPageBreak/>
        <w:drawing>
          <wp:inline distT="0" distB="0" distL="0" distR="0" wp14:anchorId="001A1FA3" wp14:editId="053C5DDA">
            <wp:extent cx="9145276" cy="514421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9145276" cy="514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688" w:rsidRDefault="006D6688" w:rsidP="00E71EE3">
      <w:pPr>
        <w:tabs>
          <w:tab w:val="left" w:pos="2596"/>
        </w:tabs>
        <w:jc w:val="both"/>
        <w:rPr>
          <w:b/>
          <w:sz w:val="28"/>
        </w:rPr>
      </w:pPr>
    </w:p>
    <w:p w:rsidR="006D6688" w:rsidRDefault="006D6688" w:rsidP="00E71EE3">
      <w:pPr>
        <w:tabs>
          <w:tab w:val="left" w:pos="2596"/>
        </w:tabs>
        <w:jc w:val="both"/>
        <w:rPr>
          <w:b/>
          <w:sz w:val="28"/>
        </w:rPr>
      </w:pPr>
    </w:p>
    <w:p w:rsidR="006D6688" w:rsidRDefault="009C30C8" w:rsidP="00E71EE3">
      <w:pPr>
        <w:tabs>
          <w:tab w:val="left" w:pos="2596"/>
        </w:tabs>
        <w:jc w:val="both"/>
        <w:rPr>
          <w:b/>
          <w:sz w:val="28"/>
        </w:rPr>
      </w:pPr>
      <w:r w:rsidRPr="009C30C8">
        <w:rPr>
          <w:b/>
          <w:noProof/>
          <w:sz w:val="28"/>
          <w:lang w:eastAsia="ru-RU"/>
        </w:rPr>
        <w:lastRenderedPageBreak/>
        <w:drawing>
          <wp:inline distT="0" distB="0" distL="0" distR="0" wp14:anchorId="77E9190F" wp14:editId="44734ABF">
            <wp:extent cx="9145276" cy="514421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9145276" cy="514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0C8" w:rsidRDefault="009C30C8" w:rsidP="00E71EE3">
      <w:pPr>
        <w:tabs>
          <w:tab w:val="left" w:pos="2596"/>
        </w:tabs>
        <w:jc w:val="both"/>
        <w:rPr>
          <w:b/>
          <w:sz w:val="28"/>
        </w:rPr>
      </w:pPr>
    </w:p>
    <w:p w:rsidR="00B175B6" w:rsidRPr="00215E1A" w:rsidRDefault="00B175B6" w:rsidP="00E71EE3">
      <w:pPr>
        <w:tabs>
          <w:tab w:val="left" w:pos="2596"/>
        </w:tabs>
        <w:jc w:val="both"/>
        <w:rPr>
          <w:b/>
          <w:sz w:val="28"/>
        </w:rPr>
      </w:pPr>
    </w:p>
    <w:p w:rsidR="00215E1A" w:rsidRDefault="00215E1A" w:rsidP="00E71EE3">
      <w:pPr>
        <w:tabs>
          <w:tab w:val="left" w:pos="2596"/>
        </w:tabs>
        <w:jc w:val="both"/>
        <w:rPr>
          <w:sz w:val="28"/>
        </w:rPr>
      </w:pPr>
    </w:p>
    <w:p w:rsidR="00215E1A" w:rsidRDefault="00215E1A" w:rsidP="00E71EE3">
      <w:pPr>
        <w:tabs>
          <w:tab w:val="left" w:pos="2596"/>
        </w:tabs>
        <w:jc w:val="both"/>
        <w:rPr>
          <w:sz w:val="28"/>
        </w:rPr>
      </w:pPr>
    </w:p>
    <w:p w:rsidR="00215E1A" w:rsidRDefault="009C30C8" w:rsidP="00E71EE3">
      <w:pPr>
        <w:tabs>
          <w:tab w:val="left" w:pos="2596"/>
        </w:tabs>
        <w:jc w:val="both"/>
        <w:rPr>
          <w:b/>
          <w:sz w:val="28"/>
        </w:rPr>
      </w:pPr>
      <w:r w:rsidRPr="009C30C8">
        <w:rPr>
          <w:b/>
          <w:noProof/>
          <w:sz w:val="28"/>
          <w:lang w:eastAsia="ru-RU"/>
        </w:rPr>
        <w:lastRenderedPageBreak/>
        <w:drawing>
          <wp:inline distT="0" distB="0" distL="0" distR="0" wp14:anchorId="16076379" wp14:editId="347FC384">
            <wp:extent cx="9145276" cy="514421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9145276" cy="514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0C8" w:rsidRDefault="009C30C8" w:rsidP="00E71EE3">
      <w:pPr>
        <w:tabs>
          <w:tab w:val="left" w:pos="2596"/>
        </w:tabs>
        <w:jc w:val="both"/>
        <w:rPr>
          <w:b/>
          <w:sz w:val="28"/>
        </w:rPr>
      </w:pPr>
      <w:r w:rsidRPr="009C30C8">
        <w:rPr>
          <w:b/>
          <w:noProof/>
          <w:sz w:val="28"/>
          <w:lang w:eastAsia="ru-RU"/>
        </w:rPr>
        <w:lastRenderedPageBreak/>
        <w:drawing>
          <wp:inline distT="0" distB="0" distL="0" distR="0" wp14:anchorId="247C7F63" wp14:editId="572FCA09">
            <wp:extent cx="9145276" cy="51442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9145276" cy="514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E1A" w:rsidRDefault="00215E1A" w:rsidP="00E71EE3">
      <w:pPr>
        <w:tabs>
          <w:tab w:val="left" w:pos="2596"/>
        </w:tabs>
        <w:jc w:val="both"/>
        <w:rPr>
          <w:b/>
          <w:sz w:val="28"/>
        </w:rPr>
      </w:pPr>
    </w:p>
    <w:p w:rsidR="009C30C8" w:rsidRDefault="009C30C8" w:rsidP="00E71EE3">
      <w:pPr>
        <w:tabs>
          <w:tab w:val="left" w:pos="2596"/>
        </w:tabs>
        <w:jc w:val="both"/>
        <w:rPr>
          <w:b/>
          <w:sz w:val="28"/>
        </w:rPr>
      </w:pPr>
    </w:p>
    <w:p w:rsidR="009C30C8" w:rsidRDefault="009C30C8" w:rsidP="00E71EE3">
      <w:pPr>
        <w:tabs>
          <w:tab w:val="left" w:pos="2596"/>
        </w:tabs>
        <w:jc w:val="both"/>
        <w:rPr>
          <w:b/>
          <w:sz w:val="28"/>
        </w:rPr>
      </w:pPr>
    </w:p>
    <w:p w:rsidR="009C30C8" w:rsidRDefault="009C30C8" w:rsidP="00E71EE3">
      <w:pPr>
        <w:tabs>
          <w:tab w:val="left" w:pos="2596"/>
        </w:tabs>
        <w:jc w:val="both"/>
        <w:rPr>
          <w:b/>
          <w:sz w:val="28"/>
        </w:rPr>
      </w:pPr>
    </w:p>
    <w:p w:rsidR="009C30C8" w:rsidRDefault="009C30C8" w:rsidP="00E71EE3">
      <w:pPr>
        <w:tabs>
          <w:tab w:val="left" w:pos="2596"/>
        </w:tabs>
        <w:jc w:val="both"/>
        <w:rPr>
          <w:b/>
          <w:sz w:val="28"/>
        </w:rPr>
      </w:pPr>
    </w:p>
    <w:p w:rsidR="009C30C8" w:rsidRDefault="009C30C8" w:rsidP="00E71EE3">
      <w:pPr>
        <w:tabs>
          <w:tab w:val="left" w:pos="2596"/>
        </w:tabs>
        <w:jc w:val="both"/>
        <w:rPr>
          <w:b/>
          <w:sz w:val="28"/>
        </w:rPr>
      </w:pPr>
    </w:p>
    <w:p w:rsidR="009C30C8" w:rsidRDefault="009C30C8" w:rsidP="00E71EE3">
      <w:pPr>
        <w:tabs>
          <w:tab w:val="left" w:pos="2596"/>
        </w:tabs>
        <w:jc w:val="both"/>
        <w:rPr>
          <w:b/>
          <w:sz w:val="28"/>
        </w:rPr>
      </w:pPr>
    </w:p>
    <w:p w:rsidR="00215E1A" w:rsidRDefault="00215E1A" w:rsidP="00E71EE3">
      <w:pPr>
        <w:tabs>
          <w:tab w:val="left" w:pos="2596"/>
        </w:tabs>
        <w:jc w:val="both"/>
        <w:rPr>
          <w:b/>
          <w:sz w:val="28"/>
        </w:rPr>
      </w:pPr>
      <w:r w:rsidRPr="00215E1A">
        <w:rPr>
          <w:b/>
          <w:sz w:val="28"/>
        </w:rPr>
        <w:t>Результативность качества знаний обучающихся школы за 202</w:t>
      </w:r>
      <w:r>
        <w:rPr>
          <w:b/>
          <w:sz w:val="28"/>
        </w:rPr>
        <w:t>2-2023</w:t>
      </w:r>
      <w:r w:rsidRPr="00215E1A">
        <w:rPr>
          <w:b/>
          <w:sz w:val="28"/>
        </w:rPr>
        <w:t xml:space="preserve"> учебный год</w:t>
      </w:r>
    </w:p>
    <w:p w:rsidR="006D6688" w:rsidRDefault="006D6688" w:rsidP="00E71EE3">
      <w:pPr>
        <w:tabs>
          <w:tab w:val="left" w:pos="2596"/>
        </w:tabs>
        <w:jc w:val="both"/>
        <w:rPr>
          <w:b/>
          <w:sz w:val="28"/>
        </w:rPr>
      </w:pPr>
      <w:r w:rsidRPr="006D6688">
        <w:rPr>
          <w:b/>
          <w:sz w:val="28"/>
        </w:rPr>
        <w:object w:dxaOrig="9598" w:dyaOrig="5398" w14:anchorId="5F66A9A3">
          <v:shape id="_x0000_i1025" type="#_x0000_t75" style="width:480pt;height:270pt" o:ole="">
            <v:imagedata r:id="rId92" o:title=""/>
          </v:shape>
          <o:OLEObject Type="Embed" ProgID="PowerPoint.Slide.12" ShapeID="_x0000_i1025" DrawAspect="Content" ObjectID="_1790499654" r:id="rId93"/>
        </w:object>
      </w:r>
    </w:p>
    <w:p w:rsidR="00CB0D72" w:rsidRDefault="00CB0D72" w:rsidP="00E71EE3">
      <w:pPr>
        <w:tabs>
          <w:tab w:val="left" w:pos="2596"/>
        </w:tabs>
        <w:jc w:val="both"/>
        <w:rPr>
          <w:b/>
          <w:sz w:val="28"/>
        </w:rPr>
      </w:pPr>
      <w:r w:rsidRPr="00CB0D72">
        <w:rPr>
          <w:b/>
          <w:sz w:val="28"/>
        </w:rPr>
        <w:object w:dxaOrig="9598" w:dyaOrig="5398" w14:anchorId="0086C16A">
          <v:shape id="_x0000_i1026" type="#_x0000_t75" style="width:480pt;height:270pt" o:ole="">
            <v:imagedata r:id="rId94" o:title=""/>
          </v:shape>
          <o:OLEObject Type="Embed" ProgID="PowerPoint.Slide.12" ShapeID="_x0000_i1026" DrawAspect="Content" ObjectID="_1790499655" r:id="rId95"/>
        </w:object>
      </w:r>
    </w:p>
    <w:p w:rsidR="00CB0D72" w:rsidRPr="00215E1A" w:rsidRDefault="00CB0D72" w:rsidP="00E71EE3">
      <w:pPr>
        <w:tabs>
          <w:tab w:val="left" w:pos="2596"/>
        </w:tabs>
        <w:jc w:val="both"/>
        <w:rPr>
          <w:b/>
          <w:sz w:val="28"/>
        </w:rPr>
      </w:pPr>
      <w:r w:rsidRPr="00CB0D72">
        <w:rPr>
          <w:b/>
          <w:sz w:val="28"/>
        </w:rPr>
        <w:object w:dxaOrig="9598" w:dyaOrig="5398" w14:anchorId="4CB6A1E6">
          <v:shape id="_x0000_i1027" type="#_x0000_t75" style="width:480pt;height:270pt" o:ole="">
            <v:imagedata r:id="rId96" o:title=""/>
          </v:shape>
          <o:OLEObject Type="Embed" ProgID="PowerPoint.Slide.12" ShapeID="_x0000_i1027" DrawAspect="Content" ObjectID="_1790499656" r:id="rId97"/>
        </w:object>
      </w:r>
    </w:p>
    <w:p w:rsidR="00215E1A" w:rsidRDefault="00215E1A" w:rsidP="00E71EE3">
      <w:pPr>
        <w:tabs>
          <w:tab w:val="left" w:pos="2596"/>
        </w:tabs>
        <w:jc w:val="both"/>
        <w:rPr>
          <w:b/>
          <w:sz w:val="28"/>
        </w:rPr>
      </w:pPr>
    </w:p>
    <w:p w:rsidR="00215E1A" w:rsidRDefault="00215E1A" w:rsidP="00E71EE3">
      <w:pPr>
        <w:tabs>
          <w:tab w:val="left" w:pos="2596"/>
        </w:tabs>
        <w:jc w:val="both"/>
        <w:rPr>
          <w:b/>
          <w:sz w:val="28"/>
        </w:rPr>
      </w:pPr>
    </w:p>
    <w:p w:rsidR="00215E1A" w:rsidRDefault="00215E1A" w:rsidP="00E71EE3">
      <w:pPr>
        <w:tabs>
          <w:tab w:val="left" w:pos="2596"/>
        </w:tabs>
        <w:jc w:val="both"/>
        <w:rPr>
          <w:b/>
          <w:sz w:val="28"/>
        </w:rPr>
      </w:pPr>
    </w:p>
    <w:p w:rsidR="00215E1A" w:rsidRDefault="00215E1A" w:rsidP="00E71EE3">
      <w:pPr>
        <w:tabs>
          <w:tab w:val="left" w:pos="2596"/>
        </w:tabs>
        <w:jc w:val="both"/>
        <w:rPr>
          <w:b/>
          <w:sz w:val="28"/>
        </w:rPr>
      </w:pPr>
    </w:p>
    <w:p w:rsidR="00215E1A" w:rsidRDefault="00215E1A" w:rsidP="00E71EE3">
      <w:pPr>
        <w:tabs>
          <w:tab w:val="left" w:pos="2596"/>
        </w:tabs>
        <w:jc w:val="both"/>
        <w:rPr>
          <w:b/>
          <w:sz w:val="28"/>
        </w:rPr>
      </w:pPr>
      <w:r w:rsidRPr="00215E1A">
        <w:rPr>
          <w:b/>
          <w:sz w:val="28"/>
        </w:rPr>
        <w:t>Результативность качества зна</w:t>
      </w:r>
      <w:r>
        <w:rPr>
          <w:b/>
          <w:sz w:val="28"/>
        </w:rPr>
        <w:t>ний обучающихся школы за 2023-20</w:t>
      </w:r>
      <w:r w:rsidRPr="00215E1A">
        <w:rPr>
          <w:b/>
          <w:sz w:val="28"/>
        </w:rPr>
        <w:t>24 учебный год</w:t>
      </w:r>
    </w:p>
    <w:p w:rsidR="00215E1A" w:rsidRDefault="00215E1A" w:rsidP="00E71EE3">
      <w:pPr>
        <w:tabs>
          <w:tab w:val="left" w:pos="2596"/>
        </w:tabs>
        <w:jc w:val="both"/>
        <w:rPr>
          <w:b/>
          <w:sz w:val="28"/>
        </w:rPr>
      </w:pPr>
      <w:r w:rsidRPr="00215E1A">
        <w:rPr>
          <w:b/>
          <w:sz w:val="28"/>
        </w:rPr>
        <w:object w:dxaOrig="9598" w:dyaOrig="5398" w14:anchorId="156DDCB6">
          <v:shape id="_x0000_i1028" type="#_x0000_t75" style="width:480pt;height:270pt" o:ole="">
            <v:imagedata r:id="rId98" o:title=""/>
          </v:shape>
          <o:OLEObject Type="Embed" ProgID="PowerPoint.Slide.12" ShapeID="_x0000_i1028" DrawAspect="Content" ObjectID="_1790499657" r:id="rId99"/>
        </w:object>
      </w:r>
    </w:p>
    <w:p w:rsidR="00215E1A" w:rsidRDefault="00215E1A" w:rsidP="00E71EE3">
      <w:pPr>
        <w:tabs>
          <w:tab w:val="left" w:pos="2596"/>
        </w:tabs>
        <w:jc w:val="both"/>
        <w:rPr>
          <w:b/>
          <w:sz w:val="28"/>
        </w:rPr>
      </w:pPr>
      <w:r w:rsidRPr="00215E1A">
        <w:rPr>
          <w:b/>
          <w:sz w:val="28"/>
        </w:rPr>
        <w:object w:dxaOrig="9598" w:dyaOrig="5398" w14:anchorId="32B8DD21">
          <v:shape id="_x0000_i1029" type="#_x0000_t75" style="width:480pt;height:270pt" o:ole="">
            <v:imagedata r:id="rId100" o:title=""/>
          </v:shape>
          <o:OLEObject Type="Embed" ProgID="PowerPoint.Slide.12" ShapeID="_x0000_i1029" DrawAspect="Content" ObjectID="_1790499658" r:id="rId101"/>
        </w:object>
      </w:r>
    </w:p>
    <w:p w:rsidR="00215E1A" w:rsidRDefault="00215E1A" w:rsidP="00E71EE3">
      <w:pPr>
        <w:tabs>
          <w:tab w:val="left" w:pos="2596"/>
        </w:tabs>
        <w:jc w:val="both"/>
        <w:rPr>
          <w:b/>
          <w:sz w:val="28"/>
        </w:rPr>
      </w:pPr>
      <w:r w:rsidRPr="00215E1A">
        <w:rPr>
          <w:b/>
          <w:sz w:val="28"/>
        </w:rPr>
        <w:object w:dxaOrig="9598" w:dyaOrig="5398" w14:anchorId="7907F880">
          <v:shape id="_x0000_i1030" type="#_x0000_t75" style="width:480pt;height:270pt" o:ole="">
            <v:imagedata r:id="rId102" o:title=""/>
          </v:shape>
          <o:OLEObject Type="Embed" ProgID="PowerPoint.Slide.12" ShapeID="_x0000_i1030" DrawAspect="Content" ObjectID="_1790499659" r:id="rId103"/>
        </w:object>
      </w:r>
    </w:p>
    <w:p w:rsidR="00215E1A" w:rsidRDefault="00215E1A" w:rsidP="00E71EE3">
      <w:pPr>
        <w:tabs>
          <w:tab w:val="left" w:pos="2596"/>
        </w:tabs>
        <w:jc w:val="both"/>
        <w:rPr>
          <w:b/>
          <w:sz w:val="28"/>
        </w:rPr>
      </w:pPr>
      <w:r w:rsidRPr="00215E1A">
        <w:rPr>
          <w:b/>
          <w:sz w:val="28"/>
        </w:rPr>
        <w:object w:dxaOrig="9598" w:dyaOrig="5398" w14:anchorId="41D54B93">
          <v:shape id="_x0000_i1031" type="#_x0000_t75" style="width:480pt;height:270pt" o:ole="">
            <v:imagedata r:id="rId104" o:title=""/>
          </v:shape>
          <o:OLEObject Type="Embed" ProgID="PowerPoint.Slide.12" ShapeID="_x0000_i1031" DrawAspect="Content" ObjectID="_1790499660" r:id="rId105"/>
        </w:object>
      </w:r>
    </w:p>
    <w:p w:rsidR="00215E1A" w:rsidRDefault="00F64B45" w:rsidP="00E71EE3">
      <w:pPr>
        <w:tabs>
          <w:tab w:val="left" w:pos="2596"/>
        </w:tabs>
        <w:jc w:val="both"/>
        <w:rPr>
          <w:b/>
          <w:sz w:val="28"/>
        </w:rPr>
      </w:pPr>
      <w:r w:rsidRPr="00215E1A">
        <w:rPr>
          <w:b/>
          <w:sz w:val="28"/>
        </w:rPr>
        <w:object w:dxaOrig="9598" w:dyaOrig="5398" w14:anchorId="2EC110A8">
          <v:shape id="_x0000_i1032" type="#_x0000_t75" style="width:636pt;height:357.75pt" o:ole="">
            <v:imagedata r:id="rId106" o:title=""/>
          </v:shape>
          <o:OLEObject Type="Embed" ProgID="PowerPoint.Slide.12" ShapeID="_x0000_i1032" DrawAspect="Content" ObjectID="_1790499661" r:id="rId107"/>
        </w:object>
      </w:r>
    </w:p>
    <w:p w:rsidR="00215E1A" w:rsidRPr="00215E1A" w:rsidRDefault="00F64B45" w:rsidP="00E71EE3">
      <w:pPr>
        <w:tabs>
          <w:tab w:val="left" w:pos="2596"/>
        </w:tabs>
        <w:jc w:val="both"/>
        <w:rPr>
          <w:b/>
          <w:sz w:val="28"/>
        </w:rPr>
      </w:pPr>
      <w:r w:rsidRPr="00215E1A">
        <w:rPr>
          <w:b/>
          <w:sz w:val="28"/>
        </w:rPr>
        <w:object w:dxaOrig="9598" w:dyaOrig="5398" w14:anchorId="3FA8D718">
          <v:shape id="_x0000_i1033" type="#_x0000_t75" style="width:610.5pt;height:343.5pt" o:ole="">
            <v:imagedata r:id="rId108" o:title=""/>
          </v:shape>
          <o:OLEObject Type="Embed" ProgID="PowerPoint.Slide.12" ShapeID="_x0000_i1033" DrawAspect="Content" ObjectID="_1790499662" r:id="rId109"/>
        </w:object>
      </w:r>
    </w:p>
    <w:p w:rsidR="00902ED4" w:rsidRPr="00902ED4" w:rsidRDefault="00902ED4" w:rsidP="00E71EE3">
      <w:pPr>
        <w:ind w:firstLine="567"/>
        <w:jc w:val="both"/>
        <w:rPr>
          <w:rFonts w:eastAsia="Calibri"/>
          <w:b/>
          <w:color w:val="FF0000"/>
          <w:sz w:val="28"/>
          <w:szCs w:val="28"/>
        </w:rPr>
      </w:pPr>
      <w:r>
        <w:rPr>
          <w:sz w:val="28"/>
        </w:rPr>
        <w:tab/>
      </w:r>
    </w:p>
    <w:p w:rsidR="00902ED4" w:rsidRPr="003E49FA" w:rsidRDefault="00902ED4" w:rsidP="00E71EE3">
      <w:pPr>
        <w:widowControl/>
        <w:autoSpaceDE/>
        <w:autoSpaceDN/>
        <w:ind w:firstLine="567"/>
        <w:jc w:val="both"/>
        <w:rPr>
          <w:rFonts w:eastAsia="Calibri"/>
          <w:b/>
          <w:color w:val="FF0000"/>
          <w:sz w:val="28"/>
          <w:szCs w:val="28"/>
        </w:rPr>
      </w:pPr>
      <w:r w:rsidRPr="003E49FA">
        <w:rPr>
          <w:rFonts w:eastAsia="Calibri"/>
          <w:b/>
          <w:color w:val="FF0000"/>
          <w:sz w:val="28"/>
          <w:szCs w:val="28"/>
        </w:rPr>
        <w:t xml:space="preserve">Мониторинг качества знаний по итогам  </w:t>
      </w:r>
    </w:p>
    <w:p w:rsidR="00902ED4" w:rsidRPr="003E49FA" w:rsidRDefault="00902ED4" w:rsidP="00E71EE3">
      <w:pPr>
        <w:widowControl/>
        <w:autoSpaceDE/>
        <w:autoSpaceDN/>
        <w:ind w:firstLine="567"/>
        <w:jc w:val="both"/>
        <w:rPr>
          <w:rFonts w:eastAsia="Calibri"/>
          <w:b/>
          <w:color w:val="FF0000"/>
          <w:sz w:val="28"/>
          <w:szCs w:val="28"/>
        </w:rPr>
      </w:pPr>
      <w:r w:rsidRPr="003E49FA">
        <w:rPr>
          <w:rFonts w:eastAsia="Calibri"/>
          <w:b/>
          <w:color w:val="FF0000"/>
          <w:sz w:val="28"/>
          <w:szCs w:val="28"/>
        </w:rPr>
        <w:t xml:space="preserve"> 2023-2024 учебного года </w:t>
      </w:r>
    </w:p>
    <w:p w:rsidR="00902ED4" w:rsidRPr="003E49FA" w:rsidRDefault="00902ED4" w:rsidP="00E71EE3">
      <w:pPr>
        <w:widowControl/>
        <w:autoSpaceDE/>
        <w:autoSpaceDN/>
        <w:ind w:firstLine="567"/>
        <w:jc w:val="both"/>
        <w:rPr>
          <w:rFonts w:eastAsia="Calibri"/>
          <w:b/>
          <w:color w:val="FF0000"/>
          <w:sz w:val="28"/>
          <w:szCs w:val="28"/>
        </w:rPr>
      </w:pPr>
      <w:r w:rsidRPr="003E49FA">
        <w:rPr>
          <w:rFonts w:eastAsia="Calibri"/>
          <w:b/>
          <w:color w:val="FF0000"/>
          <w:sz w:val="28"/>
          <w:szCs w:val="28"/>
        </w:rPr>
        <w:t>в сравнении с первой четвертью 2023-2024 учебного года.</w:t>
      </w:r>
    </w:p>
    <w:p w:rsidR="00902ED4" w:rsidRPr="003E49FA" w:rsidRDefault="00902ED4" w:rsidP="00E71EE3">
      <w:pPr>
        <w:widowControl/>
        <w:autoSpaceDE/>
        <w:autoSpaceDN/>
        <w:ind w:firstLine="567"/>
        <w:jc w:val="both"/>
        <w:rPr>
          <w:rFonts w:eastAsia="Calibri"/>
          <w:b/>
          <w:color w:val="FF0000"/>
          <w:sz w:val="28"/>
          <w:szCs w:val="28"/>
        </w:rPr>
      </w:pP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2552"/>
        <w:gridCol w:w="2551"/>
        <w:gridCol w:w="2835"/>
      </w:tblGrid>
      <w:tr w:rsidR="00902ED4" w:rsidRPr="003E49FA" w:rsidTr="00E42C1A">
        <w:tc>
          <w:tcPr>
            <w:tcW w:w="1417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ind w:firstLine="567"/>
              <w:jc w:val="both"/>
              <w:rPr>
                <w:rFonts w:eastAsia="Calibri"/>
                <w:b/>
                <w:color w:val="FF0000"/>
                <w:sz w:val="28"/>
                <w:szCs w:val="28"/>
              </w:rPr>
            </w:pPr>
            <w:r w:rsidRPr="003E49FA">
              <w:rPr>
                <w:rFonts w:eastAsia="Calibri"/>
                <w:b/>
                <w:color w:val="FF0000"/>
                <w:sz w:val="28"/>
                <w:szCs w:val="28"/>
              </w:rPr>
              <w:t>Ступень обучения</w:t>
            </w:r>
          </w:p>
        </w:tc>
        <w:tc>
          <w:tcPr>
            <w:tcW w:w="2552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ind w:firstLine="567"/>
              <w:jc w:val="both"/>
              <w:rPr>
                <w:rFonts w:eastAsia="Calibri"/>
                <w:b/>
                <w:color w:val="FF0000"/>
                <w:sz w:val="28"/>
                <w:szCs w:val="28"/>
              </w:rPr>
            </w:pPr>
            <w:r w:rsidRPr="003E49FA">
              <w:rPr>
                <w:rFonts w:eastAsia="Calibri"/>
                <w:b/>
                <w:color w:val="FF0000"/>
                <w:sz w:val="28"/>
                <w:szCs w:val="28"/>
              </w:rPr>
              <w:t xml:space="preserve"> 1 четверть 2023-2024 учебного года</w:t>
            </w:r>
          </w:p>
        </w:tc>
        <w:tc>
          <w:tcPr>
            <w:tcW w:w="2551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ind w:firstLine="567"/>
              <w:jc w:val="both"/>
              <w:rPr>
                <w:rFonts w:eastAsia="Calibri"/>
                <w:b/>
                <w:color w:val="FF0000"/>
                <w:sz w:val="28"/>
                <w:szCs w:val="28"/>
              </w:rPr>
            </w:pPr>
            <w:r w:rsidRPr="003E49FA">
              <w:rPr>
                <w:rFonts w:eastAsia="Calibri"/>
                <w:b/>
                <w:color w:val="FF0000"/>
                <w:sz w:val="28"/>
                <w:szCs w:val="28"/>
              </w:rPr>
              <w:t xml:space="preserve"> Конец 2023-2024 учебного года</w:t>
            </w:r>
          </w:p>
        </w:tc>
        <w:tc>
          <w:tcPr>
            <w:tcW w:w="2835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ind w:firstLine="567"/>
              <w:jc w:val="both"/>
              <w:rPr>
                <w:rFonts w:eastAsia="Calibri"/>
                <w:b/>
                <w:color w:val="FF0000"/>
                <w:sz w:val="28"/>
                <w:szCs w:val="28"/>
              </w:rPr>
            </w:pPr>
            <w:r w:rsidRPr="003E49FA">
              <w:rPr>
                <w:rFonts w:eastAsia="Calibri"/>
                <w:b/>
                <w:color w:val="FF0000"/>
                <w:sz w:val="28"/>
                <w:szCs w:val="28"/>
              </w:rPr>
              <w:t>Динамика</w:t>
            </w:r>
          </w:p>
        </w:tc>
      </w:tr>
      <w:tr w:rsidR="00902ED4" w:rsidRPr="003E49FA" w:rsidTr="00E42C1A">
        <w:tc>
          <w:tcPr>
            <w:tcW w:w="1417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color w:val="FF0000"/>
                <w:sz w:val="28"/>
                <w:szCs w:val="28"/>
              </w:rPr>
            </w:pPr>
            <w:r w:rsidRPr="003E49FA">
              <w:rPr>
                <w:rFonts w:eastAsia="Calibri"/>
                <w:color w:val="FF0000"/>
                <w:sz w:val="28"/>
                <w:szCs w:val="28"/>
              </w:rPr>
              <w:lastRenderedPageBreak/>
              <w:t>2-4 кл.</w:t>
            </w:r>
          </w:p>
        </w:tc>
        <w:tc>
          <w:tcPr>
            <w:tcW w:w="2552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ind w:firstLine="567"/>
              <w:jc w:val="both"/>
              <w:rPr>
                <w:rFonts w:eastAsia="Calibri"/>
                <w:color w:val="FF0000"/>
                <w:sz w:val="28"/>
                <w:szCs w:val="28"/>
              </w:rPr>
            </w:pPr>
            <w:r w:rsidRPr="003E49FA">
              <w:rPr>
                <w:rFonts w:eastAsia="Calibri"/>
                <w:color w:val="FF0000"/>
                <w:sz w:val="28"/>
                <w:szCs w:val="28"/>
              </w:rPr>
              <w:t>43,9%</w:t>
            </w:r>
          </w:p>
        </w:tc>
        <w:tc>
          <w:tcPr>
            <w:tcW w:w="2551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ind w:firstLine="567"/>
              <w:jc w:val="both"/>
              <w:rPr>
                <w:rFonts w:eastAsia="Calibri"/>
                <w:color w:val="FF0000"/>
                <w:sz w:val="28"/>
                <w:szCs w:val="28"/>
              </w:rPr>
            </w:pPr>
            <w:r w:rsidRPr="003E49FA">
              <w:rPr>
                <w:rFonts w:eastAsia="Calibri"/>
                <w:color w:val="FF0000"/>
                <w:sz w:val="28"/>
                <w:szCs w:val="28"/>
              </w:rPr>
              <w:t>50,59%</w:t>
            </w:r>
          </w:p>
        </w:tc>
        <w:tc>
          <w:tcPr>
            <w:tcW w:w="2835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ind w:firstLine="567"/>
              <w:jc w:val="both"/>
              <w:rPr>
                <w:rFonts w:eastAsia="Calibri"/>
                <w:b/>
                <w:color w:val="FF0000"/>
                <w:sz w:val="28"/>
                <w:szCs w:val="28"/>
              </w:rPr>
            </w:pPr>
            <w:r w:rsidRPr="003E49FA">
              <w:rPr>
                <w:rFonts w:eastAsia="Calibri"/>
                <w:b/>
                <w:color w:val="FF0000"/>
                <w:sz w:val="28"/>
                <w:szCs w:val="28"/>
              </w:rPr>
              <w:t>+6,69%</w:t>
            </w:r>
          </w:p>
        </w:tc>
      </w:tr>
      <w:tr w:rsidR="00902ED4" w:rsidRPr="003E49FA" w:rsidTr="00E42C1A">
        <w:tc>
          <w:tcPr>
            <w:tcW w:w="1417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color w:val="FF0000"/>
                <w:sz w:val="28"/>
                <w:szCs w:val="28"/>
              </w:rPr>
            </w:pPr>
            <w:r w:rsidRPr="003E49FA">
              <w:rPr>
                <w:rFonts w:eastAsia="Calibri"/>
                <w:color w:val="FF0000"/>
                <w:sz w:val="28"/>
                <w:szCs w:val="28"/>
              </w:rPr>
              <w:t>5-9 кл.</w:t>
            </w:r>
          </w:p>
        </w:tc>
        <w:tc>
          <w:tcPr>
            <w:tcW w:w="2552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ind w:firstLine="567"/>
              <w:jc w:val="both"/>
              <w:rPr>
                <w:rFonts w:eastAsia="Calibri"/>
                <w:color w:val="FF0000"/>
                <w:sz w:val="28"/>
                <w:szCs w:val="28"/>
              </w:rPr>
            </w:pPr>
            <w:r w:rsidRPr="003E49FA">
              <w:rPr>
                <w:rFonts w:eastAsia="Calibri"/>
                <w:color w:val="FF0000"/>
                <w:sz w:val="28"/>
                <w:szCs w:val="28"/>
                <w:lang w:val="kk-KZ"/>
              </w:rPr>
              <w:t>30,43</w:t>
            </w:r>
            <w:r w:rsidRPr="003E49FA">
              <w:rPr>
                <w:rFonts w:eastAsia="Calibri"/>
                <w:color w:val="FF0000"/>
                <w:sz w:val="28"/>
                <w:szCs w:val="28"/>
              </w:rPr>
              <w:t>%</w:t>
            </w:r>
          </w:p>
        </w:tc>
        <w:tc>
          <w:tcPr>
            <w:tcW w:w="2551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ind w:firstLine="567"/>
              <w:jc w:val="both"/>
              <w:rPr>
                <w:rFonts w:eastAsia="Calibri"/>
                <w:color w:val="FF0000"/>
                <w:sz w:val="28"/>
                <w:szCs w:val="28"/>
              </w:rPr>
            </w:pPr>
            <w:r w:rsidRPr="003E49FA">
              <w:rPr>
                <w:rFonts w:eastAsia="Calibri"/>
                <w:color w:val="FF0000"/>
                <w:sz w:val="28"/>
                <w:szCs w:val="28"/>
              </w:rPr>
              <w:t>38,89%</w:t>
            </w:r>
          </w:p>
        </w:tc>
        <w:tc>
          <w:tcPr>
            <w:tcW w:w="2835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ind w:firstLine="567"/>
              <w:jc w:val="both"/>
              <w:rPr>
                <w:rFonts w:eastAsia="Calibri"/>
                <w:b/>
                <w:color w:val="FF0000"/>
                <w:sz w:val="28"/>
                <w:szCs w:val="28"/>
              </w:rPr>
            </w:pPr>
            <w:r w:rsidRPr="003E49FA">
              <w:rPr>
                <w:rFonts w:eastAsia="Calibri"/>
                <w:b/>
                <w:color w:val="FF0000"/>
                <w:sz w:val="28"/>
                <w:szCs w:val="28"/>
              </w:rPr>
              <w:t>+8,46%</w:t>
            </w:r>
          </w:p>
        </w:tc>
      </w:tr>
      <w:tr w:rsidR="00902ED4" w:rsidRPr="003E49FA" w:rsidTr="00E42C1A">
        <w:tc>
          <w:tcPr>
            <w:tcW w:w="1417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color w:val="FF0000"/>
                <w:sz w:val="28"/>
                <w:szCs w:val="28"/>
              </w:rPr>
            </w:pPr>
            <w:r w:rsidRPr="003E49FA">
              <w:rPr>
                <w:rFonts w:eastAsia="Calibri"/>
                <w:color w:val="FF0000"/>
                <w:sz w:val="28"/>
                <w:szCs w:val="28"/>
              </w:rPr>
              <w:t>10-11 кл.</w:t>
            </w:r>
          </w:p>
        </w:tc>
        <w:tc>
          <w:tcPr>
            <w:tcW w:w="2552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ind w:firstLine="567"/>
              <w:jc w:val="both"/>
              <w:rPr>
                <w:rFonts w:eastAsia="Calibri"/>
                <w:color w:val="FF0000"/>
                <w:sz w:val="28"/>
                <w:szCs w:val="28"/>
              </w:rPr>
            </w:pPr>
            <w:r w:rsidRPr="003E49FA">
              <w:rPr>
                <w:rFonts w:eastAsia="Calibri"/>
                <w:color w:val="FF0000"/>
                <w:sz w:val="28"/>
                <w:szCs w:val="28"/>
              </w:rPr>
              <w:t>35,48%</w:t>
            </w:r>
          </w:p>
        </w:tc>
        <w:tc>
          <w:tcPr>
            <w:tcW w:w="2551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ind w:firstLine="567"/>
              <w:jc w:val="both"/>
              <w:rPr>
                <w:rFonts w:eastAsia="Calibri"/>
                <w:color w:val="FF0000"/>
                <w:sz w:val="28"/>
                <w:szCs w:val="28"/>
              </w:rPr>
            </w:pPr>
            <w:r w:rsidRPr="003E49FA">
              <w:rPr>
                <w:rFonts w:eastAsia="Calibri"/>
                <w:color w:val="FF0000"/>
                <w:sz w:val="28"/>
                <w:szCs w:val="28"/>
              </w:rPr>
              <w:t>47,6%</w:t>
            </w:r>
          </w:p>
        </w:tc>
        <w:tc>
          <w:tcPr>
            <w:tcW w:w="2835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ind w:firstLine="567"/>
              <w:jc w:val="both"/>
              <w:rPr>
                <w:rFonts w:eastAsia="Calibri"/>
                <w:b/>
                <w:color w:val="FF0000"/>
                <w:sz w:val="28"/>
                <w:szCs w:val="28"/>
              </w:rPr>
            </w:pPr>
            <w:r w:rsidRPr="003E49FA">
              <w:rPr>
                <w:rFonts w:eastAsia="Calibri"/>
                <w:b/>
                <w:color w:val="FF0000"/>
                <w:sz w:val="28"/>
                <w:szCs w:val="28"/>
              </w:rPr>
              <w:t>+12,12%</w:t>
            </w:r>
          </w:p>
        </w:tc>
      </w:tr>
      <w:tr w:rsidR="00902ED4" w:rsidRPr="003E49FA" w:rsidTr="00E42C1A">
        <w:tc>
          <w:tcPr>
            <w:tcW w:w="1417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b/>
                <w:color w:val="FF0000"/>
                <w:sz w:val="28"/>
                <w:szCs w:val="28"/>
              </w:rPr>
            </w:pPr>
            <w:r w:rsidRPr="003E49FA">
              <w:rPr>
                <w:rFonts w:eastAsia="Calibri"/>
                <w:b/>
                <w:color w:val="FF0000"/>
                <w:sz w:val="28"/>
                <w:szCs w:val="28"/>
              </w:rPr>
              <w:t>2-11 кл.</w:t>
            </w:r>
          </w:p>
        </w:tc>
        <w:tc>
          <w:tcPr>
            <w:tcW w:w="2552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ind w:firstLine="567"/>
              <w:jc w:val="both"/>
              <w:rPr>
                <w:rFonts w:eastAsia="Calibri"/>
                <w:b/>
                <w:color w:val="FF0000"/>
                <w:sz w:val="28"/>
                <w:szCs w:val="28"/>
              </w:rPr>
            </w:pPr>
            <w:r w:rsidRPr="003E49FA">
              <w:rPr>
                <w:rFonts w:eastAsia="Calibri"/>
                <w:b/>
                <w:color w:val="FF0000"/>
                <w:sz w:val="28"/>
                <w:szCs w:val="28"/>
              </w:rPr>
              <w:t>35,96%</w:t>
            </w:r>
          </w:p>
        </w:tc>
        <w:tc>
          <w:tcPr>
            <w:tcW w:w="2551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ind w:firstLine="567"/>
              <w:jc w:val="both"/>
              <w:rPr>
                <w:rFonts w:eastAsia="Calibri"/>
                <w:b/>
                <w:color w:val="FF0000"/>
                <w:sz w:val="28"/>
                <w:szCs w:val="28"/>
              </w:rPr>
            </w:pPr>
            <w:r w:rsidRPr="003E49FA">
              <w:rPr>
                <w:rFonts w:eastAsia="Calibri"/>
                <w:b/>
                <w:color w:val="FF0000"/>
                <w:sz w:val="28"/>
                <w:szCs w:val="28"/>
              </w:rPr>
              <w:t>44,08%</w:t>
            </w:r>
          </w:p>
        </w:tc>
        <w:tc>
          <w:tcPr>
            <w:tcW w:w="2835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ind w:firstLine="567"/>
              <w:jc w:val="both"/>
              <w:rPr>
                <w:rFonts w:eastAsia="Calibri"/>
                <w:b/>
                <w:color w:val="FF0000"/>
                <w:sz w:val="28"/>
                <w:szCs w:val="28"/>
              </w:rPr>
            </w:pPr>
            <w:r w:rsidRPr="003E49FA">
              <w:rPr>
                <w:rFonts w:eastAsia="Calibri"/>
                <w:b/>
                <w:color w:val="FF0000"/>
                <w:sz w:val="28"/>
                <w:szCs w:val="28"/>
              </w:rPr>
              <w:t>+8,12%</w:t>
            </w:r>
          </w:p>
        </w:tc>
      </w:tr>
    </w:tbl>
    <w:p w:rsidR="00902ED4" w:rsidRPr="003E49FA" w:rsidRDefault="00902ED4" w:rsidP="00E71EE3">
      <w:pPr>
        <w:widowControl/>
        <w:autoSpaceDE/>
        <w:autoSpaceDN/>
        <w:ind w:firstLine="567"/>
        <w:jc w:val="both"/>
        <w:rPr>
          <w:rFonts w:eastAsia="Calibri"/>
          <w:b/>
          <w:sz w:val="28"/>
          <w:szCs w:val="28"/>
        </w:rPr>
      </w:pPr>
    </w:p>
    <w:p w:rsidR="00902ED4" w:rsidRPr="003E49FA" w:rsidRDefault="00902ED4" w:rsidP="00E71EE3">
      <w:pPr>
        <w:widowControl/>
        <w:autoSpaceDE/>
        <w:autoSpaceDN/>
        <w:ind w:firstLine="567"/>
        <w:jc w:val="both"/>
        <w:rPr>
          <w:rFonts w:eastAsia="Calibri"/>
          <w:b/>
          <w:sz w:val="28"/>
          <w:szCs w:val="28"/>
        </w:rPr>
      </w:pPr>
      <w:r w:rsidRPr="003E49FA">
        <w:rPr>
          <w:rFonts w:eastAsia="Calibri"/>
          <w:b/>
          <w:sz w:val="28"/>
          <w:szCs w:val="28"/>
        </w:rPr>
        <w:t>Сравнительный показатель количества отличников и хорошистов</w:t>
      </w:r>
    </w:p>
    <w:p w:rsidR="00902ED4" w:rsidRPr="003E49FA" w:rsidRDefault="00902ED4" w:rsidP="00E71EE3">
      <w:pPr>
        <w:widowControl/>
        <w:autoSpaceDE/>
        <w:autoSpaceDN/>
        <w:ind w:firstLine="567"/>
        <w:jc w:val="both"/>
        <w:rPr>
          <w:rFonts w:eastAsia="Calibri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902ED4" w:rsidRPr="003E49FA" w:rsidTr="00E42C1A">
        <w:tc>
          <w:tcPr>
            <w:tcW w:w="2392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Период</w:t>
            </w:r>
          </w:p>
        </w:tc>
        <w:tc>
          <w:tcPr>
            <w:tcW w:w="2393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Отличники</w:t>
            </w:r>
          </w:p>
        </w:tc>
        <w:tc>
          <w:tcPr>
            <w:tcW w:w="2393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Ударники</w:t>
            </w:r>
          </w:p>
        </w:tc>
        <w:tc>
          <w:tcPr>
            <w:tcW w:w="2393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Качество</w:t>
            </w:r>
          </w:p>
        </w:tc>
      </w:tr>
      <w:tr w:rsidR="00902ED4" w:rsidRPr="003E49FA" w:rsidTr="00E42C1A">
        <w:tc>
          <w:tcPr>
            <w:tcW w:w="2392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1 четверть 2023-2024 учебный год</w:t>
            </w:r>
          </w:p>
        </w:tc>
        <w:tc>
          <w:tcPr>
            <w:tcW w:w="2393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11</w:t>
            </w:r>
          </w:p>
        </w:tc>
        <w:tc>
          <w:tcPr>
            <w:tcW w:w="2393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74</w:t>
            </w:r>
          </w:p>
        </w:tc>
        <w:tc>
          <w:tcPr>
            <w:tcW w:w="2393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35,96%</w:t>
            </w:r>
          </w:p>
        </w:tc>
      </w:tr>
      <w:tr w:rsidR="00902ED4" w:rsidRPr="003E49FA" w:rsidTr="00E42C1A">
        <w:tc>
          <w:tcPr>
            <w:tcW w:w="2392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2 четверть 2023-2024 учебный год</w:t>
            </w:r>
          </w:p>
        </w:tc>
        <w:tc>
          <w:tcPr>
            <w:tcW w:w="2393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17</w:t>
            </w:r>
          </w:p>
        </w:tc>
        <w:tc>
          <w:tcPr>
            <w:tcW w:w="2393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70</w:t>
            </w:r>
          </w:p>
        </w:tc>
        <w:tc>
          <w:tcPr>
            <w:tcW w:w="2393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36,55%</w:t>
            </w:r>
          </w:p>
        </w:tc>
      </w:tr>
      <w:tr w:rsidR="00902ED4" w:rsidRPr="003E49FA" w:rsidTr="00E42C1A">
        <w:tc>
          <w:tcPr>
            <w:tcW w:w="2392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3 четверть 2023-2024 учебный год</w:t>
            </w:r>
          </w:p>
        </w:tc>
        <w:tc>
          <w:tcPr>
            <w:tcW w:w="2393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17</w:t>
            </w:r>
          </w:p>
        </w:tc>
        <w:tc>
          <w:tcPr>
            <w:tcW w:w="2393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94</w:t>
            </w:r>
          </w:p>
        </w:tc>
        <w:tc>
          <w:tcPr>
            <w:tcW w:w="2393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45,31%</w:t>
            </w:r>
          </w:p>
        </w:tc>
      </w:tr>
      <w:tr w:rsidR="00902ED4" w:rsidRPr="003E49FA" w:rsidTr="00E42C1A">
        <w:tc>
          <w:tcPr>
            <w:tcW w:w="2392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Конец 2023-2024 учебного года</w:t>
            </w:r>
          </w:p>
        </w:tc>
        <w:tc>
          <w:tcPr>
            <w:tcW w:w="2393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19</w:t>
            </w:r>
          </w:p>
        </w:tc>
        <w:tc>
          <w:tcPr>
            <w:tcW w:w="2393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87</w:t>
            </w:r>
          </w:p>
        </w:tc>
        <w:tc>
          <w:tcPr>
            <w:tcW w:w="2393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44,08%</w:t>
            </w:r>
          </w:p>
        </w:tc>
      </w:tr>
    </w:tbl>
    <w:p w:rsidR="00902ED4" w:rsidRPr="003E49FA" w:rsidRDefault="00902ED4" w:rsidP="00E71EE3">
      <w:pPr>
        <w:widowControl/>
        <w:autoSpaceDE/>
        <w:autoSpaceDN/>
        <w:ind w:firstLine="567"/>
        <w:jc w:val="both"/>
        <w:rPr>
          <w:rFonts w:eastAsia="Calibri"/>
          <w:sz w:val="28"/>
          <w:szCs w:val="28"/>
        </w:rPr>
      </w:pPr>
    </w:p>
    <w:p w:rsidR="00902ED4" w:rsidRPr="003E49FA" w:rsidRDefault="00902ED4" w:rsidP="00E71EE3">
      <w:pPr>
        <w:widowControl/>
        <w:autoSpaceDE/>
        <w:autoSpaceDN/>
        <w:ind w:firstLine="567"/>
        <w:jc w:val="both"/>
        <w:rPr>
          <w:rFonts w:eastAsia="Calibri"/>
          <w:sz w:val="28"/>
          <w:szCs w:val="28"/>
        </w:rPr>
      </w:pPr>
    </w:p>
    <w:p w:rsidR="00902ED4" w:rsidRPr="003E49FA" w:rsidRDefault="00902ED4" w:rsidP="00E71EE3">
      <w:pPr>
        <w:widowControl/>
        <w:autoSpaceDE/>
        <w:autoSpaceDN/>
        <w:ind w:firstLine="567"/>
        <w:jc w:val="both"/>
        <w:rPr>
          <w:rFonts w:eastAsia="Calibri"/>
          <w:b/>
          <w:sz w:val="28"/>
          <w:szCs w:val="28"/>
        </w:rPr>
      </w:pPr>
      <w:r w:rsidRPr="003E49FA">
        <w:rPr>
          <w:rFonts w:eastAsia="Calibri"/>
          <w:b/>
          <w:sz w:val="28"/>
          <w:szCs w:val="28"/>
        </w:rPr>
        <w:t xml:space="preserve">Сравнительный анализ качества знаний </w:t>
      </w:r>
    </w:p>
    <w:p w:rsidR="00902ED4" w:rsidRPr="003E49FA" w:rsidRDefault="00902ED4" w:rsidP="00E71EE3">
      <w:pPr>
        <w:widowControl/>
        <w:autoSpaceDE/>
        <w:autoSpaceDN/>
        <w:ind w:firstLine="567"/>
        <w:jc w:val="both"/>
        <w:rPr>
          <w:rFonts w:eastAsia="Calibri"/>
          <w:b/>
          <w:sz w:val="28"/>
          <w:szCs w:val="28"/>
        </w:rPr>
      </w:pPr>
      <w:r w:rsidRPr="003E49FA">
        <w:rPr>
          <w:rFonts w:eastAsia="Calibri"/>
          <w:b/>
          <w:sz w:val="28"/>
          <w:szCs w:val="28"/>
        </w:rPr>
        <w:t>в 5-11 классах по учебным предметам</w:t>
      </w:r>
    </w:p>
    <w:p w:rsidR="00902ED4" w:rsidRPr="003E49FA" w:rsidRDefault="00902ED4" w:rsidP="00E71EE3">
      <w:pPr>
        <w:widowControl/>
        <w:autoSpaceDE/>
        <w:autoSpaceDN/>
        <w:ind w:firstLine="567"/>
        <w:jc w:val="both"/>
        <w:rPr>
          <w:rFonts w:eastAsia="Calibri"/>
          <w:b/>
          <w:sz w:val="28"/>
          <w:szCs w:val="28"/>
        </w:rPr>
      </w:pPr>
    </w:p>
    <w:tbl>
      <w:tblPr>
        <w:tblW w:w="1230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6"/>
        <w:gridCol w:w="2073"/>
        <w:gridCol w:w="916"/>
        <w:gridCol w:w="927"/>
        <w:gridCol w:w="774"/>
        <w:gridCol w:w="851"/>
        <w:gridCol w:w="708"/>
        <w:gridCol w:w="1134"/>
        <w:gridCol w:w="2835"/>
      </w:tblGrid>
      <w:tr w:rsidR="00902ED4" w:rsidRPr="003E49FA" w:rsidTr="00CB0D72">
        <w:trPr>
          <w:cantSplit/>
          <w:trHeight w:val="2019"/>
        </w:trPr>
        <w:tc>
          <w:tcPr>
            <w:tcW w:w="2086" w:type="dxa"/>
            <w:textDirection w:val="btLr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ind w:right="113"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lastRenderedPageBreak/>
              <w:t>Учебный предмет</w:t>
            </w:r>
          </w:p>
        </w:tc>
        <w:tc>
          <w:tcPr>
            <w:tcW w:w="2073" w:type="dxa"/>
            <w:textDirection w:val="btLr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ind w:right="113"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Классы</w:t>
            </w:r>
          </w:p>
        </w:tc>
        <w:tc>
          <w:tcPr>
            <w:tcW w:w="916" w:type="dxa"/>
            <w:textDirection w:val="btLr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ind w:right="113"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 xml:space="preserve">1 </w:t>
            </w:r>
            <w:proofErr w:type="spellStart"/>
            <w:r w:rsidRPr="003E49FA">
              <w:rPr>
                <w:rFonts w:eastAsia="Calibri"/>
                <w:b/>
                <w:sz w:val="28"/>
                <w:szCs w:val="28"/>
              </w:rPr>
              <w:t>четв</w:t>
            </w:r>
            <w:proofErr w:type="spellEnd"/>
          </w:p>
        </w:tc>
        <w:tc>
          <w:tcPr>
            <w:tcW w:w="927" w:type="dxa"/>
            <w:textDirection w:val="btLr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ind w:right="113"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 xml:space="preserve">2 </w:t>
            </w:r>
            <w:proofErr w:type="spellStart"/>
            <w:r w:rsidRPr="003E49FA">
              <w:rPr>
                <w:rFonts w:eastAsia="Calibri"/>
                <w:b/>
                <w:sz w:val="28"/>
                <w:szCs w:val="28"/>
              </w:rPr>
              <w:t>четв</w:t>
            </w:r>
            <w:proofErr w:type="spellEnd"/>
          </w:p>
        </w:tc>
        <w:tc>
          <w:tcPr>
            <w:tcW w:w="774" w:type="dxa"/>
            <w:textDirection w:val="btLr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ind w:right="113"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 xml:space="preserve">3 </w:t>
            </w:r>
            <w:proofErr w:type="spellStart"/>
            <w:r w:rsidRPr="003E49FA">
              <w:rPr>
                <w:rFonts w:eastAsia="Calibri"/>
                <w:b/>
                <w:sz w:val="28"/>
                <w:szCs w:val="28"/>
              </w:rPr>
              <w:t>четв</w:t>
            </w:r>
            <w:proofErr w:type="spellEnd"/>
          </w:p>
        </w:tc>
        <w:tc>
          <w:tcPr>
            <w:tcW w:w="851" w:type="dxa"/>
            <w:textDirection w:val="btLr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ind w:right="113"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 xml:space="preserve">4 </w:t>
            </w:r>
            <w:proofErr w:type="spellStart"/>
            <w:r w:rsidRPr="003E49FA">
              <w:rPr>
                <w:rFonts w:eastAsia="Calibri"/>
                <w:b/>
                <w:sz w:val="28"/>
                <w:szCs w:val="28"/>
              </w:rPr>
              <w:t>четв</w:t>
            </w:r>
            <w:proofErr w:type="spellEnd"/>
          </w:p>
        </w:tc>
        <w:tc>
          <w:tcPr>
            <w:tcW w:w="708" w:type="dxa"/>
            <w:textDirection w:val="btLr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ind w:right="113"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год</w:t>
            </w:r>
          </w:p>
        </w:tc>
        <w:tc>
          <w:tcPr>
            <w:tcW w:w="1134" w:type="dxa"/>
            <w:textDirection w:val="btLr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ind w:right="113"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Динамика</w:t>
            </w:r>
          </w:p>
        </w:tc>
        <w:tc>
          <w:tcPr>
            <w:tcW w:w="2835" w:type="dxa"/>
            <w:textDirection w:val="btLr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ind w:right="113"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Учитель</w:t>
            </w:r>
          </w:p>
        </w:tc>
      </w:tr>
      <w:tr w:rsidR="00902ED4" w:rsidRPr="003E49FA" w:rsidTr="00CB0D72">
        <w:tc>
          <w:tcPr>
            <w:tcW w:w="2086" w:type="dxa"/>
            <w:vAlign w:val="bottom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Казахский язык</w:t>
            </w:r>
          </w:p>
        </w:tc>
        <w:tc>
          <w:tcPr>
            <w:tcW w:w="2073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4а, 5а, 5б, 7а</w:t>
            </w:r>
          </w:p>
        </w:tc>
        <w:tc>
          <w:tcPr>
            <w:tcW w:w="916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41,1</w:t>
            </w:r>
          </w:p>
        </w:tc>
        <w:tc>
          <w:tcPr>
            <w:tcW w:w="927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46,5</w:t>
            </w:r>
          </w:p>
        </w:tc>
        <w:tc>
          <w:tcPr>
            <w:tcW w:w="774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46,8</w:t>
            </w:r>
          </w:p>
        </w:tc>
        <w:tc>
          <w:tcPr>
            <w:tcW w:w="851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46,8</w:t>
            </w:r>
          </w:p>
        </w:tc>
        <w:tc>
          <w:tcPr>
            <w:tcW w:w="708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46,8</w:t>
            </w:r>
          </w:p>
        </w:tc>
        <w:tc>
          <w:tcPr>
            <w:tcW w:w="1134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+5,7</w:t>
            </w:r>
          </w:p>
        </w:tc>
        <w:tc>
          <w:tcPr>
            <w:tcW w:w="2835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Мендалиева А.Д.</w:t>
            </w:r>
          </w:p>
        </w:tc>
      </w:tr>
      <w:tr w:rsidR="00902ED4" w:rsidRPr="003E49FA" w:rsidTr="00CB0D72">
        <w:tc>
          <w:tcPr>
            <w:tcW w:w="2086" w:type="dxa"/>
            <w:vAlign w:val="bottom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Казахский язык</w:t>
            </w:r>
          </w:p>
        </w:tc>
        <w:tc>
          <w:tcPr>
            <w:tcW w:w="2073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6а, 8а, 9а, 10а, 11а</w:t>
            </w:r>
          </w:p>
        </w:tc>
        <w:tc>
          <w:tcPr>
            <w:tcW w:w="916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44,5</w:t>
            </w:r>
          </w:p>
        </w:tc>
        <w:tc>
          <w:tcPr>
            <w:tcW w:w="927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43,2</w:t>
            </w:r>
          </w:p>
        </w:tc>
        <w:tc>
          <w:tcPr>
            <w:tcW w:w="774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44,8</w:t>
            </w:r>
          </w:p>
        </w:tc>
        <w:tc>
          <w:tcPr>
            <w:tcW w:w="851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46,6</w:t>
            </w:r>
          </w:p>
        </w:tc>
        <w:tc>
          <w:tcPr>
            <w:tcW w:w="708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46,6</w:t>
            </w:r>
          </w:p>
        </w:tc>
        <w:tc>
          <w:tcPr>
            <w:tcW w:w="1134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+2,1</w:t>
            </w:r>
          </w:p>
        </w:tc>
        <w:tc>
          <w:tcPr>
            <w:tcW w:w="2835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Искакова Э.С.</w:t>
            </w:r>
          </w:p>
        </w:tc>
      </w:tr>
      <w:tr w:rsidR="00902ED4" w:rsidRPr="003E49FA" w:rsidTr="00CB0D72">
        <w:tc>
          <w:tcPr>
            <w:tcW w:w="2086" w:type="dxa"/>
            <w:vAlign w:val="bottom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Казахский язык</w:t>
            </w:r>
          </w:p>
        </w:tc>
        <w:tc>
          <w:tcPr>
            <w:tcW w:w="2073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2а, 2б, 3а, 3б</w:t>
            </w:r>
          </w:p>
        </w:tc>
        <w:tc>
          <w:tcPr>
            <w:tcW w:w="916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300" w:lineRule="atLeast"/>
              <w:jc w:val="both"/>
              <w:rPr>
                <w:rFonts w:eastAsia="Calibri"/>
                <w:color w:val="212529"/>
                <w:sz w:val="28"/>
                <w:szCs w:val="28"/>
              </w:rPr>
            </w:pPr>
            <w:r w:rsidRPr="003E49FA">
              <w:rPr>
                <w:rFonts w:eastAsia="Calibri"/>
                <w:color w:val="212529"/>
                <w:sz w:val="28"/>
                <w:szCs w:val="28"/>
              </w:rPr>
              <w:t>58.73</w:t>
            </w:r>
          </w:p>
        </w:tc>
        <w:tc>
          <w:tcPr>
            <w:tcW w:w="927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300" w:lineRule="atLeast"/>
              <w:jc w:val="both"/>
              <w:rPr>
                <w:rFonts w:eastAsia="Calibri"/>
                <w:color w:val="212529"/>
                <w:sz w:val="28"/>
                <w:szCs w:val="28"/>
              </w:rPr>
            </w:pPr>
            <w:r w:rsidRPr="003E49FA">
              <w:rPr>
                <w:rFonts w:eastAsia="Calibri"/>
                <w:color w:val="212529"/>
                <w:sz w:val="28"/>
                <w:szCs w:val="28"/>
              </w:rPr>
              <w:t>67.19</w:t>
            </w:r>
          </w:p>
        </w:tc>
        <w:tc>
          <w:tcPr>
            <w:tcW w:w="774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300" w:lineRule="atLeast"/>
              <w:jc w:val="both"/>
              <w:rPr>
                <w:rFonts w:eastAsia="Calibri"/>
                <w:color w:val="212529"/>
                <w:sz w:val="28"/>
                <w:szCs w:val="28"/>
              </w:rPr>
            </w:pPr>
            <w:r w:rsidRPr="003E49FA">
              <w:rPr>
                <w:rFonts w:eastAsia="Calibri"/>
                <w:color w:val="212529"/>
                <w:sz w:val="28"/>
                <w:szCs w:val="28"/>
              </w:rPr>
              <w:t>70.31</w:t>
            </w:r>
          </w:p>
        </w:tc>
        <w:tc>
          <w:tcPr>
            <w:tcW w:w="851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300" w:lineRule="atLeast"/>
              <w:jc w:val="both"/>
              <w:rPr>
                <w:rFonts w:eastAsia="Calibri"/>
                <w:color w:val="212529"/>
                <w:sz w:val="28"/>
                <w:szCs w:val="28"/>
              </w:rPr>
            </w:pPr>
            <w:r w:rsidRPr="003E49FA">
              <w:rPr>
                <w:rFonts w:eastAsia="Calibri"/>
                <w:color w:val="212529"/>
                <w:sz w:val="28"/>
                <w:szCs w:val="28"/>
              </w:rPr>
              <w:t>70.31</w:t>
            </w:r>
          </w:p>
        </w:tc>
        <w:tc>
          <w:tcPr>
            <w:tcW w:w="708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300" w:lineRule="atLeast"/>
              <w:jc w:val="both"/>
              <w:rPr>
                <w:rFonts w:eastAsia="Calibri"/>
                <w:color w:val="212529"/>
                <w:sz w:val="28"/>
                <w:szCs w:val="28"/>
              </w:rPr>
            </w:pPr>
            <w:r w:rsidRPr="003E49FA">
              <w:rPr>
                <w:rFonts w:eastAsia="Calibri"/>
                <w:color w:val="212529"/>
                <w:sz w:val="28"/>
                <w:szCs w:val="28"/>
              </w:rPr>
              <w:t>70.3</w:t>
            </w:r>
          </w:p>
        </w:tc>
        <w:tc>
          <w:tcPr>
            <w:tcW w:w="1134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300" w:lineRule="atLeast"/>
              <w:jc w:val="both"/>
              <w:rPr>
                <w:rFonts w:eastAsia="Calibri"/>
                <w:color w:val="212529"/>
                <w:sz w:val="28"/>
                <w:szCs w:val="28"/>
              </w:rPr>
            </w:pPr>
            <w:r w:rsidRPr="003E49FA">
              <w:rPr>
                <w:rFonts w:eastAsia="Calibri"/>
                <w:color w:val="212529"/>
                <w:sz w:val="28"/>
                <w:szCs w:val="28"/>
              </w:rPr>
              <w:t>+11,57</w:t>
            </w:r>
          </w:p>
        </w:tc>
        <w:tc>
          <w:tcPr>
            <w:tcW w:w="2835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proofErr w:type="spellStart"/>
            <w:r w:rsidRPr="003E49FA">
              <w:rPr>
                <w:rFonts w:eastAsia="Calibri"/>
                <w:sz w:val="28"/>
                <w:szCs w:val="28"/>
              </w:rPr>
              <w:t>Сайлаубекова</w:t>
            </w:r>
            <w:proofErr w:type="spellEnd"/>
            <w:r w:rsidRPr="003E49FA">
              <w:rPr>
                <w:rFonts w:eastAsia="Calibri"/>
                <w:sz w:val="28"/>
                <w:szCs w:val="28"/>
              </w:rPr>
              <w:t xml:space="preserve"> Д.Н.</w:t>
            </w:r>
          </w:p>
        </w:tc>
      </w:tr>
      <w:tr w:rsidR="00902ED4" w:rsidRPr="003E49FA" w:rsidTr="00CB0D72">
        <w:tc>
          <w:tcPr>
            <w:tcW w:w="2086" w:type="dxa"/>
            <w:vAlign w:val="bottom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Русский язык</w:t>
            </w:r>
          </w:p>
        </w:tc>
        <w:tc>
          <w:tcPr>
            <w:tcW w:w="2073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5а, 5б, 9а, 10а, 11а</w:t>
            </w:r>
          </w:p>
        </w:tc>
        <w:tc>
          <w:tcPr>
            <w:tcW w:w="916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46</w:t>
            </w:r>
          </w:p>
        </w:tc>
        <w:tc>
          <w:tcPr>
            <w:tcW w:w="927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52,3</w:t>
            </w:r>
          </w:p>
        </w:tc>
        <w:tc>
          <w:tcPr>
            <w:tcW w:w="774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46,7</w:t>
            </w:r>
          </w:p>
        </w:tc>
        <w:tc>
          <w:tcPr>
            <w:tcW w:w="851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50,98</w:t>
            </w:r>
          </w:p>
        </w:tc>
        <w:tc>
          <w:tcPr>
            <w:tcW w:w="708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50,98</w:t>
            </w:r>
          </w:p>
        </w:tc>
        <w:tc>
          <w:tcPr>
            <w:tcW w:w="1134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+4, 98</w:t>
            </w:r>
          </w:p>
        </w:tc>
        <w:tc>
          <w:tcPr>
            <w:tcW w:w="2835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Исмайлова Ж.О.</w:t>
            </w:r>
          </w:p>
        </w:tc>
      </w:tr>
      <w:tr w:rsidR="00902ED4" w:rsidRPr="003E49FA" w:rsidTr="00CB0D72">
        <w:tc>
          <w:tcPr>
            <w:tcW w:w="2086" w:type="dxa"/>
            <w:vAlign w:val="bottom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 xml:space="preserve">Русский язык </w:t>
            </w:r>
          </w:p>
        </w:tc>
        <w:tc>
          <w:tcPr>
            <w:tcW w:w="2073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6а, 7а, 8а</w:t>
            </w:r>
          </w:p>
        </w:tc>
        <w:tc>
          <w:tcPr>
            <w:tcW w:w="916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300" w:lineRule="atLeast"/>
              <w:jc w:val="both"/>
              <w:rPr>
                <w:rFonts w:eastAsia="Calibri"/>
                <w:color w:val="212529"/>
                <w:sz w:val="28"/>
                <w:szCs w:val="28"/>
              </w:rPr>
            </w:pPr>
            <w:r w:rsidRPr="003E49FA">
              <w:rPr>
                <w:rFonts w:eastAsia="Calibri"/>
                <w:color w:val="212529"/>
                <w:sz w:val="28"/>
                <w:szCs w:val="28"/>
              </w:rPr>
              <w:t>30.65</w:t>
            </w:r>
          </w:p>
        </w:tc>
        <w:tc>
          <w:tcPr>
            <w:tcW w:w="927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300" w:lineRule="atLeast"/>
              <w:jc w:val="both"/>
              <w:rPr>
                <w:rFonts w:eastAsia="Calibri"/>
                <w:color w:val="212529"/>
                <w:sz w:val="28"/>
                <w:szCs w:val="28"/>
              </w:rPr>
            </w:pPr>
            <w:r w:rsidRPr="003E49FA">
              <w:rPr>
                <w:rFonts w:eastAsia="Calibri"/>
                <w:color w:val="212529"/>
                <w:sz w:val="28"/>
                <w:szCs w:val="28"/>
              </w:rPr>
              <w:t>49.23</w:t>
            </w:r>
          </w:p>
        </w:tc>
        <w:tc>
          <w:tcPr>
            <w:tcW w:w="774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300" w:lineRule="atLeast"/>
              <w:jc w:val="both"/>
              <w:rPr>
                <w:rFonts w:eastAsia="Calibri"/>
                <w:color w:val="212529"/>
                <w:sz w:val="28"/>
                <w:szCs w:val="28"/>
              </w:rPr>
            </w:pPr>
            <w:r w:rsidRPr="003E49FA">
              <w:rPr>
                <w:rFonts w:eastAsia="Calibri"/>
                <w:color w:val="212529"/>
                <w:sz w:val="28"/>
                <w:szCs w:val="28"/>
              </w:rPr>
              <w:t>53.85</w:t>
            </w:r>
          </w:p>
        </w:tc>
        <w:tc>
          <w:tcPr>
            <w:tcW w:w="851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300" w:lineRule="atLeast"/>
              <w:jc w:val="both"/>
              <w:rPr>
                <w:rFonts w:eastAsia="Calibri"/>
                <w:color w:val="212529"/>
                <w:sz w:val="28"/>
                <w:szCs w:val="28"/>
              </w:rPr>
            </w:pPr>
            <w:r w:rsidRPr="003E49FA">
              <w:rPr>
                <w:rFonts w:eastAsia="Calibri"/>
                <w:color w:val="212529"/>
                <w:sz w:val="28"/>
                <w:szCs w:val="28"/>
              </w:rPr>
              <w:t>44.62</w:t>
            </w:r>
          </w:p>
        </w:tc>
        <w:tc>
          <w:tcPr>
            <w:tcW w:w="708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300" w:lineRule="atLeast"/>
              <w:jc w:val="both"/>
              <w:rPr>
                <w:rFonts w:eastAsia="Calibri"/>
                <w:color w:val="212529"/>
                <w:sz w:val="28"/>
                <w:szCs w:val="28"/>
              </w:rPr>
            </w:pPr>
            <w:r w:rsidRPr="003E49FA">
              <w:rPr>
                <w:rFonts w:eastAsia="Calibri"/>
                <w:color w:val="212529"/>
                <w:sz w:val="28"/>
                <w:szCs w:val="28"/>
              </w:rPr>
              <w:t>55.38</w:t>
            </w:r>
          </w:p>
        </w:tc>
        <w:tc>
          <w:tcPr>
            <w:tcW w:w="1134" w:type="dxa"/>
          </w:tcPr>
          <w:p w:rsidR="00902ED4" w:rsidRPr="003E49FA" w:rsidRDefault="00485A51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+</w:t>
            </w:r>
            <w:r w:rsidR="00902ED4" w:rsidRPr="003E49FA">
              <w:rPr>
                <w:rFonts w:eastAsia="Calibri"/>
                <w:sz w:val="28"/>
                <w:szCs w:val="28"/>
              </w:rPr>
              <w:t>24,73</w:t>
            </w:r>
          </w:p>
        </w:tc>
        <w:tc>
          <w:tcPr>
            <w:tcW w:w="2835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Абрамова В.В.</w:t>
            </w:r>
          </w:p>
        </w:tc>
      </w:tr>
      <w:tr w:rsidR="00902ED4" w:rsidRPr="003E49FA" w:rsidTr="00CB0D72">
        <w:tc>
          <w:tcPr>
            <w:tcW w:w="2086" w:type="dxa"/>
            <w:vAlign w:val="bottom"/>
          </w:tcPr>
          <w:p w:rsidR="00902ED4" w:rsidRPr="003E49FA" w:rsidRDefault="00902ED4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 xml:space="preserve">Русская </w:t>
            </w:r>
          </w:p>
          <w:p w:rsidR="00902ED4" w:rsidRPr="003E49FA" w:rsidRDefault="00902ED4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литература</w:t>
            </w:r>
          </w:p>
        </w:tc>
        <w:tc>
          <w:tcPr>
            <w:tcW w:w="2073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5а, 5б, 9а, 10а, 11а</w:t>
            </w:r>
          </w:p>
        </w:tc>
        <w:tc>
          <w:tcPr>
            <w:tcW w:w="916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52.1</w:t>
            </w:r>
          </w:p>
        </w:tc>
        <w:tc>
          <w:tcPr>
            <w:tcW w:w="927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52,3</w:t>
            </w:r>
          </w:p>
        </w:tc>
        <w:tc>
          <w:tcPr>
            <w:tcW w:w="774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52,52</w:t>
            </w:r>
          </w:p>
        </w:tc>
        <w:tc>
          <w:tcPr>
            <w:tcW w:w="851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51,9</w:t>
            </w:r>
          </w:p>
        </w:tc>
        <w:tc>
          <w:tcPr>
            <w:tcW w:w="708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51,9</w:t>
            </w:r>
          </w:p>
        </w:tc>
        <w:tc>
          <w:tcPr>
            <w:tcW w:w="1134" w:type="dxa"/>
          </w:tcPr>
          <w:p w:rsidR="00902ED4" w:rsidRPr="003E49FA" w:rsidRDefault="00485A51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+</w:t>
            </w:r>
            <w:r w:rsidR="00902ED4" w:rsidRPr="003E49FA">
              <w:rPr>
                <w:rFonts w:eastAsia="Calibri"/>
                <w:sz w:val="28"/>
                <w:szCs w:val="28"/>
              </w:rPr>
              <w:t>0,8</w:t>
            </w:r>
          </w:p>
        </w:tc>
        <w:tc>
          <w:tcPr>
            <w:tcW w:w="2835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Исмайлова Ж.О.</w:t>
            </w:r>
          </w:p>
        </w:tc>
      </w:tr>
      <w:tr w:rsidR="00902ED4" w:rsidRPr="003E49FA" w:rsidTr="00CB0D72">
        <w:tc>
          <w:tcPr>
            <w:tcW w:w="2086" w:type="dxa"/>
            <w:vAlign w:val="bottom"/>
          </w:tcPr>
          <w:p w:rsidR="00902ED4" w:rsidRPr="003E49FA" w:rsidRDefault="00902ED4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 xml:space="preserve">Русская </w:t>
            </w:r>
          </w:p>
          <w:p w:rsidR="00902ED4" w:rsidRPr="003E49FA" w:rsidRDefault="00902ED4" w:rsidP="00E71EE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литература</w:t>
            </w:r>
          </w:p>
        </w:tc>
        <w:tc>
          <w:tcPr>
            <w:tcW w:w="2073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6а, 7а, 8а</w:t>
            </w:r>
          </w:p>
        </w:tc>
        <w:tc>
          <w:tcPr>
            <w:tcW w:w="916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300" w:lineRule="atLeast"/>
              <w:ind w:firstLine="567"/>
              <w:jc w:val="both"/>
              <w:rPr>
                <w:rFonts w:eastAsia="Calibri"/>
                <w:color w:val="212529"/>
                <w:sz w:val="28"/>
                <w:szCs w:val="28"/>
              </w:rPr>
            </w:pPr>
            <w:r w:rsidRPr="003E49FA">
              <w:rPr>
                <w:rFonts w:eastAsia="Calibri"/>
                <w:color w:val="212529"/>
                <w:sz w:val="28"/>
                <w:szCs w:val="28"/>
              </w:rPr>
              <w:t>32.26</w:t>
            </w:r>
          </w:p>
        </w:tc>
        <w:tc>
          <w:tcPr>
            <w:tcW w:w="927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300" w:lineRule="atLeast"/>
              <w:ind w:firstLine="567"/>
              <w:jc w:val="both"/>
              <w:rPr>
                <w:rFonts w:eastAsia="Calibri"/>
                <w:color w:val="212529"/>
                <w:sz w:val="28"/>
                <w:szCs w:val="28"/>
              </w:rPr>
            </w:pPr>
            <w:r w:rsidRPr="003E49FA">
              <w:rPr>
                <w:rFonts w:eastAsia="Calibri"/>
                <w:color w:val="212529"/>
                <w:sz w:val="28"/>
                <w:szCs w:val="28"/>
              </w:rPr>
              <w:t>44.62</w:t>
            </w:r>
          </w:p>
        </w:tc>
        <w:tc>
          <w:tcPr>
            <w:tcW w:w="774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300" w:lineRule="atLeast"/>
              <w:ind w:firstLine="567"/>
              <w:jc w:val="both"/>
              <w:rPr>
                <w:rFonts w:eastAsia="Calibri"/>
                <w:color w:val="212529"/>
                <w:sz w:val="28"/>
                <w:szCs w:val="28"/>
              </w:rPr>
            </w:pPr>
            <w:r w:rsidRPr="003E49FA">
              <w:rPr>
                <w:rFonts w:eastAsia="Calibri"/>
                <w:color w:val="212529"/>
                <w:sz w:val="28"/>
                <w:szCs w:val="28"/>
              </w:rPr>
              <w:t>44.62</w:t>
            </w:r>
          </w:p>
        </w:tc>
        <w:tc>
          <w:tcPr>
            <w:tcW w:w="851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300" w:lineRule="atLeast"/>
              <w:ind w:firstLine="567"/>
              <w:jc w:val="both"/>
              <w:rPr>
                <w:rFonts w:eastAsia="Calibri"/>
                <w:color w:val="212529"/>
                <w:sz w:val="28"/>
                <w:szCs w:val="28"/>
              </w:rPr>
            </w:pPr>
            <w:r w:rsidRPr="003E49FA">
              <w:rPr>
                <w:rFonts w:eastAsia="Calibri"/>
                <w:color w:val="212529"/>
                <w:sz w:val="28"/>
                <w:szCs w:val="28"/>
              </w:rPr>
              <w:t>46.15</w:t>
            </w:r>
          </w:p>
        </w:tc>
        <w:tc>
          <w:tcPr>
            <w:tcW w:w="708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300" w:lineRule="atLeast"/>
              <w:ind w:firstLine="567"/>
              <w:jc w:val="both"/>
              <w:rPr>
                <w:rFonts w:eastAsia="Calibri"/>
                <w:color w:val="212529"/>
                <w:sz w:val="28"/>
                <w:szCs w:val="28"/>
              </w:rPr>
            </w:pPr>
            <w:r w:rsidRPr="003E49FA">
              <w:rPr>
                <w:rFonts w:eastAsia="Calibri"/>
                <w:color w:val="212529"/>
                <w:sz w:val="28"/>
                <w:szCs w:val="28"/>
              </w:rPr>
              <w:t>46.89</w:t>
            </w:r>
          </w:p>
        </w:tc>
        <w:tc>
          <w:tcPr>
            <w:tcW w:w="1134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+14,63</w:t>
            </w:r>
          </w:p>
        </w:tc>
        <w:tc>
          <w:tcPr>
            <w:tcW w:w="2835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Абрамова В.В.</w:t>
            </w:r>
          </w:p>
        </w:tc>
      </w:tr>
      <w:tr w:rsidR="00902ED4" w:rsidRPr="003E49FA" w:rsidTr="00CB0D72">
        <w:tc>
          <w:tcPr>
            <w:tcW w:w="2086" w:type="dxa"/>
            <w:vAlign w:val="bottom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Алгебра</w:t>
            </w:r>
          </w:p>
        </w:tc>
        <w:tc>
          <w:tcPr>
            <w:tcW w:w="2073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7а, 8а, 9а, 10а, 11а</w:t>
            </w:r>
          </w:p>
        </w:tc>
        <w:tc>
          <w:tcPr>
            <w:tcW w:w="916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38,1</w:t>
            </w:r>
          </w:p>
        </w:tc>
        <w:tc>
          <w:tcPr>
            <w:tcW w:w="927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37,96</w:t>
            </w:r>
          </w:p>
        </w:tc>
        <w:tc>
          <w:tcPr>
            <w:tcW w:w="774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46,92</w:t>
            </w:r>
          </w:p>
        </w:tc>
        <w:tc>
          <w:tcPr>
            <w:tcW w:w="851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45,9</w:t>
            </w:r>
          </w:p>
        </w:tc>
        <w:tc>
          <w:tcPr>
            <w:tcW w:w="708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45,8</w:t>
            </w:r>
          </w:p>
        </w:tc>
        <w:tc>
          <w:tcPr>
            <w:tcW w:w="1134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+7,7</w:t>
            </w:r>
          </w:p>
        </w:tc>
        <w:tc>
          <w:tcPr>
            <w:tcW w:w="2835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Придатко Н.А.</w:t>
            </w:r>
          </w:p>
        </w:tc>
      </w:tr>
      <w:tr w:rsidR="00902ED4" w:rsidRPr="003E49FA" w:rsidTr="00CB0D72">
        <w:tc>
          <w:tcPr>
            <w:tcW w:w="2086" w:type="dxa"/>
            <w:vAlign w:val="bottom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Геометрия</w:t>
            </w:r>
          </w:p>
        </w:tc>
        <w:tc>
          <w:tcPr>
            <w:tcW w:w="2073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 xml:space="preserve">7а, 8а, 9а, 10а, </w:t>
            </w:r>
            <w:r w:rsidRPr="003E49FA">
              <w:rPr>
                <w:rFonts w:eastAsia="Calibri"/>
                <w:b/>
                <w:sz w:val="28"/>
                <w:szCs w:val="28"/>
              </w:rPr>
              <w:lastRenderedPageBreak/>
              <w:t>11а</w:t>
            </w:r>
          </w:p>
        </w:tc>
        <w:tc>
          <w:tcPr>
            <w:tcW w:w="916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lastRenderedPageBreak/>
              <w:t>38,12</w:t>
            </w:r>
          </w:p>
        </w:tc>
        <w:tc>
          <w:tcPr>
            <w:tcW w:w="927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37,96</w:t>
            </w:r>
          </w:p>
        </w:tc>
        <w:tc>
          <w:tcPr>
            <w:tcW w:w="774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51,2</w:t>
            </w:r>
          </w:p>
        </w:tc>
        <w:tc>
          <w:tcPr>
            <w:tcW w:w="851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45,88</w:t>
            </w:r>
          </w:p>
        </w:tc>
        <w:tc>
          <w:tcPr>
            <w:tcW w:w="708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45,0</w:t>
            </w:r>
            <w:r w:rsidRPr="003E49FA">
              <w:rPr>
                <w:rFonts w:eastAsia="Calibri"/>
                <w:sz w:val="28"/>
                <w:szCs w:val="28"/>
              </w:rPr>
              <w:lastRenderedPageBreak/>
              <w:t>4</w:t>
            </w:r>
          </w:p>
        </w:tc>
        <w:tc>
          <w:tcPr>
            <w:tcW w:w="1134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lastRenderedPageBreak/>
              <w:t>+6,9</w:t>
            </w:r>
          </w:p>
        </w:tc>
        <w:tc>
          <w:tcPr>
            <w:tcW w:w="2835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Придатко Н.А.</w:t>
            </w:r>
          </w:p>
        </w:tc>
      </w:tr>
      <w:tr w:rsidR="00902ED4" w:rsidRPr="003E49FA" w:rsidTr="00CB0D72">
        <w:tc>
          <w:tcPr>
            <w:tcW w:w="2086" w:type="dxa"/>
            <w:vAlign w:val="bottom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lastRenderedPageBreak/>
              <w:t>История Казахстана</w:t>
            </w:r>
          </w:p>
        </w:tc>
        <w:tc>
          <w:tcPr>
            <w:tcW w:w="2073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 xml:space="preserve">5а, 5б, 6а, 7а, 8а, 9а, 10а, 11а </w:t>
            </w:r>
          </w:p>
        </w:tc>
        <w:tc>
          <w:tcPr>
            <w:tcW w:w="916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300" w:lineRule="atLeast"/>
              <w:jc w:val="both"/>
              <w:rPr>
                <w:rFonts w:eastAsia="Calibri"/>
                <w:color w:val="212529"/>
                <w:sz w:val="28"/>
                <w:szCs w:val="28"/>
              </w:rPr>
            </w:pPr>
            <w:r w:rsidRPr="003E49FA">
              <w:rPr>
                <w:rFonts w:eastAsia="Calibri"/>
                <w:color w:val="212529"/>
                <w:sz w:val="28"/>
                <w:szCs w:val="28"/>
              </w:rPr>
              <w:t>69.08</w:t>
            </w:r>
          </w:p>
        </w:tc>
        <w:tc>
          <w:tcPr>
            <w:tcW w:w="927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300" w:lineRule="atLeast"/>
              <w:jc w:val="both"/>
              <w:rPr>
                <w:rFonts w:eastAsia="Calibri"/>
                <w:color w:val="212529"/>
                <w:sz w:val="28"/>
                <w:szCs w:val="28"/>
              </w:rPr>
            </w:pPr>
            <w:r w:rsidRPr="003E49FA">
              <w:rPr>
                <w:rFonts w:eastAsia="Calibri"/>
                <w:color w:val="212529"/>
                <w:sz w:val="28"/>
                <w:szCs w:val="28"/>
              </w:rPr>
              <w:t>46.2</w:t>
            </w:r>
          </w:p>
        </w:tc>
        <w:tc>
          <w:tcPr>
            <w:tcW w:w="774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300" w:lineRule="atLeast"/>
              <w:jc w:val="both"/>
              <w:rPr>
                <w:rFonts w:eastAsia="Calibri"/>
                <w:color w:val="212529"/>
                <w:sz w:val="28"/>
                <w:szCs w:val="28"/>
              </w:rPr>
            </w:pPr>
            <w:r w:rsidRPr="003E49FA">
              <w:rPr>
                <w:rFonts w:eastAsia="Calibri"/>
                <w:color w:val="212529"/>
                <w:sz w:val="28"/>
                <w:szCs w:val="28"/>
              </w:rPr>
              <w:t>50</w:t>
            </w:r>
          </w:p>
        </w:tc>
        <w:tc>
          <w:tcPr>
            <w:tcW w:w="851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300" w:lineRule="atLeast"/>
              <w:jc w:val="both"/>
              <w:rPr>
                <w:rFonts w:eastAsia="Calibri"/>
                <w:color w:val="212529"/>
                <w:sz w:val="28"/>
                <w:szCs w:val="28"/>
              </w:rPr>
            </w:pPr>
            <w:r w:rsidRPr="003E49FA">
              <w:rPr>
                <w:rFonts w:eastAsia="Calibri"/>
                <w:color w:val="212529"/>
                <w:sz w:val="28"/>
                <w:szCs w:val="28"/>
              </w:rPr>
              <w:t>48.75</w:t>
            </w:r>
          </w:p>
        </w:tc>
        <w:tc>
          <w:tcPr>
            <w:tcW w:w="708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300" w:lineRule="atLeast"/>
              <w:jc w:val="both"/>
              <w:rPr>
                <w:rFonts w:eastAsia="Calibri"/>
                <w:color w:val="212529"/>
                <w:sz w:val="28"/>
                <w:szCs w:val="28"/>
              </w:rPr>
            </w:pPr>
            <w:r w:rsidRPr="003E49FA">
              <w:rPr>
                <w:rFonts w:eastAsia="Calibri"/>
                <w:color w:val="212529"/>
                <w:sz w:val="28"/>
                <w:szCs w:val="28"/>
              </w:rPr>
              <w:t>52.69</w:t>
            </w:r>
          </w:p>
        </w:tc>
        <w:tc>
          <w:tcPr>
            <w:tcW w:w="1134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-16,39</w:t>
            </w:r>
          </w:p>
        </w:tc>
        <w:tc>
          <w:tcPr>
            <w:tcW w:w="2835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Нагметова И.Б.</w:t>
            </w:r>
          </w:p>
        </w:tc>
      </w:tr>
      <w:tr w:rsidR="00902ED4" w:rsidRPr="003E49FA" w:rsidTr="00CB0D72">
        <w:tc>
          <w:tcPr>
            <w:tcW w:w="2086" w:type="dxa"/>
            <w:vAlign w:val="bottom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Физика</w:t>
            </w:r>
          </w:p>
        </w:tc>
        <w:tc>
          <w:tcPr>
            <w:tcW w:w="2073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7а, 8а, 9а, 10а, 11а</w:t>
            </w:r>
          </w:p>
        </w:tc>
        <w:tc>
          <w:tcPr>
            <w:tcW w:w="916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300" w:lineRule="atLeast"/>
              <w:jc w:val="both"/>
              <w:rPr>
                <w:rFonts w:eastAsia="Calibri"/>
                <w:color w:val="212529"/>
                <w:sz w:val="28"/>
                <w:szCs w:val="28"/>
              </w:rPr>
            </w:pPr>
            <w:r w:rsidRPr="003E49FA">
              <w:rPr>
                <w:rFonts w:eastAsia="Calibri"/>
                <w:color w:val="212529"/>
                <w:sz w:val="28"/>
                <w:szCs w:val="28"/>
              </w:rPr>
              <w:t>39.77</w:t>
            </w:r>
          </w:p>
        </w:tc>
        <w:tc>
          <w:tcPr>
            <w:tcW w:w="927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300" w:lineRule="atLeast"/>
              <w:jc w:val="both"/>
              <w:rPr>
                <w:rFonts w:eastAsia="Calibri"/>
                <w:color w:val="212529"/>
                <w:sz w:val="28"/>
                <w:szCs w:val="28"/>
              </w:rPr>
            </w:pPr>
            <w:r w:rsidRPr="003E49FA">
              <w:rPr>
                <w:rFonts w:eastAsia="Calibri"/>
                <w:color w:val="212529"/>
                <w:sz w:val="28"/>
                <w:szCs w:val="28"/>
              </w:rPr>
              <w:t>36.36</w:t>
            </w:r>
          </w:p>
        </w:tc>
        <w:tc>
          <w:tcPr>
            <w:tcW w:w="774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300" w:lineRule="atLeast"/>
              <w:jc w:val="both"/>
              <w:rPr>
                <w:rFonts w:eastAsia="Calibri"/>
                <w:color w:val="212529"/>
                <w:sz w:val="28"/>
                <w:szCs w:val="28"/>
              </w:rPr>
            </w:pPr>
            <w:r w:rsidRPr="003E49FA">
              <w:rPr>
                <w:rFonts w:eastAsia="Calibri"/>
                <w:color w:val="212529"/>
                <w:sz w:val="28"/>
                <w:szCs w:val="28"/>
              </w:rPr>
              <w:t>42.53</w:t>
            </w:r>
          </w:p>
        </w:tc>
        <w:tc>
          <w:tcPr>
            <w:tcW w:w="851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300" w:lineRule="atLeast"/>
              <w:jc w:val="both"/>
              <w:rPr>
                <w:rFonts w:eastAsia="Calibri"/>
                <w:color w:val="212529"/>
                <w:sz w:val="28"/>
                <w:szCs w:val="28"/>
              </w:rPr>
            </w:pPr>
            <w:r w:rsidRPr="003E49FA">
              <w:rPr>
                <w:rFonts w:eastAsia="Calibri"/>
                <w:color w:val="212529"/>
                <w:sz w:val="28"/>
                <w:szCs w:val="28"/>
              </w:rPr>
              <w:t>41.86</w:t>
            </w:r>
          </w:p>
        </w:tc>
        <w:tc>
          <w:tcPr>
            <w:tcW w:w="708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300" w:lineRule="atLeast"/>
              <w:jc w:val="both"/>
              <w:rPr>
                <w:rFonts w:eastAsia="Calibri"/>
                <w:color w:val="212529"/>
                <w:sz w:val="28"/>
                <w:szCs w:val="28"/>
              </w:rPr>
            </w:pPr>
            <w:r w:rsidRPr="003E49FA">
              <w:rPr>
                <w:rFonts w:eastAsia="Calibri"/>
                <w:color w:val="212529"/>
                <w:sz w:val="28"/>
                <w:szCs w:val="28"/>
              </w:rPr>
              <w:t>42.36</w:t>
            </w:r>
          </w:p>
        </w:tc>
        <w:tc>
          <w:tcPr>
            <w:tcW w:w="1134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+2,59</w:t>
            </w:r>
          </w:p>
        </w:tc>
        <w:tc>
          <w:tcPr>
            <w:tcW w:w="2835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Беккер Е.А.</w:t>
            </w:r>
          </w:p>
        </w:tc>
      </w:tr>
      <w:tr w:rsidR="00902ED4" w:rsidRPr="003E49FA" w:rsidTr="00CB0D72">
        <w:tc>
          <w:tcPr>
            <w:tcW w:w="2086" w:type="dxa"/>
            <w:vAlign w:val="bottom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Иностранный язык</w:t>
            </w:r>
          </w:p>
        </w:tc>
        <w:tc>
          <w:tcPr>
            <w:tcW w:w="2073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7а, 8а, 9а, 10а, 11а</w:t>
            </w:r>
          </w:p>
        </w:tc>
        <w:tc>
          <w:tcPr>
            <w:tcW w:w="916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300" w:lineRule="atLeast"/>
              <w:jc w:val="both"/>
              <w:rPr>
                <w:rFonts w:eastAsia="Calibri"/>
                <w:color w:val="212529"/>
                <w:sz w:val="28"/>
                <w:szCs w:val="28"/>
              </w:rPr>
            </w:pPr>
            <w:r w:rsidRPr="003E49FA">
              <w:rPr>
                <w:rFonts w:eastAsia="Calibri"/>
                <w:color w:val="212529"/>
                <w:sz w:val="28"/>
                <w:szCs w:val="28"/>
              </w:rPr>
              <w:t>49.3</w:t>
            </w:r>
          </w:p>
        </w:tc>
        <w:tc>
          <w:tcPr>
            <w:tcW w:w="927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300" w:lineRule="atLeast"/>
              <w:jc w:val="both"/>
              <w:rPr>
                <w:rFonts w:eastAsia="Calibri"/>
                <w:color w:val="212529"/>
                <w:sz w:val="28"/>
                <w:szCs w:val="28"/>
              </w:rPr>
            </w:pPr>
            <w:r w:rsidRPr="003E49FA">
              <w:rPr>
                <w:rFonts w:eastAsia="Calibri"/>
                <w:color w:val="212529"/>
                <w:sz w:val="28"/>
                <w:szCs w:val="28"/>
              </w:rPr>
              <w:t>43.06</w:t>
            </w:r>
          </w:p>
        </w:tc>
        <w:tc>
          <w:tcPr>
            <w:tcW w:w="774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300" w:lineRule="atLeast"/>
              <w:jc w:val="both"/>
              <w:rPr>
                <w:rFonts w:eastAsia="Calibri"/>
                <w:color w:val="212529"/>
                <w:sz w:val="28"/>
                <w:szCs w:val="28"/>
              </w:rPr>
            </w:pPr>
            <w:r w:rsidRPr="003E49FA">
              <w:rPr>
                <w:rFonts w:eastAsia="Calibri"/>
                <w:color w:val="212529"/>
                <w:sz w:val="28"/>
                <w:szCs w:val="28"/>
              </w:rPr>
              <w:t>50.7</w:t>
            </w:r>
          </w:p>
        </w:tc>
        <w:tc>
          <w:tcPr>
            <w:tcW w:w="851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300" w:lineRule="atLeast"/>
              <w:jc w:val="both"/>
              <w:rPr>
                <w:rFonts w:eastAsia="Calibri"/>
                <w:color w:val="212529"/>
                <w:sz w:val="28"/>
                <w:szCs w:val="28"/>
              </w:rPr>
            </w:pPr>
            <w:r w:rsidRPr="003E49FA">
              <w:rPr>
                <w:rFonts w:eastAsia="Calibri"/>
                <w:color w:val="212529"/>
                <w:sz w:val="28"/>
                <w:szCs w:val="28"/>
              </w:rPr>
              <w:t>50</w:t>
            </w:r>
          </w:p>
        </w:tc>
        <w:tc>
          <w:tcPr>
            <w:tcW w:w="708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300" w:lineRule="atLeast"/>
              <w:jc w:val="both"/>
              <w:rPr>
                <w:rFonts w:eastAsia="Calibri"/>
                <w:color w:val="212529"/>
                <w:sz w:val="28"/>
                <w:szCs w:val="28"/>
              </w:rPr>
            </w:pPr>
            <w:r w:rsidRPr="003E49FA">
              <w:rPr>
                <w:rFonts w:eastAsia="Calibri"/>
                <w:color w:val="212529"/>
                <w:sz w:val="28"/>
                <w:szCs w:val="28"/>
              </w:rPr>
              <w:t>51.58</w:t>
            </w:r>
          </w:p>
        </w:tc>
        <w:tc>
          <w:tcPr>
            <w:tcW w:w="1134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+2,28</w:t>
            </w:r>
          </w:p>
        </w:tc>
        <w:tc>
          <w:tcPr>
            <w:tcW w:w="2835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Лян Л.М.</w:t>
            </w:r>
          </w:p>
        </w:tc>
      </w:tr>
      <w:tr w:rsidR="00902ED4" w:rsidRPr="003E49FA" w:rsidTr="00CB0D72">
        <w:tc>
          <w:tcPr>
            <w:tcW w:w="2086" w:type="dxa"/>
            <w:vAlign w:val="bottom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Иностранный язык</w:t>
            </w:r>
          </w:p>
        </w:tc>
        <w:tc>
          <w:tcPr>
            <w:tcW w:w="2073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3а, 3б, 4а, 5а, 5б, 6а</w:t>
            </w:r>
          </w:p>
        </w:tc>
        <w:tc>
          <w:tcPr>
            <w:tcW w:w="916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300" w:lineRule="atLeast"/>
              <w:jc w:val="both"/>
              <w:rPr>
                <w:rFonts w:eastAsia="Calibri"/>
                <w:color w:val="212529"/>
                <w:sz w:val="28"/>
                <w:szCs w:val="28"/>
              </w:rPr>
            </w:pPr>
            <w:r w:rsidRPr="003E49FA">
              <w:rPr>
                <w:rFonts w:eastAsia="Calibri"/>
                <w:color w:val="212529"/>
                <w:sz w:val="28"/>
                <w:szCs w:val="28"/>
              </w:rPr>
              <w:t>51.43</w:t>
            </w:r>
          </w:p>
        </w:tc>
        <w:tc>
          <w:tcPr>
            <w:tcW w:w="927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300" w:lineRule="atLeast"/>
              <w:jc w:val="both"/>
              <w:rPr>
                <w:rFonts w:eastAsia="Calibri"/>
                <w:color w:val="212529"/>
                <w:sz w:val="28"/>
                <w:szCs w:val="28"/>
              </w:rPr>
            </w:pPr>
            <w:r w:rsidRPr="003E49FA">
              <w:rPr>
                <w:rFonts w:eastAsia="Calibri"/>
                <w:color w:val="212529"/>
                <w:sz w:val="28"/>
                <w:szCs w:val="28"/>
              </w:rPr>
              <w:t>53.85</w:t>
            </w:r>
          </w:p>
        </w:tc>
        <w:tc>
          <w:tcPr>
            <w:tcW w:w="774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300" w:lineRule="atLeast"/>
              <w:jc w:val="both"/>
              <w:rPr>
                <w:rFonts w:eastAsia="Calibri"/>
                <w:color w:val="212529"/>
                <w:sz w:val="28"/>
                <w:szCs w:val="28"/>
              </w:rPr>
            </w:pPr>
            <w:r w:rsidRPr="003E49FA">
              <w:rPr>
                <w:rFonts w:eastAsia="Calibri"/>
                <w:color w:val="212529"/>
                <w:sz w:val="28"/>
                <w:szCs w:val="28"/>
              </w:rPr>
              <w:t>55.66</w:t>
            </w:r>
          </w:p>
        </w:tc>
        <w:tc>
          <w:tcPr>
            <w:tcW w:w="851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300" w:lineRule="atLeast"/>
              <w:jc w:val="both"/>
              <w:rPr>
                <w:rFonts w:eastAsia="Calibri"/>
                <w:color w:val="212529"/>
                <w:sz w:val="28"/>
                <w:szCs w:val="28"/>
              </w:rPr>
            </w:pPr>
            <w:r w:rsidRPr="003E49FA">
              <w:rPr>
                <w:rFonts w:eastAsia="Calibri"/>
                <w:color w:val="212529"/>
                <w:sz w:val="28"/>
                <w:szCs w:val="28"/>
              </w:rPr>
              <w:t>56.6</w:t>
            </w:r>
          </w:p>
        </w:tc>
        <w:tc>
          <w:tcPr>
            <w:tcW w:w="708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300" w:lineRule="atLeast"/>
              <w:jc w:val="both"/>
              <w:rPr>
                <w:rFonts w:eastAsia="Calibri"/>
                <w:color w:val="212529"/>
                <w:sz w:val="28"/>
                <w:szCs w:val="28"/>
              </w:rPr>
            </w:pPr>
            <w:r w:rsidRPr="003E49FA">
              <w:rPr>
                <w:rFonts w:eastAsia="Calibri"/>
                <w:color w:val="212529"/>
                <w:sz w:val="28"/>
                <w:szCs w:val="28"/>
              </w:rPr>
              <w:t>56.62</w:t>
            </w:r>
          </w:p>
        </w:tc>
        <w:tc>
          <w:tcPr>
            <w:tcW w:w="1134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+5,19</w:t>
            </w:r>
          </w:p>
        </w:tc>
        <w:tc>
          <w:tcPr>
            <w:tcW w:w="2835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Шевченко В.А.</w:t>
            </w:r>
          </w:p>
        </w:tc>
      </w:tr>
      <w:tr w:rsidR="00902ED4" w:rsidRPr="003E49FA" w:rsidTr="00CB0D72">
        <w:tc>
          <w:tcPr>
            <w:tcW w:w="2086" w:type="dxa"/>
            <w:vAlign w:val="bottom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Естествознание</w:t>
            </w:r>
          </w:p>
        </w:tc>
        <w:tc>
          <w:tcPr>
            <w:tcW w:w="2073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5а, 5б, 6а</w:t>
            </w:r>
          </w:p>
        </w:tc>
        <w:tc>
          <w:tcPr>
            <w:tcW w:w="916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300" w:lineRule="atLeast"/>
              <w:jc w:val="both"/>
              <w:rPr>
                <w:rFonts w:eastAsia="Calibri"/>
                <w:color w:val="212529"/>
                <w:sz w:val="28"/>
                <w:szCs w:val="28"/>
              </w:rPr>
            </w:pPr>
            <w:r w:rsidRPr="003E49FA">
              <w:rPr>
                <w:rFonts w:eastAsia="Calibri"/>
                <w:color w:val="212529"/>
                <w:sz w:val="28"/>
                <w:szCs w:val="28"/>
              </w:rPr>
              <w:t>46.55</w:t>
            </w:r>
          </w:p>
        </w:tc>
        <w:tc>
          <w:tcPr>
            <w:tcW w:w="927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300" w:lineRule="atLeast"/>
              <w:jc w:val="both"/>
              <w:rPr>
                <w:rFonts w:eastAsia="Calibri"/>
                <w:color w:val="212529"/>
                <w:sz w:val="28"/>
                <w:szCs w:val="28"/>
              </w:rPr>
            </w:pPr>
            <w:r w:rsidRPr="003E49FA">
              <w:rPr>
                <w:rFonts w:eastAsia="Calibri"/>
                <w:color w:val="212529"/>
                <w:sz w:val="28"/>
                <w:szCs w:val="28"/>
              </w:rPr>
              <w:t>51.79</w:t>
            </w:r>
          </w:p>
        </w:tc>
        <w:tc>
          <w:tcPr>
            <w:tcW w:w="774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300" w:lineRule="atLeast"/>
              <w:jc w:val="both"/>
              <w:rPr>
                <w:rFonts w:eastAsia="Calibri"/>
                <w:color w:val="212529"/>
                <w:sz w:val="28"/>
                <w:szCs w:val="28"/>
              </w:rPr>
            </w:pPr>
            <w:r w:rsidRPr="003E49FA">
              <w:rPr>
                <w:rFonts w:eastAsia="Calibri"/>
                <w:color w:val="212529"/>
                <w:sz w:val="28"/>
                <w:szCs w:val="28"/>
              </w:rPr>
              <w:t>60</w:t>
            </w:r>
          </w:p>
        </w:tc>
        <w:tc>
          <w:tcPr>
            <w:tcW w:w="851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300" w:lineRule="atLeast"/>
              <w:jc w:val="both"/>
              <w:rPr>
                <w:rFonts w:eastAsia="Calibri"/>
                <w:color w:val="212529"/>
                <w:sz w:val="28"/>
                <w:szCs w:val="28"/>
              </w:rPr>
            </w:pPr>
            <w:r w:rsidRPr="003E49FA">
              <w:rPr>
                <w:rFonts w:eastAsia="Calibri"/>
                <w:color w:val="212529"/>
                <w:sz w:val="28"/>
                <w:szCs w:val="28"/>
              </w:rPr>
              <w:t>43.64</w:t>
            </w:r>
          </w:p>
        </w:tc>
        <w:tc>
          <w:tcPr>
            <w:tcW w:w="708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300" w:lineRule="atLeast"/>
              <w:jc w:val="both"/>
              <w:rPr>
                <w:rFonts w:eastAsia="Calibri"/>
                <w:color w:val="212529"/>
                <w:sz w:val="28"/>
                <w:szCs w:val="28"/>
              </w:rPr>
            </w:pPr>
            <w:r w:rsidRPr="003E49FA">
              <w:rPr>
                <w:rFonts w:eastAsia="Calibri"/>
                <w:color w:val="212529"/>
                <w:sz w:val="28"/>
                <w:szCs w:val="28"/>
              </w:rPr>
              <w:t>54.18</w:t>
            </w:r>
          </w:p>
        </w:tc>
        <w:tc>
          <w:tcPr>
            <w:tcW w:w="1134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+7,63</w:t>
            </w:r>
          </w:p>
        </w:tc>
        <w:tc>
          <w:tcPr>
            <w:tcW w:w="2835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proofErr w:type="spellStart"/>
            <w:r w:rsidRPr="003E49FA">
              <w:rPr>
                <w:rFonts w:eastAsia="Calibri"/>
                <w:sz w:val="28"/>
                <w:szCs w:val="28"/>
              </w:rPr>
              <w:t>Мырзабаева</w:t>
            </w:r>
            <w:proofErr w:type="spellEnd"/>
            <w:r w:rsidRPr="003E49FA">
              <w:rPr>
                <w:rFonts w:eastAsia="Calibri"/>
                <w:sz w:val="28"/>
                <w:szCs w:val="28"/>
              </w:rPr>
              <w:t xml:space="preserve"> К.С.</w:t>
            </w:r>
          </w:p>
        </w:tc>
      </w:tr>
      <w:tr w:rsidR="00902ED4" w:rsidRPr="003E49FA" w:rsidTr="00CB0D72">
        <w:tc>
          <w:tcPr>
            <w:tcW w:w="2086" w:type="dxa"/>
            <w:vAlign w:val="bottom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Химия</w:t>
            </w:r>
          </w:p>
        </w:tc>
        <w:tc>
          <w:tcPr>
            <w:tcW w:w="2073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7а, 8а, 9а, 11а</w:t>
            </w:r>
          </w:p>
        </w:tc>
        <w:tc>
          <w:tcPr>
            <w:tcW w:w="916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300" w:lineRule="atLeast"/>
              <w:jc w:val="both"/>
              <w:rPr>
                <w:rFonts w:eastAsia="Calibri"/>
                <w:color w:val="212529"/>
                <w:sz w:val="28"/>
                <w:szCs w:val="28"/>
              </w:rPr>
            </w:pPr>
            <w:r w:rsidRPr="003E49FA">
              <w:rPr>
                <w:rFonts w:eastAsia="Calibri"/>
                <w:color w:val="212529"/>
                <w:sz w:val="28"/>
                <w:szCs w:val="28"/>
              </w:rPr>
              <w:t>37.1</w:t>
            </w:r>
          </w:p>
        </w:tc>
        <w:tc>
          <w:tcPr>
            <w:tcW w:w="927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300" w:lineRule="atLeast"/>
              <w:jc w:val="both"/>
              <w:rPr>
                <w:rFonts w:eastAsia="Calibri"/>
                <w:color w:val="212529"/>
                <w:sz w:val="28"/>
                <w:szCs w:val="28"/>
              </w:rPr>
            </w:pPr>
            <w:r w:rsidRPr="003E49FA">
              <w:rPr>
                <w:rFonts w:eastAsia="Calibri"/>
                <w:color w:val="212529"/>
                <w:sz w:val="28"/>
                <w:szCs w:val="28"/>
              </w:rPr>
              <w:t>38.64</w:t>
            </w:r>
          </w:p>
        </w:tc>
        <w:tc>
          <w:tcPr>
            <w:tcW w:w="774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300" w:lineRule="atLeast"/>
              <w:jc w:val="both"/>
              <w:rPr>
                <w:rFonts w:eastAsia="Calibri"/>
                <w:color w:val="212529"/>
                <w:sz w:val="28"/>
                <w:szCs w:val="28"/>
              </w:rPr>
            </w:pPr>
            <w:r w:rsidRPr="003E49FA">
              <w:rPr>
                <w:rFonts w:eastAsia="Calibri"/>
                <w:color w:val="212529"/>
                <w:sz w:val="28"/>
                <w:szCs w:val="28"/>
              </w:rPr>
              <w:t>40</w:t>
            </w:r>
          </w:p>
        </w:tc>
        <w:tc>
          <w:tcPr>
            <w:tcW w:w="851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300" w:lineRule="atLeast"/>
              <w:jc w:val="both"/>
              <w:rPr>
                <w:rFonts w:eastAsia="Calibri"/>
                <w:color w:val="212529"/>
                <w:sz w:val="28"/>
                <w:szCs w:val="28"/>
              </w:rPr>
            </w:pPr>
            <w:r w:rsidRPr="003E49FA">
              <w:rPr>
                <w:rFonts w:eastAsia="Calibri"/>
                <w:color w:val="212529"/>
                <w:sz w:val="28"/>
                <w:szCs w:val="28"/>
              </w:rPr>
              <w:t>40.7</w:t>
            </w:r>
          </w:p>
        </w:tc>
        <w:tc>
          <w:tcPr>
            <w:tcW w:w="708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300" w:lineRule="atLeast"/>
              <w:jc w:val="both"/>
              <w:rPr>
                <w:rFonts w:eastAsia="Calibri"/>
                <w:color w:val="212529"/>
                <w:sz w:val="28"/>
                <w:szCs w:val="28"/>
              </w:rPr>
            </w:pPr>
            <w:r w:rsidRPr="003E49FA">
              <w:rPr>
                <w:rFonts w:eastAsia="Calibri"/>
                <w:color w:val="212529"/>
                <w:sz w:val="28"/>
                <w:szCs w:val="28"/>
              </w:rPr>
              <w:t>45.52</w:t>
            </w:r>
          </w:p>
        </w:tc>
        <w:tc>
          <w:tcPr>
            <w:tcW w:w="1134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+8,42</w:t>
            </w:r>
          </w:p>
        </w:tc>
        <w:tc>
          <w:tcPr>
            <w:tcW w:w="2835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proofErr w:type="spellStart"/>
            <w:r w:rsidRPr="003E49FA">
              <w:rPr>
                <w:rFonts w:eastAsia="Calibri"/>
                <w:sz w:val="28"/>
                <w:szCs w:val="28"/>
              </w:rPr>
              <w:t>Мырзабаева</w:t>
            </w:r>
            <w:proofErr w:type="spellEnd"/>
            <w:r w:rsidRPr="003E49FA">
              <w:rPr>
                <w:rFonts w:eastAsia="Calibri"/>
                <w:sz w:val="28"/>
                <w:szCs w:val="28"/>
              </w:rPr>
              <w:t xml:space="preserve"> К.С.</w:t>
            </w:r>
          </w:p>
        </w:tc>
      </w:tr>
      <w:tr w:rsidR="00902ED4" w:rsidRPr="003E49FA" w:rsidTr="00CB0D72">
        <w:tc>
          <w:tcPr>
            <w:tcW w:w="2086" w:type="dxa"/>
            <w:vAlign w:val="bottom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Биология</w:t>
            </w:r>
          </w:p>
        </w:tc>
        <w:tc>
          <w:tcPr>
            <w:tcW w:w="2073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7а, 8а, 9а, 10а</w:t>
            </w:r>
          </w:p>
        </w:tc>
        <w:tc>
          <w:tcPr>
            <w:tcW w:w="916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300" w:lineRule="atLeast"/>
              <w:jc w:val="both"/>
              <w:rPr>
                <w:rFonts w:eastAsia="Calibri"/>
                <w:color w:val="212529"/>
                <w:sz w:val="28"/>
                <w:szCs w:val="28"/>
              </w:rPr>
            </w:pPr>
            <w:r w:rsidRPr="003E49FA">
              <w:rPr>
                <w:rFonts w:eastAsia="Calibri"/>
                <w:color w:val="212529"/>
                <w:sz w:val="28"/>
                <w:szCs w:val="28"/>
              </w:rPr>
              <w:t>42.05</w:t>
            </w:r>
          </w:p>
        </w:tc>
        <w:tc>
          <w:tcPr>
            <w:tcW w:w="927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300" w:lineRule="atLeast"/>
              <w:jc w:val="both"/>
              <w:rPr>
                <w:rFonts w:eastAsia="Calibri"/>
                <w:color w:val="212529"/>
                <w:sz w:val="28"/>
                <w:szCs w:val="28"/>
              </w:rPr>
            </w:pPr>
            <w:r w:rsidRPr="003E49FA">
              <w:rPr>
                <w:rFonts w:eastAsia="Calibri"/>
                <w:color w:val="212529"/>
                <w:sz w:val="28"/>
                <w:szCs w:val="28"/>
              </w:rPr>
              <w:t>41.38</w:t>
            </w:r>
          </w:p>
        </w:tc>
        <w:tc>
          <w:tcPr>
            <w:tcW w:w="774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300" w:lineRule="atLeast"/>
              <w:jc w:val="both"/>
              <w:rPr>
                <w:rFonts w:eastAsia="Calibri"/>
                <w:color w:val="212529"/>
                <w:sz w:val="28"/>
                <w:szCs w:val="28"/>
              </w:rPr>
            </w:pPr>
            <w:r w:rsidRPr="003E49FA">
              <w:rPr>
                <w:rFonts w:eastAsia="Calibri"/>
                <w:color w:val="212529"/>
                <w:sz w:val="28"/>
                <w:szCs w:val="28"/>
              </w:rPr>
              <w:t>48.28</w:t>
            </w:r>
          </w:p>
        </w:tc>
        <w:tc>
          <w:tcPr>
            <w:tcW w:w="851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300" w:lineRule="atLeast"/>
              <w:jc w:val="both"/>
              <w:rPr>
                <w:rFonts w:eastAsia="Calibri"/>
                <w:color w:val="212529"/>
                <w:sz w:val="28"/>
                <w:szCs w:val="28"/>
              </w:rPr>
            </w:pPr>
            <w:r w:rsidRPr="003E49FA">
              <w:rPr>
                <w:rFonts w:eastAsia="Calibri"/>
                <w:color w:val="212529"/>
                <w:sz w:val="28"/>
                <w:szCs w:val="28"/>
              </w:rPr>
              <w:t>45.35</w:t>
            </w:r>
          </w:p>
        </w:tc>
        <w:tc>
          <w:tcPr>
            <w:tcW w:w="708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300" w:lineRule="atLeast"/>
              <w:jc w:val="both"/>
              <w:rPr>
                <w:rFonts w:eastAsia="Calibri"/>
                <w:color w:val="212529"/>
                <w:sz w:val="28"/>
                <w:szCs w:val="28"/>
              </w:rPr>
            </w:pPr>
            <w:r w:rsidRPr="003E49FA">
              <w:rPr>
                <w:rFonts w:eastAsia="Calibri"/>
                <w:color w:val="212529"/>
                <w:sz w:val="28"/>
                <w:szCs w:val="28"/>
              </w:rPr>
              <w:t>46.18</w:t>
            </w:r>
          </w:p>
        </w:tc>
        <w:tc>
          <w:tcPr>
            <w:tcW w:w="1134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+4,13</w:t>
            </w:r>
          </w:p>
        </w:tc>
        <w:tc>
          <w:tcPr>
            <w:tcW w:w="2835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proofErr w:type="spellStart"/>
            <w:r w:rsidRPr="003E49FA">
              <w:rPr>
                <w:rFonts w:eastAsia="Calibri"/>
                <w:sz w:val="28"/>
                <w:szCs w:val="28"/>
              </w:rPr>
              <w:t>Мырзабаева</w:t>
            </w:r>
            <w:proofErr w:type="spellEnd"/>
            <w:r w:rsidRPr="003E49FA">
              <w:rPr>
                <w:rFonts w:eastAsia="Calibri"/>
                <w:sz w:val="28"/>
                <w:szCs w:val="28"/>
              </w:rPr>
              <w:t xml:space="preserve"> К.С.</w:t>
            </w:r>
          </w:p>
        </w:tc>
      </w:tr>
      <w:tr w:rsidR="00902ED4" w:rsidRPr="003E49FA" w:rsidTr="00CB0D72">
        <w:tc>
          <w:tcPr>
            <w:tcW w:w="2086" w:type="dxa"/>
            <w:vAlign w:val="bottom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География</w:t>
            </w:r>
          </w:p>
        </w:tc>
        <w:tc>
          <w:tcPr>
            <w:tcW w:w="2073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7а, 8а, 9а, 10а</w:t>
            </w:r>
          </w:p>
        </w:tc>
        <w:tc>
          <w:tcPr>
            <w:tcW w:w="916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300" w:lineRule="atLeast"/>
              <w:jc w:val="both"/>
              <w:rPr>
                <w:rFonts w:eastAsia="Calibri"/>
                <w:color w:val="212529"/>
                <w:sz w:val="28"/>
                <w:szCs w:val="28"/>
              </w:rPr>
            </w:pPr>
            <w:r w:rsidRPr="003E49FA">
              <w:rPr>
                <w:rFonts w:eastAsia="Calibri"/>
                <w:color w:val="212529"/>
                <w:sz w:val="28"/>
                <w:szCs w:val="28"/>
              </w:rPr>
              <w:t>39.02</w:t>
            </w:r>
          </w:p>
        </w:tc>
        <w:tc>
          <w:tcPr>
            <w:tcW w:w="927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300" w:lineRule="atLeast"/>
              <w:jc w:val="both"/>
              <w:rPr>
                <w:rFonts w:eastAsia="Calibri"/>
                <w:color w:val="212529"/>
                <w:sz w:val="28"/>
                <w:szCs w:val="28"/>
              </w:rPr>
            </w:pPr>
            <w:r w:rsidRPr="003E49FA">
              <w:rPr>
                <w:rFonts w:eastAsia="Calibri"/>
                <w:color w:val="212529"/>
                <w:sz w:val="28"/>
                <w:szCs w:val="28"/>
              </w:rPr>
              <w:t>44.19</w:t>
            </w:r>
          </w:p>
        </w:tc>
        <w:tc>
          <w:tcPr>
            <w:tcW w:w="774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300" w:lineRule="atLeast"/>
              <w:jc w:val="both"/>
              <w:rPr>
                <w:rFonts w:eastAsia="Calibri"/>
                <w:color w:val="212529"/>
                <w:sz w:val="28"/>
                <w:szCs w:val="28"/>
              </w:rPr>
            </w:pPr>
            <w:r w:rsidRPr="003E49FA">
              <w:rPr>
                <w:rFonts w:eastAsia="Calibri"/>
                <w:color w:val="212529"/>
                <w:sz w:val="28"/>
                <w:szCs w:val="28"/>
              </w:rPr>
              <w:t>48.89</w:t>
            </w:r>
          </w:p>
        </w:tc>
        <w:tc>
          <w:tcPr>
            <w:tcW w:w="851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300" w:lineRule="atLeast"/>
              <w:jc w:val="both"/>
              <w:rPr>
                <w:rFonts w:eastAsia="Calibri"/>
                <w:color w:val="212529"/>
                <w:sz w:val="28"/>
                <w:szCs w:val="28"/>
              </w:rPr>
            </w:pPr>
            <w:r w:rsidRPr="003E49FA">
              <w:rPr>
                <w:rFonts w:eastAsia="Calibri"/>
                <w:color w:val="212529"/>
                <w:sz w:val="28"/>
                <w:szCs w:val="28"/>
              </w:rPr>
              <w:t>51.14</w:t>
            </w:r>
          </w:p>
        </w:tc>
        <w:tc>
          <w:tcPr>
            <w:tcW w:w="708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300" w:lineRule="atLeast"/>
              <w:jc w:val="both"/>
              <w:rPr>
                <w:rFonts w:eastAsia="Calibri"/>
                <w:color w:val="212529"/>
                <w:sz w:val="28"/>
                <w:szCs w:val="28"/>
              </w:rPr>
            </w:pPr>
            <w:r w:rsidRPr="003E49FA">
              <w:rPr>
                <w:rFonts w:eastAsia="Calibri"/>
                <w:color w:val="212529"/>
                <w:sz w:val="28"/>
                <w:szCs w:val="28"/>
              </w:rPr>
              <w:t>50.92</w:t>
            </w:r>
          </w:p>
        </w:tc>
        <w:tc>
          <w:tcPr>
            <w:tcW w:w="1134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+11.9</w:t>
            </w:r>
          </w:p>
        </w:tc>
        <w:tc>
          <w:tcPr>
            <w:tcW w:w="2835" w:type="dxa"/>
          </w:tcPr>
          <w:p w:rsidR="00902ED4" w:rsidRPr="003E49FA" w:rsidRDefault="00902ED4" w:rsidP="00E71EE3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Свинолобова М.А.</w:t>
            </w:r>
          </w:p>
        </w:tc>
      </w:tr>
    </w:tbl>
    <w:p w:rsidR="00902ED4" w:rsidRPr="003E49FA" w:rsidRDefault="00902ED4" w:rsidP="00E71EE3">
      <w:pPr>
        <w:widowControl/>
        <w:autoSpaceDE/>
        <w:autoSpaceDN/>
        <w:ind w:firstLine="567"/>
        <w:jc w:val="both"/>
        <w:rPr>
          <w:rFonts w:eastAsia="Calibri"/>
          <w:sz w:val="28"/>
          <w:szCs w:val="28"/>
        </w:rPr>
      </w:pPr>
    </w:p>
    <w:p w:rsidR="00902ED4" w:rsidRPr="003E49FA" w:rsidRDefault="00902ED4" w:rsidP="00E71EE3">
      <w:pPr>
        <w:widowControl/>
        <w:autoSpaceDE/>
        <w:autoSpaceDN/>
        <w:ind w:firstLine="567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>Динамика  качества знаний наблюдается по таким предметам:</w:t>
      </w:r>
    </w:p>
    <w:p w:rsidR="00902ED4" w:rsidRPr="003E49FA" w:rsidRDefault="00902ED4" w:rsidP="00E71EE3">
      <w:pPr>
        <w:widowControl/>
        <w:autoSpaceDE/>
        <w:autoSpaceDN/>
        <w:ind w:firstLine="567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 xml:space="preserve">наблюдается снижение качества знаний по истории Казахстана; </w:t>
      </w:r>
    </w:p>
    <w:p w:rsidR="00902ED4" w:rsidRPr="003E49FA" w:rsidRDefault="00902ED4" w:rsidP="00E71EE3">
      <w:pPr>
        <w:widowControl/>
        <w:autoSpaceDE/>
        <w:autoSpaceDN/>
        <w:ind w:firstLine="567"/>
        <w:jc w:val="both"/>
        <w:rPr>
          <w:rFonts w:eastAsia="Calibri"/>
          <w:b/>
          <w:sz w:val="28"/>
          <w:szCs w:val="28"/>
        </w:rPr>
      </w:pPr>
    </w:p>
    <w:p w:rsidR="00902ED4" w:rsidRPr="003E49FA" w:rsidRDefault="00902ED4" w:rsidP="00E71EE3">
      <w:pPr>
        <w:widowControl/>
        <w:autoSpaceDE/>
        <w:autoSpaceDN/>
        <w:ind w:firstLine="567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>В целом по школе наблюдается повышение качества знаний по всем классам.</w:t>
      </w:r>
    </w:p>
    <w:p w:rsidR="00902ED4" w:rsidRPr="003E49FA" w:rsidRDefault="009C30C8" w:rsidP="00E71EE3">
      <w:pPr>
        <w:widowControl/>
        <w:autoSpaceDE/>
        <w:autoSpaceDN/>
        <w:ind w:firstLine="567"/>
        <w:contextualSpacing/>
        <w:jc w:val="both"/>
        <w:rPr>
          <w:rFonts w:eastAsia="Calibri"/>
          <w:b/>
          <w:sz w:val="28"/>
          <w:szCs w:val="28"/>
        </w:rPr>
      </w:pPr>
      <w:r w:rsidRPr="003E49FA">
        <w:rPr>
          <w:rFonts w:eastAsia="Calibri"/>
          <w:b/>
          <w:sz w:val="28"/>
          <w:szCs w:val="28"/>
        </w:rPr>
        <w:t xml:space="preserve">Работа </w:t>
      </w:r>
      <w:r w:rsidR="00902ED4" w:rsidRPr="003E49FA">
        <w:rPr>
          <w:rFonts w:eastAsia="Calibri"/>
          <w:b/>
          <w:sz w:val="28"/>
          <w:szCs w:val="28"/>
        </w:rPr>
        <w:t>по повышению качества знаний учащихся:</w:t>
      </w:r>
    </w:p>
    <w:p w:rsidR="00902ED4" w:rsidRPr="003E49FA" w:rsidRDefault="00902ED4" w:rsidP="00E71EE3">
      <w:pPr>
        <w:widowControl/>
        <w:autoSpaceDE/>
        <w:autoSpaceDN/>
        <w:ind w:firstLine="567"/>
        <w:contextualSpacing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lastRenderedPageBreak/>
        <w:t>1. Организовано изучение состояний преподаваний предметов, где имелось снижение качества знаний по сравнению с прошлым учебным годом, и рассматривались эти вопросы на совещаниях при директоре;</w:t>
      </w:r>
    </w:p>
    <w:p w:rsidR="00902ED4" w:rsidRPr="003E49FA" w:rsidRDefault="00902ED4" w:rsidP="00E71EE3">
      <w:pPr>
        <w:widowControl/>
        <w:autoSpaceDE/>
        <w:autoSpaceDN/>
        <w:ind w:firstLine="567"/>
        <w:contextualSpacing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>2. Организована работа учителей – предметников с резервистами, проводились дополнительные занятия, коррекционные виды деятельности, ориентированные на восполнение знаний и повышения качества обучения;</w:t>
      </w:r>
    </w:p>
    <w:p w:rsidR="00902ED4" w:rsidRPr="003E49FA" w:rsidRDefault="00902ED4" w:rsidP="00E71EE3">
      <w:pPr>
        <w:widowControl/>
        <w:autoSpaceDE/>
        <w:autoSpaceDN/>
        <w:ind w:firstLine="567"/>
        <w:contextualSpacing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>3. Проводилась тесная взаимосвязь с родителями учащихся, организовывались  родительские собрания, проводились беседы по организации ими для детей и вместе с ними качественного выполнения домашнего задания;</w:t>
      </w:r>
    </w:p>
    <w:p w:rsidR="00902ED4" w:rsidRPr="003E49FA" w:rsidRDefault="00902ED4" w:rsidP="00E71EE3">
      <w:pPr>
        <w:widowControl/>
        <w:autoSpaceDE/>
        <w:autoSpaceDN/>
        <w:ind w:firstLine="567"/>
        <w:contextualSpacing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 xml:space="preserve">4. Организована работа по областному проекту «Читающая школа», проводились  различные мероприятия по повышению качества чтения и работы с информацией. Перед заведующей библиотекой </w:t>
      </w:r>
      <w:proofErr w:type="spellStart"/>
      <w:r w:rsidRPr="003E49FA">
        <w:rPr>
          <w:rFonts w:eastAsia="Calibri"/>
          <w:sz w:val="28"/>
          <w:szCs w:val="28"/>
        </w:rPr>
        <w:t>Сатмахановой</w:t>
      </w:r>
      <w:proofErr w:type="spellEnd"/>
      <w:r w:rsidRPr="003E49FA">
        <w:rPr>
          <w:rFonts w:eastAsia="Calibri"/>
          <w:sz w:val="28"/>
          <w:szCs w:val="28"/>
        </w:rPr>
        <w:t xml:space="preserve"> Г.С. поставлена задача «Как повысить качество чтения».</w:t>
      </w:r>
    </w:p>
    <w:p w:rsidR="00902ED4" w:rsidRPr="003E49FA" w:rsidRDefault="00902ED4" w:rsidP="00E71EE3">
      <w:pPr>
        <w:widowControl/>
        <w:autoSpaceDE/>
        <w:autoSpaceDN/>
        <w:ind w:firstLine="567"/>
        <w:contextualSpacing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>6. Также наша школа успешно провела городской семинар по работе с детьми ООП в марте 2024 года (были приглашены педагоги, педагоги-психологи, логопеды, дефектологи города).</w:t>
      </w:r>
    </w:p>
    <w:p w:rsidR="00902ED4" w:rsidRPr="003E49FA" w:rsidRDefault="00902ED4" w:rsidP="00E71EE3">
      <w:pPr>
        <w:widowControl/>
        <w:autoSpaceDE/>
        <w:autoSpaceDN/>
        <w:ind w:firstLine="567"/>
        <w:contextualSpacing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>7. Организована команда для участия на городских этапах предметной олимпиады среди учащихся 3-4, 5-6,7-8 и 9-11-х классов.</w:t>
      </w:r>
    </w:p>
    <w:p w:rsidR="00902ED4" w:rsidRPr="003E49FA" w:rsidRDefault="00902ED4" w:rsidP="00E71EE3">
      <w:pPr>
        <w:widowControl/>
        <w:autoSpaceDE/>
        <w:autoSpaceDN/>
        <w:ind w:firstLine="567"/>
        <w:contextualSpacing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>8. Учащиеся школы разработали исследовательские проекты, лучшие работы были  отправлены на городской этап, где среди 11-и представленных проектов 6 были призовые.</w:t>
      </w:r>
    </w:p>
    <w:p w:rsidR="00902ED4" w:rsidRPr="003E49FA" w:rsidRDefault="00902ED4" w:rsidP="00E71EE3">
      <w:pPr>
        <w:widowControl/>
        <w:autoSpaceDE/>
        <w:autoSpaceDN/>
        <w:ind w:firstLine="567"/>
        <w:contextualSpacing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 xml:space="preserve">9. Поддерживаем молодых специалистов, в этом году для </w:t>
      </w:r>
      <w:proofErr w:type="spellStart"/>
      <w:r w:rsidRPr="003E49FA">
        <w:rPr>
          <w:rFonts w:eastAsia="Calibri"/>
          <w:sz w:val="28"/>
          <w:szCs w:val="28"/>
        </w:rPr>
        <w:t>Сайлаубековой</w:t>
      </w:r>
      <w:proofErr w:type="spellEnd"/>
      <w:r w:rsidRPr="003E49FA">
        <w:rPr>
          <w:rFonts w:eastAsia="Calibri"/>
          <w:sz w:val="28"/>
          <w:szCs w:val="28"/>
        </w:rPr>
        <w:t xml:space="preserve"> Д.Н. определили наставника Искакову Э.С. из числа учителей с опытом работы. Администрация посещала уроки молодого специалиста, где направляла её, вместе подбирала формы и методы работы на уроках, чтобы ориентировать процесс на повышение качества знаний учащихся.</w:t>
      </w:r>
    </w:p>
    <w:p w:rsidR="00902ED4" w:rsidRPr="003E49FA" w:rsidRDefault="00902ED4" w:rsidP="00E71EE3">
      <w:pPr>
        <w:widowControl/>
        <w:autoSpaceDE/>
        <w:autoSpaceDN/>
        <w:spacing w:line="276" w:lineRule="auto"/>
        <w:ind w:firstLine="567"/>
        <w:jc w:val="both"/>
        <w:rPr>
          <w:rFonts w:eastAsia="Calibri"/>
          <w:b/>
          <w:sz w:val="28"/>
          <w:szCs w:val="28"/>
        </w:rPr>
      </w:pPr>
      <w:r w:rsidRPr="003E49FA">
        <w:rPr>
          <w:rFonts w:eastAsia="Calibri"/>
          <w:b/>
          <w:sz w:val="28"/>
          <w:szCs w:val="28"/>
        </w:rPr>
        <w:t>Проблемы, возникшие при организации УВП</w:t>
      </w:r>
    </w:p>
    <w:p w:rsidR="00902ED4" w:rsidRPr="003E49FA" w:rsidRDefault="00902ED4" w:rsidP="00E71EE3">
      <w:pPr>
        <w:widowControl/>
        <w:autoSpaceDE/>
        <w:autoSpaceDN/>
        <w:spacing w:line="276" w:lineRule="auto"/>
        <w:ind w:firstLine="567"/>
        <w:jc w:val="both"/>
        <w:rPr>
          <w:rFonts w:eastAsia="Calibri"/>
          <w:b/>
          <w:sz w:val="28"/>
          <w:szCs w:val="28"/>
        </w:rPr>
      </w:pPr>
      <w:r w:rsidRPr="003E49FA">
        <w:rPr>
          <w:rFonts w:eastAsia="Calibri"/>
          <w:b/>
          <w:sz w:val="28"/>
          <w:szCs w:val="28"/>
        </w:rPr>
        <w:t xml:space="preserve"> в 2023-2024 учебном году,</w:t>
      </w:r>
    </w:p>
    <w:p w:rsidR="00902ED4" w:rsidRPr="003E49FA" w:rsidRDefault="00902ED4" w:rsidP="00E71EE3">
      <w:pPr>
        <w:widowControl/>
        <w:autoSpaceDE/>
        <w:autoSpaceDN/>
        <w:spacing w:line="276" w:lineRule="auto"/>
        <w:ind w:firstLine="567"/>
        <w:jc w:val="both"/>
        <w:rPr>
          <w:rFonts w:eastAsia="Calibri"/>
          <w:b/>
          <w:sz w:val="28"/>
          <w:szCs w:val="28"/>
        </w:rPr>
      </w:pPr>
      <w:r w:rsidRPr="003E49FA">
        <w:rPr>
          <w:rFonts w:eastAsia="Calibri"/>
          <w:b/>
          <w:sz w:val="28"/>
          <w:szCs w:val="28"/>
        </w:rPr>
        <w:t xml:space="preserve"> и пути их решения:</w:t>
      </w:r>
    </w:p>
    <w:tbl>
      <w:tblPr>
        <w:tblStyle w:val="7"/>
        <w:tblW w:w="15593" w:type="dxa"/>
        <w:tblInd w:w="-289" w:type="dxa"/>
        <w:tblLook w:val="04A0" w:firstRow="1" w:lastRow="0" w:firstColumn="1" w:lastColumn="0" w:noHBand="0" w:noVBand="1"/>
      </w:tblPr>
      <w:tblGrid>
        <w:gridCol w:w="3544"/>
        <w:gridCol w:w="12049"/>
      </w:tblGrid>
      <w:tr w:rsidR="00902ED4" w:rsidRPr="003E49FA" w:rsidTr="00AA432C">
        <w:tc>
          <w:tcPr>
            <w:tcW w:w="3544" w:type="dxa"/>
          </w:tcPr>
          <w:p w:rsidR="00902ED4" w:rsidRPr="003E49FA" w:rsidRDefault="00902ED4" w:rsidP="00E71EE3">
            <w:pPr>
              <w:widowControl/>
              <w:autoSpaceDE/>
              <w:autoSpaceDN/>
              <w:spacing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Проблемы</w:t>
            </w:r>
          </w:p>
        </w:tc>
        <w:tc>
          <w:tcPr>
            <w:tcW w:w="12049" w:type="dxa"/>
          </w:tcPr>
          <w:p w:rsidR="00902ED4" w:rsidRPr="003E49FA" w:rsidRDefault="00902ED4" w:rsidP="00E71EE3">
            <w:pPr>
              <w:widowControl/>
              <w:autoSpaceDE/>
              <w:autoSpaceDN/>
              <w:spacing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Пути решения</w:t>
            </w:r>
          </w:p>
        </w:tc>
      </w:tr>
      <w:tr w:rsidR="00902ED4" w:rsidRPr="003E49FA" w:rsidTr="00AA432C">
        <w:tc>
          <w:tcPr>
            <w:tcW w:w="3544" w:type="dxa"/>
          </w:tcPr>
          <w:p w:rsidR="00902ED4" w:rsidRPr="003E49FA" w:rsidRDefault="00902ED4" w:rsidP="00E71EE3">
            <w:pPr>
              <w:widowControl/>
              <w:autoSpaceDE/>
              <w:autoSpaceDN/>
              <w:spacing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 xml:space="preserve">Изменение качественного состава учащихся  в классах,  </w:t>
            </w:r>
            <w:r w:rsidRPr="003E49FA">
              <w:rPr>
                <w:rFonts w:eastAsia="Calibri"/>
                <w:bCs/>
                <w:sz w:val="28"/>
                <w:szCs w:val="28"/>
              </w:rPr>
              <w:t>прибытие учащихся с низкой мотивацией.</w:t>
            </w:r>
          </w:p>
        </w:tc>
        <w:tc>
          <w:tcPr>
            <w:tcW w:w="12049" w:type="dxa"/>
          </w:tcPr>
          <w:p w:rsidR="00902ED4" w:rsidRPr="003E49FA" w:rsidRDefault="00902ED4" w:rsidP="00E71EE3">
            <w:pPr>
              <w:widowControl/>
              <w:autoSpaceDE/>
              <w:autoSpaceDN/>
              <w:spacing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Организация работы по повышению познавательной активности учащихся, организация работы с родителями по повышению мотивации в обучении учащихся школы.</w:t>
            </w:r>
          </w:p>
        </w:tc>
      </w:tr>
      <w:tr w:rsidR="00902ED4" w:rsidRPr="003E49FA" w:rsidTr="00AA432C">
        <w:tc>
          <w:tcPr>
            <w:tcW w:w="3544" w:type="dxa"/>
          </w:tcPr>
          <w:p w:rsidR="00902ED4" w:rsidRPr="003E49FA" w:rsidRDefault="00902ED4" w:rsidP="00E71EE3">
            <w:pPr>
              <w:widowControl/>
              <w:autoSpaceDE/>
              <w:autoSpaceDN/>
              <w:spacing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 xml:space="preserve">Некачественное и несвоевременное  </w:t>
            </w:r>
            <w:r w:rsidRPr="003E49FA">
              <w:rPr>
                <w:rFonts w:eastAsia="Calibri"/>
                <w:sz w:val="28"/>
                <w:szCs w:val="28"/>
              </w:rPr>
              <w:lastRenderedPageBreak/>
              <w:t>выполнение домашнего задания;</w:t>
            </w:r>
          </w:p>
        </w:tc>
        <w:tc>
          <w:tcPr>
            <w:tcW w:w="12049" w:type="dxa"/>
          </w:tcPr>
          <w:p w:rsidR="00902ED4" w:rsidRPr="003E49FA" w:rsidRDefault="00902ED4" w:rsidP="00E71EE3">
            <w:pPr>
              <w:widowControl/>
              <w:autoSpaceDE/>
              <w:autoSpaceDN/>
              <w:spacing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bCs/>
                <w:sz w:val="28"/>
                <w:szCs w:val="28"/>
              </w:rPr>
              <w:lastRenderedPageBreak/>
              <w:t xml:space="preserve">Совместная работа с родителями и родительской общественностью, способствующая тесному взаимодействию с учителями  - предметниками и классными руководителями, </w:t>
            </w:r>
            <w:r w:rsidRPr="003E49FA">
              <w:rPr>
                <w:rFonts w:eastAsia="Calibri"/>
                <w:bCs/>
                <w:sz w:val="28"/>
                <w:szCs w:val="28"/>
              </w:rPr>
              <w:lastRenderedPageBreak/>
              <w:t>активизация контроля со стороны родителей по выполнению домашних заданий учащимися школы.</w:t>
            </w:r>
          </w:p>
        </w:tc>
      </w:tr>
      <w:tr w:rsidR="00902ED4" w:rsidRPr="003E49FA" w:rsidTr="00AA432C">
        <w:tc>
          <w:tcPr>
            <w:tcW w:w="3544" w:type="dxa"/>
          </w:tcPr>
          <w:p w:rsidR="00902ED4" w:rsidRPr="003E49FA" w:rsidRDefault="00902ED4" w:rsidP="00E71EE3">
            <w:pPr>
              <w:widowControl/>
              <w:autoSpaceDE/>
              <w:autoSpaceDN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lastRenderedPageBreak/>
              <w:t>Низкая скорость чтения у учащихся. Недостаточный уровень читательской активности и читательской грамотности.</w:t>
            </w:r>
          </w:p>
        </w:tc>
        <w:tc>
          <w:tcPr>
            <w:tcW w:w="12049" w:type="dxa"/>
          </w:tcPr>
          <w:p w:rsidR="00902ED4" w:rsidRPr="003E49FA" w:rsidRDefault="00902ED4" w:rsidP="00E71EE3">
            <w:pPr>
              <w:widowControl/>
              <w:autoSpaceDE/>
              <w:autoSpaceDN/>
              <w:spacing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 xml:space="preserve">Внедрение и активизация деятельности по проектам «Читающая школа», оформление </w:t>
            </w:r>
            <w:r w:rsidRPr="003E49FA">
              <w:rPr>
                <w:sz w:val="28"/>
                <w:szCs w:val="28"/>
              </w:rPr>
              <w:t>стенда «Читаем вместе», организация библиотечно - библиографических занятий, выставка новинок художественной литературы «</w:t>
            </w:r>
            <w:proofErr w:type="spellStart"/>
            <w:r w:rsidRPr="003E49FA">
              <w:rPr>
                <w:sz w:val="28"/>
                <w:szCs w:val="28"/>
              </w:rPr>
              <w:t>Библиофреш</w:t>
            </w:r>
            <w:proofErr w:type="spellEnd"/>
            <w:r w:rsidRPr="003E49FA">
              <w:rPr>
                <w:sz w:val="28"/>
                <w:szCs w:val="28"/>
              </w:rPr>
              <w:t>». Организация «20 – минутного чтения» в ежедневной организации и создание условий чтения на уроках.</w:t>
            </w:r>
          </w:p>
        </w:tc>
      </w:tr>
      <w:tr w:rsidR="00902ED4" w:rsidRPr="003E49FA" w:rsidTr="00AA432C">
        <w:tc>
          <w:tcPr>
            <w:tcW w:w="3544" w:type="dxa"/>
          </w:tcPr>
          <w:p w:rsidR="00902ED4" w:rsidRPr="003E49FA" w:rsidRDefault="00902ED4" w:rsidP="00E71EE3">
            <w:pPr>
              <w:widowControl/>
              <w:autoSpaceDE/>
              <w:autoSpaceDN/>
              <w:spacing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Сохранение качества знаний  учащихся по школе.</w:t>
            </w:r>
          </w:p>
        </w:tc>
        <w:tc>
          <w:tcPr>
            <w:tcW w:w="12049" w:type="dxa"/>
          </w:tcPr>
          <w:p w:rsidR="00902ED4" w:rsidRPr="003E49FA" w:rsidRDefault="00902ED4" w:rsidP="00E71EE3">
            <w:pPr>
              <w:widowControl/>
              <w:autoSpaceDE/>
              <w:autoSpaceDN/>
              <w:spacing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bCs/>
                <w:sz w:val="28"/>
                <w:szCs w:val="28"/>
              </w:rPr>
              <w:t>Организация работы по восполнению знаний учащихся (проведение дополнительных занятий и корректировка учебной деятельности учащихся); Организация  мероприятий, ориентированных на повышение качества образования в школе, через использование активных форм и методов работы  в учебном процессе, активизация участия в различных конкурсах и олимпиадах.</w:t>
            </w:r>
          </w:p>
        </w:tc>
      </w:tr>
    </w:tbl>
    <w:p w:rsidR="00902ED4" w:rsidRPr="003E49FA" w:rsidRDefault="00902ED4" w:rsidP="00E71EE3">
      <w:pPr>
        <w:widowControl/>
        <w:autoSpaceDE/>
        <w:autoSpaceDN/>
        <w:ind w:firstLine="567"/>
        <w:jc w:val="both"/>
        <w:rPr>
          <w:rFonts w:eastAsia="Calibri"/>
          <w:b/>
          <w:sz w:val="28"/>
          <w:szCs w:val="28"/>
        </w:rPr>
      </w:pPr>
    </w:p>
    <w:p w:rsidR="00902ED4" w:rsidRPr="003E49FA" w:rsidRDefault="00902ED4" w:rsidP="00E71EE3">
      <w:pPr>
        <w:widowControl/>
        <w:autoSpaceDE/>
        <w:autoSpaceDN/>
        <w:ind w:firstLine="567"/>
        <w:jc w:val="both"/>
        <w:rPr>
          <w:rFonts w:eastAsia="Calibri"/>
          <w:b/>
          <w:sz w:val="28"/>
          <w:szCs w:val="28"/>
        </w:rPr>
      </w:pPr>
    </w:p>
    <w:p w:rsidR="00902ED4" w:rsidRPr="003E49FA" w:rsidRDefault="00902ED4" w:rsidP="00E71EE3">
      <w:pPr>
        <w:widowControl/>
        <w:autoSpaceDE/>
        <w:autoSpaceDN/>
        <w:ind w:firstLine="567"/>
        <w:jc w:val="both"/>
        <w:rPr>
          <w:rFonts w:eastAsia="Calibri"/>
          <w:b/>
          <w:sz w:val="28"/>
          <w:szCs w:val="28"/>
        </w:rPr>
      </w:pPr>
      <w:r w:rsidRPr="003E49FA">
        <w:rPr>
          <w:rFonts w:eastAsia="Calibri"/>
          <w:b/>
          <w:sz w:val="28"/>
          <w:szCs w:val="28"/>
        </w:rPr>
        <w:t>Рекомендации:</w:t>
      </w:r>
    </w:p>
    <w:p w:rsidR="00902ED4" w:rsidRPr="003E49FA" w:rsidRDefault="00902ED4" w:rsidP="00E71EE3">
      <w:pPr>
        <w:widowControl/>
        <w:numPr>
          <w:ilvl w:val="0"/>
          <w:numId w:val="20"/>
        </w:numPr>
        <w:autoSpaceDE/>
        <w:autoSpaceDN/>
        <w:spacing w:after="200" w:line="276" w:lineRule="auto"/>
        <w:ind w:left="0" w:firstLine="567"/>
        <w:contextualSpacing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>Учителям  - предметникам, необходимо проводить индивидуальную работу по ликвидации пробелов в знаниях учащихся. В следующем учебном году продолжить работу по предупреждению  неуспеваемости учащихся, на уроках отрабатывать учебный материал, который вызывает определённые трудности, проводить индивидуальные консультации во внеурочное время с учениками, испытывающими затруднения в усвоении учебного материала.</w:t>
      </w:r>
    </w:p>
    <w:p w:rsidR="00902ED4" w:rsidRPr="003E49FA" w:rsidRDefault="00902ED4" w:rsidP="00E71EE3">
      <w:pPr>
        <w:widowControl/>
        <w:numPr>
          <w:ilvl w:val="0"/>
          <w:numId w:val="20"/>
        </w:numPr>
        <w:autoSpaceDE/>
        <w:autoSpaceDN/>
        <w:spacing w:after="200" w:line="276" w:lineRule="auto"/>
        <w:ind w:left="0" w:firstLine="567"/>
        <w:contextualSpacing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>Классным руководителям на классных часах с учащимися и на родительских собраниях с родителями обсудить результаты успеваемости за 2023-2024 учебный  год, определить причины снижения/повышения успеваемости, совместно разработать рекомендации по преодолению затруднений, определить перспективы для дальнейшего повышения качества знаний учащихся школы.</w:t>
      </w:r>
    </w:p>
    <w:p w:rsidR="00902ED4" w:rsidRPr="003E49FA" w:rsidRDefault="00902ED4" w:rsidP="00E71EE3">
      <w:pPr>
        <w:widowControl/>
        <w:numPr>
          <w:ilvl w:val="0"/>
          <w:numId w:val="20"/>
        </w:numPr>
        <w:autoSpaceDE/>
        <w:autoSpaceDN/>
        <w:spacing w:after="200" w:line="276" w:lineRule="auto"/>
        <w:ind w:left="0" w:firstLine="567"/>
        <w:contextualSpacing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>Классным руководителям усилить взаимодействие с родителями в целях качественного выполнения домашних заданий, что является основным звеном в понимании и восприятии нового учебного материала.</w:t>
      </w:r>
    </w:p>
    <w:p w:rsidR="00902ED4" w:rsidRPr="003E49FA" w:rsidRDefault="00902ED4" w:rsidP="00E71EE3">
      <w:pPr>
        <w:widowControl/>
        <w:numPr>
          <w:ilvl w:val="0"/>
          <w:numId w:val="20"/>
        </w:numPr>
        <w:autoSpaceDE/>
        <w:autoSpaceDN/>
        <w:spacing w:after="200" w:line="276" w:lineRule="auto"/>
        <w:ind w:left="0" w:firstLine="567"/>
        <w:contextualSpacing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>Организовать работу по формированию читательской грамотности и расширению словарного запаса  учащихся.</w:t>
      </w:r>
    </w:p>
    <w:p w:rsidR="00902ED4" w:rsidRPr="003E49FA" w:rsidRDefault="00902ED4" w:rsidP="00E71EE3">
      <w:pPr>
        <w:widowControl/>
        <w:numPr>
          <w:ilvl w:val="0"/>
          <w:numId w:val="20"/>
        </w:numPr>
        <w:autoSpaceDE/>
        <w:autoSpaceDN/>
        <w:spacing w:after="200" w:line="276" w:lineRule="auto"/>
        <w:ind w:left="0" w:firstLine="567"/>
        <w:contextualSpacing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>Усилить работу с отличниками и хорошистами, с учениками входящих в состав резерва школы.</w:t>
      </w:r>
    </w:p>
    <w:p w:rsidR="00902ED4" w:rsidRPr="003E49FA" w:rsidRDefault="00902ED4" w:rsidP="00E71EE3">
      <w:pPr>
        <w:widowControl/>
        <w:autoSpaceDE/>
        <w:autoSpaceDN/>
        <w:spacing w:after="200" w:line="276" w:lineRule="auto"/>
        <w:ind w:firstLine="567"/>
        <w:jc w:val="both"/>
        <w:outlineLvl w:val="0"/>
        <w:rPr>
          <w:rFonts w:eastAsia="Calibri"/>
          <w:b/>
          <w:bCs/>
          <w:sz w:val="28"/>
          <w:szCs w:val="28"/>
          <w:u w:color="000000"/>
        </w:rPr>
      </w:pPr>
      <w:r w:rsidRPr="003E49FA">
        <w:rPr>
          <w:rFonts w:eastAsia="Calibri"/>
          <w:b/>
          <w:bCs/>
          <w:sz w:val="28"/>
          <w:szCs w:val="28"/>
          <w:u w:val="thick" w:color="000000"/>
        </w:rPr>
        <w:t>ИТОГОВАЯАТТЕСТАЦИЯВ9КЛАССАХ</w:t>
      </w:r>
    </w:p>
    <w:p w:rsidR="00902ED4" w:rsidRPr="003E49FA" w:rsidRDefault="00902ED4" w:rsidP="00E71EE3">
      <w:pPr>
        <w:widowControl/>
        <w:autoSpaceDE/>
        <w:autoSpaceDN/>
        <w:spacing w:before="89" w:after="200" w:line="276" w:lineRule="auto"/>
        <w:ind w:right="108" w:firstLine="567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lastRenderedPageBreak/>
        <w:t>В 9а классе на конец учебного года обучалось 20 выпускников.19 обучающихся были допущены к итоговой аттестации, освобожден 1 (по справке ВКК).</w:t>
      </w:r>
    </w:p>
    <w:p w:rsidR="00902ED4" w:rsidRPr="003E49FA" w:rsidRDefault="00902ED4" w:rsidP="00E71EE3">
      <w:pPr>
        <w:widowControl/>
        <w:tabs>
          <w:tab w:val="left" w:pos="2629"/>
          <w:tab w:val="left" w:pos="4019"/>
          <w:tab w:val="left" w:pos="5675"/>
          <w:tab w:val="left" w:pos="6219"/>
          <w:tab w:val="left" w:pos="8345"/>
          <w:tab w:val="left" w:pos="9765"/>
        </w:tabs>
        <w:autoSpaceDE/>
        <w:autoSpaceDN/>
        <w:ind w:firstLine="567"/>
        <w:jc w:val="both"/>
        <w:outlineLvl w:val="1"/>
        <w:rPr>
          <w:rFonts w:eastAsia="Calibri"/>
          <w:b/>
          <w:bCs/>
          <w:sz w:val="28"/>
          <w:szCs w:val="28"/>
        </w:rPr>
      </w:pPr>
      <w:r w:rsidRPr="003E49FA">
        <w:rPr>
          <w:rFonts w:eastAsia="Calibri"/>
          <w:b/>
          <w:bCs/>
          <w:sz w:val="28"/>
          <w:szCs w:val="28"/>
        </w:rPr>
        <w:t>Государственная итоговая аттестация</w:t>
      </w:r>
    </w:p>
    <w:p w:rsidR="00902ED4" w:rsidRPr="003E49FA" w:rsidRDefault="00902ED4" w:rsidP="00E71EE3">
      <w:pPr>
        <w:widowControl/>
        <w:tabs>
          <w:tab w:val="left" w:pos="2629"/>
          <w:tab w:val="left" w:pos="4019"/>
          <w:tab w:val="left" w:pos="5675"/>
          <w:tab w:val="left" w:pos="6219"/>
          <w:tab w:val="left" w:pos="8345"/>
          <w:tab w:val="left" w:pos="9765"/>
        </w:tabs>
        <w:autoSpaceDE/>
        <w:autoSpaceDN/>
        <w:ind w:firstLine="567"/>
        <w:jc w:val="both"/>
        <w:outlineLvl w:val="1"/>
        <w:rPr>
          <w:rFonts w:eastAsia="Calibri"/>
          <w:b/>
          <w:bCs/>
          <w:sz w:val="28"/>
          <w:szCs w:val="28"/>
        </w:rPr>
      </w:pPr>
      <w:r w:rsidRPr="003E49FA">
        <w:rPr>
          <w:rFonts w:eastAsia="Calibri"/>
          <w:b/>
          <w:bCs/>
          <w:sz w:val="28"/>
          <w:szCs w:val="28"/>
        </w:rPr>
        <w:t>по обязательному предмету «Русский язык»</w:t>
      </w:r>
    </w:p>
    <w:p w:rsidR="00902ED4" w:rsidRPr="003E49FA" w:rsidRDefault="00902ED4" w:rsidP="00E71EE3">
      <w:pPr>
        <w:widowControl/>
        <w:tabs>
          <w:tab w:val="left" w:pos="2629"/>
          <w:tab w:val="left" w:pos="4019"/>
          <w:tab w:val="left" w:pos="5675"/>
          <w:tab w:val="left" w:pos="6219"/>
          <w:tab w:val="left" w:pos="8345"/>
          <w:tab w:val="left" w:pos="9765"/>
        </w:tabs>
        <w:autoSpaceDE/>
        <w:autoSpaceDN/>
        <w:ind w:firstLine="567"/>
        <w:jc w:val="both"/>
        <w:outlineLvl w:val="1"/>
        <w:rPr>
          <w:rFonts w:eastAsia="Calibri"/>
          <w:b/>
          <w:bCs/>
          <w:sz w:val="28"/>
          <w:szCs w:val="28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1617"/>
        <w:gridCol w:w="2765"/>
        <w:gridCol w:w="1419"/>
        <w:gridCol w:w="1419"/>
        <w:gridCol w:w="1419"/>
        <w:gridCol w:w="1442"/>
      </w:tblGrid>
      <w:tr w:rsidR="00902ED4" w:rsidRPr="003E49FA" w:rsidTr="00E42C1A">
        <w:tc>
          <w:tcPr>
            <w:tcW w:w="484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№</w:t>
            </w:r>
          </w:p>
        </w:tc>
        <w:tc>
          <w:tcPr>
            <w:tcW w:w="1507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Количество учащихся</w:t>
            </w:r>
          </w:p>
        </w:tc>
        <w:tc>
          <w:tcPr>
            <w:tcW w:w="2765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ФИО учителя</w:t>
            </w:r>
          </w:p>
        </w:tc>
        <w:tc>
          <w:tcPr>
            <w:tcW w:w="1419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«5»</w:t>
            </w:r>
          </w:p>
        </w:tc>
        <w:tc>
          <w:tcPr>
            <w:tcW w:w="1419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«4»</w:t>
            </w:r>
          </w:p>
        </w:tc>
        <w:tc>
          <w:tcPr>
            <w:tcW w:w="1419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«3»</w:t>
            </w:r>
          </w:p>
        </w:tc>
        <w:tc>
          <w:tcPr>
            <w:tcW w:w="1442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качество</w:t>
            </w:r>
          </w:p>
        </w:tc>
      </w:tr>
      <w:tr w:rsidR="00902ED4" w:rsidRPr="003E49FA" w:rsidTr="00E42C1A">
        <w:tc>
          <w:tcPr>
            <w:tcW w:w="484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507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19</w:t>
            </w:r>
          </w:p>
        </w:tc>
        <w:tc>
          <w:tcPr>
            <w:tcW w:w="2765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Исмайлова Ж.О.</w:t>
            </w:r>
          </w:p>
        </w:tc>
        <w:tc>
          <w:tcPr>
            <w:tcW w:w="1419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419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1419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12</w:t>
            </w:r>
          </w:p>
        </w:tc>
        <w:tc>
          <w:tcPr>
            <w:tcW w:w="1442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36,8%</w:t>
            </w:r>
          </w:p>
        </w:tc>
      </w:tr>
    </w:tbl>
    <w:p w:rsidR="00902ED4" w:rsidRPr="003E49FA" w:rsidRDefault="00902ED4" w:rsidP="00E71EE3">
      <w:pPr>
        <w:widowControl/>
        <w:autoSpaceDE/>
        <w:autoSpaceDN/>
        <w:spacing w:before="4" w:after="200" w:line="276" w:lineRule="auto"/>
        <w:ind w:firstLine="567"/>
        <w:jc w:val="both"/>
        <w:rPr>
          <w:rFonts w:eastAsia="Calibri"/>
          <w:sz w:val="28"/>
          <w:szCs w:val="28"/>
        </w:rPr>
      </w:pPr>
    </w:p>
    <w:p w:rsidR="00902ED4" w:rsidRPr="003E49FA" w:rsidRDefault="00902ED4" w:rsidP="00E71EE3">
      <w:pPr>
        <w:widowControl/>
        <w:autoSpaceDE/>
        <w:autoSpaceDN/>
        <w:spacing w:after="200" w:line="276" w:lineRule="auto"/>
        <w:ind w:right="104" w:firstLine="567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 xml:space="preserve">Анализрезультатоввыполненияработпозволяетсделатьвывод,чтобольшинство обучающихся с работой по русскому языку справились </w:t>
      </w:r>
      <w:proofErr w:type="spellStart"/>
      <w:r w:rsidRPr="003E49FA">
        <w:rPr>
          <w:rFonts w:eastAsia="Calibri"/>
          <w:sz w:val="28"/>
          <w:szCs w:val="28"/>
        </w:rPr>
        <w:t>удовлетворительно,уровень</w:t>
      </w:r>
      <w:proofErr w:type="spellEnd"/>
      <w:r w:rsidRPr="003E49FA">
        <w:rPr>
          <w:rFonts w:eastAsia="Calibri"/>
          <w:sz w:val="28"/>
          <w:szCs w:val="28"/>
        </w:rPr>
        <w:t xml:space="preserve"> важнейших речевых умений и усвоения языковых норм </w:t>
      </w:r>
      <w:proofErr w:type="spellStart"/>
      <w:r w:rsidRPr="003E49FA">
        <w:rPr>
          <w:rFonts w:eastAsia="Calibri"/>
          <w:sz w:val="28"/>
          <w:szCs w:val="28"/>
        </w:rPr>
        <w:t>соответствуетминимумуобязательногосодержанияпорусскомуязыку</w:t>
      </w:r>
      <w:proofErr w:type="spellEnd"/>
      <w:r w:rsidRPr="003E49FA">
        <w:rPr>
          <w:rFonts w:eastAsia="Calibri"/>
          <w:sz w:val="28"/>
          <w:szCs w:val="28"/>
        </w:rPr>
        <w:t>.</w:t>
      </w:r>
    </w:p>
    <w:p w:rsidR="00902ED4" w:rsidRPr="003E49FA" w:rsidRDefault="00902ED4" w:rsidP="00E71EE3">
      <w:pPr>
        <w:widowControl/>
        <w:tabs>
          <w:tab w:val="left" w:pos="2609"/>
          <w:tab w:val="left" w:pos="4019"/>
          <w:tab w:val="left" w:pos="5675"/>
          <w:tab w:val="left" w:pos="6219"/>
          <w:tab w:val="left" w:pos="8345"/>
          <w:tab w:val="left" w:pos="9765"/>
        </w:tabs>
        <w:autoSpaceDE/>
        <w:autoSpaceDN/>
        <w:ind w:firstLine="567"/>
        <w:jc w:val="both"/>
        <w:outlineLvl w:val="1"/>
        <w:rPr>
          <w:rFonts w:eastAsia="Calibri"/>
          <w:b/>
          <w:bCs/>
          <w:sz w:val="28"/>
          <w:szCs w:val="28"/>
        </w:rPr>
      </w:pPr>
      <w:r w:rsidRPr="003E49FA">
        <w:rPr>
          <w:rFonts w:eastAsia="Calibri"/>
          <w:b/>
          <w:bCs/>
          <w:sz w:val="28"/>
          <w:szCs w:val="28"/>
        </w:rPr>
        <w:t>Государственная итоговая аттестация</w:t>
      </w:r>
    </w:p>
    <w:p w:rsidR="00902ED4" w:rsidRPr="003E49FA" w:rsidRDefault="00902ED4" w:rsidP="00E71EE3">
      <w:pPr>
        <w:widowControl/>
        <w:tabs>
          <w:tab w:val="left" w:pos="2609"/>
          <w:tab w:val="left" w:pos="4019"/>
          <w:tab w:val="left" w:pos="5675"/>
          <w:tab w:val="left" w:pos="6219"/>
          <w:tab w:val="left" w:pos="8345"/>
          <w:tab w:val="left" w:pos="9765"/>
        </w:tabs>
        <w:autoSpaceDE/>
        <w:autoSpaceDN/>
        <w:ind w:firstLine="567"/>
        <w:jc w:val="both"/>
        <w:outlineLvl w:val="1"/>
        <w:rPr>
          <w:rFonts w:eastAsia="Calibri"/>
          <w:b/>
          <w:bCs/>
          <w:sz w:val="28"/>
          <w:szCs w:val="28"/>
        </w:rPr>
      </w:pPr>
      <w:r w:rsidRPr="003E49FA">
        <w:rPr>
          <w:rFonts w:eastAsia="Calibri"/>
          <w:b/>
          <w:bCs/>
          <w:sz w:val="28"/>
          <w:szCs w:val="28"/>
        </w:rPr>
        <w:t>по обязательному предмету «Алгебра»</w:t>
      </w:r>
    </w:p>
    <w:p w:rsidR="00902ED4" w:rsidRPr="003E49FA" w:rsidRDefault="00902ED4" w:rsidP="00E71EE3">
      <w:pPr>
        <w:widowControl/>
        <w:tabs>
          <w:tab w:val="left" w:pos="2309"/>
          <w:tab w:val="left" w:pos="2609"/>
          <w:tab w:val="left" w:pos="3415"/>
          <w:tab w:val="left" w:pos="4671"/>
          <w:tab w:val="left" w:pos="6000"/>
          <w:tab w:val="left" w:pos="6630"/>
          <w:tab w:val="left" w:pos="8682"/>
        </w:tabs>
        <w:autoSpaceDE/>
        <w:autoSpaceDN/>
        <w:spacing w:line="276" w:lineRule="auto"/>
        <w:ind w:right="110" w:firstLine="567"/>
        <w:jc w:val="both"/>
        <w:rPr>
          <w:rFonts w:eastAsia="Calibri"/>
          <w:sz w:val="28"/>
          <w:szCs w:val="28"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1713"/>
        <w:gridCol w:w="2881"/>
        <w:gridCol w:w="1122"/>
        <w:gridCol w:w="1260"/>
        <w:gridCol w:w="1260"/>
        <w:gridCol w:w="1692"/>
      </w:tblGrid>
      <w:tr w:rsidR="00902ED4" w:rsidRPr="003E49FA" w:rsidTr="00E42C1A">
        <w:tc>
          <w:tcPr>
            <w:tcW w:w="709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№</w:t>
            </w:r>
          </w:p>
        </w:tc>
        <w:tc>
          <w:tcPr>
            <w:tcW w:w="1617" w:type="dxa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Количество учащихся</w:t>
            </w:r>
          </w:p>
        </w:tc>
        <w:tc>
          <w:tcPr>
            <w:tcW w:w="2919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ФИО учителя</w:t>
            </w:r>
          </w:p>
        </w:tc>
        <w:tc>
          <w:tcPr>
            <w:tcW w:w="1134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«5»</w:t>
            </w:r>
          </w:p>
        </w:tc>
        <w:tc>
          <w:tcPr>
            <w:tcW w:w="1276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«4»</w:t>
            </w:r>
          </w:p>
        </w:tc>
        <w:tc>
          <w:tcPr>
            <w:tcW w:w="1276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«3»</w:t>
            </w:r>
          </w:p>
        </w:tc>
        <w:tc>
          <w:tcPr>
            <w:tcW w:w="1701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качество</w:t>
            </w:r>
          </w:p>
        </w:tc>
      </w:tr>
      <w:tr w:rsidR="00902ED4" w:rsidRPr="003E49FA" w:rsidTr="00E42C1A">
        <w:tc>
          <w:tcPr>
            <w:tcW w:w="709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617" w:type="dxa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19</w:t>
            </w:r>
          </w:p>
        </w:tc>
        <w:tc>
          <w:tcPr>
            <w:tcW w:w="2919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jc w:val="both"/>
              <w:rPr>
                <w:rFonts w:eastAsia="Calibri"/>
                <w:sz w:val="28"/>
                <w:szCs w:val="28"/>
                <w:lang w:val="kk-KZ"/>
              </w:rPr>
            </w:pPr>
            <w:r w:rsidRPr="003E49FA">
              <w:rPr>
                <w:rFonts w:eastAsia="Calibri"/>
                <w:sz w:val="28"/>
                <w:szCs w:val="28"/>
                <w:lang w:val="kk-KZ"/>
              </w:rPr>
              <w:t>Придатко Н.А.</w:t>
            </w:r>
          </w:p>
        </w:tc>
        <w:tc>
          <w:tcPr>
            <w:tcW w:w="1134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15</w:t>
            </w:r>
          </w:p>
        </w:tc>
        <w:tc>
          <w:tcPr>
            <w:tcW w:w="1701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21%</w:t>
            </w:r>
          </w:p>
        </w:tc>
      </w:tr>
    </w:tbl>
    <w:p w:rsidR="00902ED4" w:rsidRPr="003E49FA" w:rsidRDefault="00902ED4" w:rsidP="00E71EE3">
      <w:pPr>
        <w:widowControl/>
        <w:shd w:val="clear" w:color="auto" w:fill="FFFFFF"/>
        <w:autoSpaceDE/>
        <w:autoSpaceDN/>
        <w:spacing w:after="150" w:line="276" w:lineRule="auto"/>
        <w:ind w:firstLine="567"/>
        <w:jc w:val="both"/>
        <w:rPr>
          <w:rFonts w:eastAsia="Calibri"/>
          <w:color w:val="000000"/>
          <w:sz w:val="28"/>
          <w:szCs w:val="28"/>
        </w:rPr>
      </w:pPr>
      <w:r w:rsidRPr="003E49FA">
        <w:rPr>
          <w:rFonts w:eastAsia="Calibri"/>
          <w:color w:val="000000"/>
          <w:sz w:val="28"/>
          <w:szCs w:val="28"/>
        </w:rPr>
        <w:t>Результаты образовательных достиж</w:t>
      </w:r>
      <w:r w:rsidR="00D6096E">
        <w:rPr>
          <w:rFonts w:eastAsia="Calibri"/>
          <w:color w:val="000000"/>
          <w:sz w:val="28"/>
          <w:szCs w:val="28"/>
        </w:rPr>
        <w:t xml:space="preserve">ений выпускников, сдававших ИА </w:t>
      </w:r>
      <w:r w:rsidRPr="003E49FA">
        <w:rPr>
          <w:rFonts w:eastAsia="Calibri"/>
          <w:color w:val="000000"/>
          <w:sz w:val="28"/>
          <w:szCs w:val="28"/>
        </w:rPr>
        <w:t>по алгебре, показали, что положительные отметки получили всего 4 обучающиеся 11 класса. Результаты экзамена: успеваемость – 100 %, качество обучения -21%. Анализ выполнения экзаменационной работы позволяет сделать вывод, что результаты экзамена удовлетворительные.</w:t>
      </w:r>
    </w:p>
    <w:p w:rsidR="00902ED4" w:rsidRPr="003E49FA" w:rsidRDefault="00902ED4" w:rsidP="00E71EE3">
      <w:pPr>
        <w:widowControl/>
        <w:tabs>
          <w:tab w:val="left" w:pos="2609"/>
          <w:tab w:val="left" w:pos="4019"/>
          <w:tab w:val="left" w:pos="5675"/>
          <w:tab w:val="left" w:pos="6219"/>
          <w:tab w:val="left" w:pos="8345"/>
          <w:tab w:val="left" w:pos="9765"/>
        </w:tabs>
        <w:autoSpaceDE/>
        <w:autoSpaceDN/>
        <w:ind w:firstLine="567"/>
        <w:jc w:val="both"/>
        <w:outlineLvl w:val="1"/>
        <w:rPr>
          <w:rFonts w:eastAsia="Calibri"/>
          <w:b/>
          <w:bCs/>
          <w:sz w:val="28"/>
          <w:szCs w:val="28"/>
        </w:rPr>
      </w:pPr>
      <w:r w:rsidRPr="003E49FA">
        <w:rPr>
          <w:rFonts w:eastAsia="Calibri"/>
          <w:b/>
          <w:bCs/>
          <w:sz w:val="28"/>
          <w:szCs w:val="28"/>
        </w:rPr>
        <w:t>Государственная итоговая аттестация</w:t>
      </w:r>
    </w:p>
    <w:p w:rsidR="00902ED4" w:rsidRPr="003E49FA" w:rsidRDefault="00902ED4" w:rsidP="00E71EE3">
      <w:pPr>
        <w:widowControl/>
        <w:tabs>
          <w:tab w:val="left" w:pos="2609"/>
          <w:tab w:val="left" w:pos="4019"/>
          <w:tab w:val="left" w:pos="5675"/>
          <w:tab w:val="left" w:pos="6219"/>
          <w:tab w:val="left" w:pos="8345"/>
          <w:tab w:val="left" w:pos="9765"/>
        </w:tabs>
        <w:autoSpaceDE/>
        <w:autoSpaceDN/>
        <w:ind w:firstLine="567"/>
        <w:jc w:val="both"/>
        <w:outlineLvl w:val="1"/>
        <w:rPr>
          <w:rFonts w:eastAsia="Calibri"/>
          <w:b/>
          <w:bCs/>
          <w:sz w:val="28"/>
          <w:szCs w:val="28"/>
        </w:rPr>
      </w:pPr>
      <w:r w:rsidRPr="003E49FA">
        <w:rPr>
          <w:rFonts w:eastAsia="Calibri"/>
          <w:b/>
          <w:bCs/>
          <w:sz w:val="28"/>
          <w:szCs w:val="28"/>
        </w:rPr>
        <w:t>по обязательному предмету «Казахский язык и литература»</w:t>
      </w:r>
    </w:p>
    <w:p w:rsidR="00902ED4" w:rsidRPr="003E49FA" w:rsidRDefault="00902ED4" w:rsidP="00E71EE3">
      <w:pPr>
        <w:widowControl/>
        <w:tabs>
          <w:tab w:val="left" w:pos="2309"/>
          <w:tab w:val="left" w:pos="2609"/>
          <w:tab w:val="left" w:pos="3415"/>
          <w:tab w:val="left" w:pos="4671"/>
          <w:tab w:val="left" w:pos="6000"/>
          <w:tab w:val="left" w:pos="6630"/>
          <w:tab w:val="left" w:pos="8682"/>
        </w:tabs>
        <w:autoSpaceDE/>
        <w:autoSpaceDN/>
        <w:spacing w:line="276" w:lineRule="auto"/>
        <w:ind w:right="110" w:firstLine="567"/>
        <w:jc w:val="both"/>
        <w:rPr>
          <w:rFonts w:eastAsia="Calibri"/>
          <w:sz w:val="28"/>
          <w:szCs w:val="28"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"/>
        <w:gridCol w:w="1713"/>
        <w:gridCol w:w="2880"/>
        <w:gridCol w:w="1122"/>
        <w:gridCol w:w="1260"/>
        <w:gridCol w:w="1260"/>
        <w:gridCol w:w="1692"/>
      </w:tblGrid>
      <w:tr w:rsidR="00902ED4" w:rsidRPr="003E49FA" w:rsidTr="00E42C1A">
        <w:tc>
          <w:tcPr>
            <w:tcW w:w="709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1617" w:type="dxa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Количество учащихся</w:t>
            </w:r>
          </w:p>
        </w:tc>
        <w:tc>
          <w:tcPr>
            <w:tcW w:w="2919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ФИО учителя</w:t>
            </w:r>
          </w:p>
        </w:tc>
        <w:tc>
          <w:tcPr>
            <w:tcW w:w="1134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«5»</w:t>
            </w:r>
          </w:p>
        </w:tc>
        <w:tc>
          <w:tcPr>
            <w:tcW w:w="1276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«4»</w:t>
            </w:r>
          </w:p>
        </w:tc>
        <w:tc>
          <w:tcPr>
            <w:tcW w:w="1276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«3»</w:t>
            </w:r>
          </w:p>
        </w:tc>
        <w:tc>
          <w:tcPr>
            <w:tcW w:w="1701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качество</w:t>
            </w:r>
          </w:p>
        </w:tc>
      </w:tr>
      <w:tr w:rsidR="00902ED4" w:rsidRPr="003E49FA" w:rsidTr="00E42C1A">
        <w:tc>
          <w:tcPr>
            <w:tcW w:w="709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617" w:type="dxa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19</w:t>
            </w:r>
          </w:p>
        </w:tc>
        <w:tc>
          <w:tcPr>
            <w:tcW w:w="2919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  <w:lang w:val="kk-KZ"/>
              </w:rPr>
            </w:pPr>
            <w:r w:rsidRPr="003E49FA">
              <w:rPr>
                <w:rFonts w:eastAsia="Calibri"/>
                <w:sz w:val="28"/>
                <w:szCs w:val="28"/>
                <w:lang w:val="kk-KZ"/>
              </w:rPr>
              <w:t>Искакова Э.С.</w:t>
            </w:r>
          </w:p>
        </w:tc>
        <w:tc>
          <w:tcPr>
            <w:tcW w:w="1134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47,4%</w:t>
            </w:r>
          </w:p>
        </w:tc>
      </w:tr>
    </w:tbl>
    <w:p w:rsidR="00902ED4" w:rsidRPr="003E49FA" w:rsidRDefault="00902ED4" w:rsidP="00E71EE3">
      <w:pPr>
        <w:widowControl/>
        <w:shd w:val="clear" w:color="auto" w:fill="FFFFFF"/>
        <w:autoSpaceDE/>
        <w:autoSpaceDN/>
        <w:spacing w:after="200" w:line="294" w:lineRule="atLeast"/>
        <w:ind w:firstLine="567"/>
        <w:jc w:val="both"/>
        <w:rPr>
          <w:rFonts w:eastAsia="Calibri"/>
          <w:color w:val="000000"/>
          <w:sz w:val="28"/>
          <w:szCs w:val="28"/>
        </w:rPr>
      </w:pPr>
      <w:r w:rsidRPr="003E49FA">
        <w:rPr>
          <w:rFonts w:eastAsia="Calibri"/>
          <w:color w:val="333333"/>
          <w:sz w:val="28"/>
          <w:szCs w:val="28"/>
        </w:rPr>
        <w:t>Анализ результатов выполнения экзаменационной работы по казахскому языку даёт основание утверждать, что учащиеся справились с заданиями, проверяющими уровень сформированности основных предметных компетенций, на хорошем  уровне.</w:t>
      </w:r>
    </w:p>
    <w:p w:rsidR="00902ED4" w:rsidRPr="003E49FA" w:rsidRDefault="00902ED4" w:rsidP="00E71EE3">
      <w:pPr>
        <w:widowControl/>
        <w:tabs>
          <w:tab w:val="left" w:pos="2609"/>
          <w:tab w:val="left" w:pos="4019"/>
          <w:tab w:val="left" w:pos="5675"/>
          <w:tab w:val="left" w:pos="6219"/>
          <w:tab w:val="left" w:pos="8345"/>
          <w:tab w:val="left" w:pos="9765"/>
        </w:tabs>
        <w:autoSpaceDE/>
        <w:autoSpaceDN/>
        <w:ind w:firstLine="567"/>
        <w:jc w:val="both"/>
        <w:outlineLvl w:val="1"/>
        <w:rPr>
          <w:rFonts w:eastAsia="Calibri"/>
          <w:b/>
          <w:bCs/>
          <w:sz w:val="28"/>
          <w:szCs w:val="28"/>
        </w:rPr>
      </w:pPr>
      <w:r w:rsidRPr="003E49FA">
        <w:rPr>
          <w:rFonts w:eastAsia="Calibri"/>
          <w:b/>
          <w:bCs/>
          <w:sz w:val="28"/>
          <w:szCs w:val="28"/>
        </w:rPr>
        <w:t xml:space="preserve">Государственная итоговая аттестация </w:t>
      </w:r>
    </w:p>
    <w:p w:rsidR="00902ED4" w:rsidRPr="003E49FA" w:rsidRDefault="00902ED4" w:rsidP="00E71EE3">
      <w:pPr>
        <w:widowControl/>
        <w:tabs>
          <w:tab w:val="left" w:pos="2609"/>
          <w:tab w:val="left" w:pos="4019"/>
          <w:tab w:val="left" w:pos="5675"/>
          <w:tab w:val="left" w:pos="6219"/>
          <w:tab w:val="left" w:pos="8345"/>
          <w:tab w:val="left" w:pos="9765"/>
        </w:tabs>
        <w:autoSpaceDE/>
        <w:autoSpaceDN/>
        <w:ind w:firstLine="567"/>
        <w:jc w:val="both"/>
        <w:outlineLvl w:val="1"/>
        <w:rPr>
          <w:rFonts w:eastAsia="Calibri"/>
          <w:b/>
          <w:bCs/>
          <w:sz w:val="28"/>
          <w:szCs w:val="28"/>
        </w:rPr>
      </w:pPr>
      <w:r w:rsidRPr="003E49FA">
        <w:rPr>
          <w:rFonts w:eastAsia="Calibri"/>
          <w:b/>
          <w:bCs/>
          <w:sz w:val="28"/>
          <w:szCs w:val="28"/>
        </w:rPr>
        <w:t>предмет по выбору «Биология»</w:t>
      </w:r>
    </w:p>
    <w:p w:rsidR="00902ED4" w:rsidRPr="003E49FA" w:rsidRDefault="00902ED4" w:rsidP="00E71EE3">
      <w:pPr>
        <w:widowControl/>
        <w:tabs>
          <w:tab w:val="left" w:pos="2309"/>
          <w:tab w:val="left" w:pos="2609"/>
          <w:tab w:val="left" w:pos="3415"/>
          <w:tab w:val="left" w:pos="4671"/>
          <w:tab w:val="left" w:pos="6000"/>
          <w:tab w:val="left" w:pos="6630"/>
          <w:tab w:val="left" w:pos="8682"/>
        </w:tabs>
        <w:autoSpaceDE/>
        <w:autoSpaceDN/>
        <w:spacing w:line="276" w:lineRule="auto"/>
        <w:ind w:right="110" w:firstLine="567"/>
        <w:jc w:val="both"/>
        <w:rPr>
          <w:rFonts w:eastAsia="Calibri"/>
          <w:sz w:val="28"/>
          <w:szCs w:val="28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1713"/>
        <w:gridCol w:w="2755"/>
        <w:gridCol w:w="1404"/>
        <w:gridCol w:w="1404"/>
        <w:gridCol w:w="1404"/>
        <w:gridCol w:w="1443"/>
      </w:tblGrid>
      <w:tr w:rsidR="00902ED4" w:rsidRPr="003E49FA" w:rsidTr="00E42C1A">
        <w:tc>
          <w:tcPr>
            <w:tcW w:w="709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№</w:t>
            </w:r>
          </w:p>
        </w:tc>
        <w:tc>
          <w:tcPr>
            <w:tcW w:w="1478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Количество учащихся</w:t>
            </w:r>
          </w:p>
        </w:tc>
        <w:tc>
          <w:tcPr>
            <w:tcW w:w="2755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ФИО учителя</w:t>
            </w:r>
          </w:p>
        </w:tc>
        <w:tc>
          <w:tcPr>
            <w:tcW w:w="1404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«5»</w:t>
            </w:r>
          </w:p>
        </w:tc>
        <w:tc>
          <w:tcPr>
            <w:tcW w:w="1404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«4»</w:t>
            </w:r>
          </w:p>
        </w:tc>
        <w:tc>
          <w:tcPr>
            <w:tcW w:w="1404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«3»</w:t>
            </w:r>
          </w:p>
        </w:tc>
        <w:tc>
          <w:tcPr>
            <w:tcW w:w="1443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качество</w:t>
            </w:r>
          </w:p>
        </w:tc>
      </w:tr>
      <w:tr w:rsidR="00902ED4" w:rsidRPr="003E49FA" w:rsidTr="00E42C1A">
        <w:tc>
          <w:tcPr>
            <w:tcW w:w="709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478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2755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  <w:lang w:val="kk-KZ"/>
              </w:rPr>
            </w:pPr>
            <w:r w:rsidRPr="003E49FA">
              <w:rPr>
                <w:rFonts w:eastAsia="Calibri"/>
                <w:sz w:val="28"/>
                <w:szCs w:val="28"/>
                <w:lang w:val="kk-KZ"/>
              </w:rPr>
              <w:t>Мырзабаева К.С.</w:t>
            </w:r>
          </w:p>
        </w:tc>
        <w:tc>
          <w:tcPr>
            <w:tcW w:w="1404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404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404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443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50%</w:t>
            </w:r>
          </w:p>
        </w:tc>
      </w:tr>
    </w:tbl>
    <w:p w:rsidR="00902ED4" w:rsidRPr="003E49FA" w:rsidRDefault="00902ED4" w:rsidP="00E71EE3">
      <w:pPr>
        <w:widowControl/>
        <w:shd w:val="clear" w:color="auto" w:fill="FFFFFF"/>
        <w:autoSpaceDE/>
        <w:autoSpaceDN/>
        <w:spacing w:after="200" w:line="294" w:lineRule="atLeast"/>
        <w:ind w:firstLine="567"/>
        <w:jc w:val="both"/>
        <w:rPr>
          <w:rFonts w:eastAsia="Calibri"/>
          <w:color w:val="000000"/>
          <w:sz w:val="28"/>
          <w:szCs w:val="28"/>
        </w:rPr>
      </w:pPr>
      <w:r w:rsidRPr="003E49FA">
        <w:rPr>
          <w:rFonts w:eastAsia="Calibri"/>
          <w:color w:val="333333"/>
          <w:sz w:val="28"/>
          <w:szCs w:val="28"/>
        </w:rPr>
        <w:t>Анализ результатов выполнения экзаменационной работы по казахскому языку даёт основание утверждать, что учащиеся справились с заданиями, проверяющими уровень сформированности основных предметных компетенций, на хорошем  уровне.</w:t>
      </w:r>
    </w:p>
    <w:p w:rsidR="00902ED4" w:rsidRPr="003E49FA" w:rsidRDefault="00902ED4" w:rsidP="00E71EE3">
      <w:pPr>
        <w:widowControl/>
        <w:tabs>
          <w:tab w:val="left" w:pos="2609"/>
          <w:tab w:val="left" w:pos="4019"/>
          <w:tab w:val="left" w:pos="5675"/>
          <w:tab w:val="left" w:pos="6219"/>
          <w:tab w:val="left" w:pos="8345"/>
          <w:tab w:val="left" w:pos="9765"/>
        </w:tabs>
        <w:autoSpaceDE/>
        <w:autoSpaceDN/>
        <w:ind w:firstLine="567"/>
        <w:jc w:val="both"/>
        <w:outlineLvl w:val="1"/>
        <w:rPr>
          <w:rFonts w:eastAsia="Calibri"/>
          <w:b/>
          <w:bCs/>
          <w:sz w:val="28"/>
          <w:szCs w:val="28"/>
        </w:rPr>
      </w:pPr>
      <w:r w:rsidRPr="003E49FA">
        <w:rPr>
          <w:rFonts w:eastAsia="Calibri"/>
          <w:b/>
          <w:bCs/>
          <w:sz w:val="28"/>
          <w:szCs w:val="28"/>
        </w:rPr>
        <w:t xml:space="preserve">Государственная итоговая аттестация </w:t>
      </w:r>
    </w:p>
    <w:p w:rsidR="00902ED4" w:rsidRPr="003E49FA" w:rsidRDefault="00902ED4" w:rsidP="00E71EE3">
      <w:pPr>
        <w:widowControl/>
        <w:tabs>
          <w:tab w:val="left" w:pos="2609"/>
          <w:tab w:val="left" w:pos="4019"/>
          <w:tab w:val="left" w:pos="5675"/>
          <w:tab w:val="left" w:pos="6219"/>
          <w:tab w:val="left" w:pos="8345"/>
          <w:tab w:val="left" w:pos="9765"/>
        </w:tabs>
        <w:autoSpaceDE/>
        <w:autoSpaceDN/>
        <w:ind w:firstLine="567"/>
        <w:jc w:val="both"/>
        <w:outlineLvl w:val="1"/>
        <w:rPr>
          <w:rFonts w:eastAsia="Calibri"/>
          <w:b/>
          <w:bCs/>
          <w:sz w:val="28"/>
          <w:szCs w:val="28"/>
        </w:rPr>
      </w:pPr>
      <w:r w:rsidRPr="003E49FA">
        <w:rPr>
          <w:rFonts w:eastAsia="Calibri"/>
          <w:b/>
          <w:bCs/>
          <w:sz w:val="28"/>
          <w:szCs w:val="28"/>
        </w:rPr>
        <w:t>предмет по выбору «Физика»</w:t>
      </w:r>
    </w:p>
    <w:p w:rsidR="00902ED4" w:rsidRPr="003E49FA" w:rsidRDefault="00902ED4" w:rsidP="00E71EE3">
      <w:pPr>
        <w:widowControl/>
        <w:tabs>
          <w:tab w:val="left" w:pos="2609"/>
          <w:tab w:val="left" w:pos="4019"/>
          <w:tab w:val="left" w:pos="5675"/>
          <w:tab w:val="left" w:pos="6219"/>
          <w:tab w:val="left" w:pos="8345"/>
          <w:tab w:val="left" w:pos="9765"/>
        </w:tabs>
        <w:autoSpaceDE/>
        <w:autoSpaceDN/>
        <w:spacing w:line="319" w:lineRule="exact"/>
        <w:ind w:firstLine="567"/>
        <w:jc w:val="both"/>
        <w:outlineLvl w:val="1"/>
        <w:rPr>
          <w:rFonts w:eastAsia="Calibri"/>
          <w:b/>
          <w:bCs/>
          <w:sz w:val="28"/>
          <w:szCs w:val="28"/>
        </w:rPr>
      </w:pPr>
      <w:r w:rsidRPr="003E49FA">
        <w:rPr>
          <w:rFonts w:eastAsia="Calibri"/>
          <w:b/>
          <w:sz w:val="28"/>
          <w:szCs w:val="28"/>
        </w:rPr>
        <w:tab/>
      </w:r>
    </w:p>
    <w:p w:rsidR="00902ED4" w:rsidRPr="003E49FA" w:rsidRDefault="00902ED4" w:rsidP="00E71EE3">
      <w:pPr>
        <w:widowControl/>
        <w:tabs>
          <w:tab w:val="left" w:pos="2309"/>
          <w:tab w:val="left" w:pos="2609"/>
          <w:tab w:val="left" w:pos="3415"/>
          <w:tab w:val="left" w:pos="4671"/>
          <w:tab w:val="left" w:pos="6000"/>
          <w:tab w:val="left" w:pos="6630"/>
          <w:tab w:val="left" w:pos="8682"/>
        </w:tabs>
        <w:autoSpaceDE/>
        <w:autoSpaceDN/>
        <w:spacing w:after="6" w:line="276" w:lineRule="auto"/>
        <w:ind w:right="110" w:firstLine="567"/>
        <w:jc w:val="both"/>
        <w:rPr>
          <w:rFonts w:eastAsia="Calibri"/>
          <w:sz w:val="28"/>
          <w:szCs w:val="28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1713"/>
        <w:gridCol w:w="2755"/>
        <w:gridCol w:w="1404"/>
        <w:gridCol w:w="1404"/>
        <w:gridCol w:w="1404"/>
        <w:gridCol w:w="1443"/>
      </w:tblGrid>
      <w:tr w:rsidR="00902ED4" w:rsidRPr="003E49FA" w:rsidTr="00E42C1A">
        <w:tc>
          <w:tcPr>
            <w:tcW w:w="567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№</w:t>
            </w:r>
          </w:p>
        </w:tc>
        <w:tc>
          <w:tcPr>
            <w:tcW w:w="1478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Количество учащихся</w:t>
            </w:r>
          </w:p>
        </w:tc>
        <w:tc>
          <w:tcPr>
            <w:tcW w:w="2755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ФИО учителя</w:t>
            </w:r>
          </w:p>
        </w:tc>
        <w:tc>
          <w:tcPr>
            <w:tcW w:w="1404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«5»</w:t>
            </w:r>
          </w:p>
        </w:tc>
        <w:tc>
          <w:tcPr>
            <w:tcW w:w="1404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«4»</w:t>
            </w:r>
          </w:p>
        </w:tc>
        <w:tc>
          <w:tcPr>
            <w:tcW w:w="1404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«3»</w:t>
            </w:r>
          </w:p>
        </w:tc>
        <w:tc>
          <w:tcPr>
            <w:tcW w:w="1443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качество</w:t>
            </w:r>
          </w:p>
        </w:tc>
      </w:tr>
      <w:tr w:rsidR="00902ED4" w:rsidRPr="003E49FA" w:rsidTr="00E42C1A">
        <w:tc>
          <w:tcPr>
            <w:tcW w:w="567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478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10</w:t>
            </w:r>
          </w:p>
        </w:tc>
        <w:tc>
          <w:tcPr>
            <w:tcW w:w="2755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jc w:val="both"/>
              <w:rPr>
                <w:rFonts w:eastAsia="Calibri"/>
                <w:sz w:val="28"/>
                <w:szCs w:val="28"/>
                <w:lang w:val="kk-KZ"/>
              </w:rPr>
            </w:pPr>
            <w:r w:rsidRPr="003E49FA">
              <w:rPr>
                <w:rFonts w:eastAsia="Calibri"/>
                <w:sz w:val="28"/>
                <w:szCs w:val="28"/>
                <w:lang w:val="kk-KZ"/>
              </w:rPr>
              <w:t>Беккер Е.А.</w:t>
            </w:r>
          </w:p>
        </w:tc>
        <w:tc>
          <w:tcPr>
            <w:tcW w:w="1404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404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404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9</w:t>
            </w:r>
          </w:p>
        </w:tc>
        <w:tc>
          <w:tcPr>
            <w:tcW w:w="1443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10%</w:t>
            </w:r>
          </w:p>
        </w:tc>
      </w:tr>
    </w:tbl>
    <w:p w:rsidR="00902ED4" w:rsidRPr="003E49FA" w:rsidRDefault="00902ED4" w:rsidP="00E71EE3">
      <w:pPr>
        <w:widowControl/>
        <w:tabs>
          <w:tab w:val="left" w:pos="2609"/>
          <w:tab w:val="left" w:pos="4019"/>
          <w:tab w:val="left" w:pos="5675"/>
          <w:tab w:val="left" w:pos="6219"/>
          <w:tab w:val="left" w:pos="8345"/>
          <w:tab w:val="left" w:pos="9765"/>
        </w:tabs>
        <w:autoSpaceDE/>
        <w:autoSpaceDN/>
        <w:ind w:firstLine="567"/>
        <w:jc w:val="both"/>
        <w:outlineLvl w:val="1"/>
        <w:rPr>
          <w:rFonts w:eastAsia="Calibri"/>
          <w:sz w:val="28"/>
          <w:szCs w:val="28"/>
        </w:rPr>
      </w:pPr>
    </w:p>
    <w:p w:rsidR="00902ED4" w:rsidRPr="003E49FA" w:rsidRDefault="00902ED4" w:rsidP="00E71EE3">
      <w:pPr>
        <w:widowControl/>
        <w:tabs>
          <w:tab w:val="left" w:pos="2609"/>
          <w:tab w:val="left" w:pos="4019"/>
          <w:tab w:val="left" w:pos="5675"/>
          <w:tab w:val="left" w:pos="6219"/>
          <w:tab w:val="left" w:pos="8345"/>
          <w:tab w:val="left" w:pos="9765"/>
        </w:tabs>
        <w:autoSpaceDE/>
        <w:autoSpaceDN/>
        <w:ind w:firstLine="567"/>
        <w:jc w:val="both"/>
        <w:outlineLvl w:val="1"/>
        <w:rPr>
          <w:rFonts w:eastAsia="Calibri"/>
          <w:b/>
          <w:bCs/>
          <w:sz w:val="28"/>
          <w:szCs w:val="28"/>
        </w:rPr>
      </w:pPr>
      <w:r w:rsidRPr="003E49FA">
        <w:rPr>
          <w:rFonts w:eastAsia="Calibri"/>
          <w:b/>
          <w:bCs/>
          <w:sz w:val="28"/>
          <w:szCs w:val="28"/>
        </w:rPr>
        <w:t xml:space="preserve">Государственная итоговая аттестация </w:t>
      </w:r>
    </w:p>
    <w:p w:rsidR="00902ED4" w:rsidRPr="003E49FA" w:rsidRDefault="00902ED4" w:rsidP="00E71EE3">
      <w:pPr>
        <w:widowControl/>
        <w:tabs>
          <w:tab w:val="left" w:pos="2609"/>
          <w:tab w:val="left" w:pos="4019"/>
          <w:tab w:val="left" w:pos="5675"/>
          <w:tab w:val="left" w:pos="6219"/>
          <w:tab w:val="left" w:pos="8345"/>
          <w:tab w:val="left" w:pos="9765"/>
        </w:tabs>
        <w:autoSpaceDE/>
        <w:autoSpaceDN/>
        <w:ind w:firstLine="567"/>
        <w:jc w:val="both"/>
        <w:outlineLvl w:val="1"/>
        <w:rPr>
          <w:rFonts w:eastAsia="Calibri"/>
          <w:b/>
          <w:bCs/>
          <w:sz w:val="28"/>
          <w:szCs w:val="28"/>
        </w:rPr>
      </w:pPr>
      <w:r w:rsidRPr="003E49FA">
        <w:rPr>
          <w:rFonts w:eastAsia="Calibri"/>
          <w:b/>
          <w:bCs/>
          <w:sz w:val="28"/>
          <w:szCs w:val="28"/>
        </w:rPr>
        <w:t>предмет по выбору «Всемирная история»</w:t>
      </w:r>
    </w:p>
    <w:p w:rsidR="00902ED4" w:rsidRPr="003E49FA" w:rsidRDefault="00902ED4" w:rsidP="00E71EE3">
      <w:pPr>
        <w:widowControl/>
        <w:tabs>
          <w:tab w:val="left" w:pos="2609"/>
          <w:tab w:val="left" w:pos="4019"/>
          <w:tab w:val="left" w:pos="5675"/>
          <w:tab w:val="left" w:pos="6219"/>
          <w:tab w:val="left" w:pos="8345"/>
          <w:tab w:val="left" w:pos="9765"/>
        </w:tabs>
        <w:autoSpaceDE/>
        <w:autoSpaceDN/>
        <w:spacing w:line="319" w:lineRule="exact"/>
        <w:ind w:firstLine="567"/>
        <w:jc w:val="both"/>
        <w:outlineLvl w:val="1"/>
        <w:rPr>
          <w:rFonts w:eastAsia="Calibri"/>
          <w:b/>
          <w:bCs/>
          <w:sz w:val="28"/>
          <w:szCs w:val="28"/>
        </w:rPr>
      </w:pPr>
      <w:r w:rsidRPr="003E49FA">
        <w:rPr>
          <w:rFonts w:eastAsia="Calibri"/>
          <w:b/>
          <w:sz w:val="28"/>
          <w:szCs w:val="28"/>
        </w:rPr>
        <w:lastRenderedPageBreak/>
        <w:tab/>
      </w:r>
    </w:p>
    <w:p w:rsidR="00902ED4" w:rsidRPr="003E49FA" w:rsidRDefault="00902ED4" w:rsidP="00E71EE3">
      <w:pPr>
        <w:widowControl/>
        <w:tabs>
          <w:tab w:val="left" w:pos="2309"/>
          <w:tab w:val="left" w:pos="2609"/>
          <w:tab w:val="left" w:pos="3415"/>
          <w:tab w:val="left" w:pos="4671"/>
          <w:tab w:val="left" w:pos="6000"/>
          <w:tab w:val="left" w:pos="6630"/>
          <w:tab w:val="left" w:pos="8682"/>
        </w:tabs>
        <w:autoSpaceDE/>
        <w:autoSpaceDN/>
        <w:spacing w:after="6" w:line="276" w:lineRule="auto"/>
        <w:ind w:right="110" w:firstLine="567"/>
        <w:jc w:val="both"/>
        <w:rPr>
          <w:rFonts w:eastAsia="Calibri"/>
          <w:sz w:val="28"/>
          <w:szCs w:val="28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1713"/>
        <w:gridCol w:w="2755"/>
        <w:gridCol w:w="1404"/>
        <w:gridCol w:w="1404"/>
        <w:gridCol w:w="1404"/>
        <w:gridCol w:w="1443"/>
      </w:tblGrid>
      <w:tr w:rsidR="00902ED4" w:rsidRPr="003E49FA" w:rsidTr="00E42C1A">
        <w:tc>
          <w:tcPr>
            <w:tcW w:w="567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№</w:t>
            </w:r>
          </w:p>
        </w:tc>
        <w:tc>
          <w:tcPr>
            <w:tcW w:w="1478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Количество учащихся</w:t>
            </w:r>
          </w:p>
        </w:tc>
        <w:tc>
          <w:tcPr>
            <w:tcW w:w="2755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ФИО учителя</w:t>
            </w:r>
          </w:p>
        </w:tc>
        <w:tc>
          <w:tcPr>
            <w:tcW w:w="1404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«5»</w:t>
            </w:r>
          </w:p>
        </w:tc>
        <w:tc>
          <w:tcPr>
            <w:tcW w:w="1404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«4»</w:t>
            </w:r>
          </w:p>
        </w:tc>
        <w:tc>
          <w:tcPr>
            <w:tcW w:w="1404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«3»</w:t>
            </w:r>
          </w:p>
        </w:tc>
        <w:tc>
          <w:tcPr>
            <w:tcW w:w="1443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качество</w:t>
            </w:r>
          </w:p>
        </w:tc>
      </w:tr>
      <w:tr w:rsidR="00902ED4" w:rsidRPr="003E49FA" w:rsidTr="00E42C1A">
        <w:tc>
          <w:tcPr>
            <w:tcW w:w="567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478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2755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jc w:val="both"/>
              <w:rPr>
                <w:rFonts w:eastAsia="Calibri"/>
                <w:sz w:val="28"/>
                <w:szCs w:val="28"/>
                <w:lang w:val="kk-KZ"/>
              </w:rPr>
            </w:pPr>
            <w:r w:rsidRPr="003E49FA">
              <w:rPr>
                <w:rFonts w:eastAsia="Calibri"/>
                <w:sz w:val="28"/>
                <w:szCs w:val="28"/>
                <w:lang w:val="kk-KZ"/>
              </w:rPr>
              <w:t>Нагметова И.Б.</w:t>
            </w:r>
          </w:p>
        </w:tc>
        <w:tc>
          <w:tcPr>
            <w:tcW w:w="1404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404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404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1443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50%</w:t>
            </w:r>
          </w:p>
        </w:tc>
      </w:tr>
    </w:tbl>
    <w:p w:rsidR="00902ED4" w:rsidRPr="003E49FA" w:rsidRDefault="00902ED4" w:rsidP="00E71EE3">
      <w:pPr>
        <w:widowControl/>
        <w:tabs>
          <w:tab w:val="left" w:pos="2609"/>
          <w:tab w:val="left" w:pos="4019"/>
          <w:tab w:val="left" w:pos="5675"/>
          <w:tab w:val="left" w:pos="6219"/>
          <w:tab w:val="left" w:pos="8345"/>
          <w:tab w:val="left" w:pos="9765"/>
        </w:tabs>
        <w:autoSpaceDE/>
        <w:autoSpaceDN/>
        <w:ind w:firstLine="567"/>
        <w:jc w:val="both"/>
        <w:outlineLvl w:val="1"/>
        <w:rPr>
          <w:rFonts w:eastAsia="Calibri"/>
          <w:sz w:val="28"/>
          <w:szCs w:val="28"/>
        </w:rPr>
      </w:pPr>
    </w:p>
    <w:p w:rsidR="00902ED4" w:rsidRPr="003E49FA" w:rsidRDefault="00902ED4" w:rsidP="00E71EE3">
      <w:pPr>
        <w:widowControl/>
        <w:tabs>
          <w:tab w:val="left" w:pos="2609"/>
          <w:tab w:val="left" w:pos="4019"/>
          <w:tab w:val="left" w:pos="5675"/>
          <w:tab w:val="left" w:pos="6219"/>
          <w:tab w:val="left" w:pos="8345"/>
          <w:tab w:val="left" w:pos="9765"/>
        </w:tabs>
        <w:autoSpaceDE/>
        <w:autoSpaceDN/>
        <w:ind w:firstLine="567"/>
        <w:jc w:val="both"/>
        <w:outlineLvl w:val="1"/>
        <w:rPr>
          <w:rFonts w:eastAsia="Calibri"/>
          <w:b/>
          <w:bCs/>
          <w:sz w:val="28"/>
          <w:szCs w:val="28"/>
        </w:rPr>
      </w:pPr>
      <w:r w:rsidRPr="003E49FA">
        <w:rPr>
          <w:rFonts w:eastAsia="Calibri"/>
          <w:b/>
          <w:bCs/>
          <w:sz w:val="28"/>
          <w:szCs w:val="28"/>
        </w:rPr>
        <w:t xml:space="preserve">Государственная итоговая аттестация </w:t>
      </w:r>
    </w:p>
    <w:p w:rsidR="00902ED4" w:rsidRPr="003E49FA" w:rsidRDefault="00902ED4" w:rsidP="00E71EE3">
      <w:pPr>
        <w:widowControl/>
        <w:tabs>
          <w:tab w:val="left" w:pos="2609"/>
          <w:tab w:val="left" w:pos="4019"/>
          <w:tab w:val="left" w:pos="5675"/>
          <w:tab w:val="left" w:pos="6219"/>
          <w:tab w:val="left" w:pos="8345"/>
          <w:tab w:val="left" w:pos="9765"/>
        </w:tabs>
        <w:autoSpaceDE/>
        <w:autoSpaceDN/>
        <w:ind w:firstLine="567"/>
        <w:jc w:val="both"/>
        <w:outlineLvl w:val="1"/>
        <w:rPr>
          <w:rFonts w:eastAsia="Calibri"/>
          <w:b/>
          <w:bCs/>
          <w:sz w:val="28"/>
          <w:szCs w:val="28"/>
        </w:rPr>
      </w:pPr>
      <w:r w:rsidRPr="003E49FA">
        <w:rPr>
          <w:rFonts w:eastAsia="Calibri"/>
          <w:b/>
          <w:bCs/>
          <w:sz w:val="28"/>
          <w:szCs w:val="28"/>
        </w:rPr>
        <w:t>предмет по выбору «Русская литература»</w:t>
      </w:r>
    </w:p>
    <w:p w:rsidR="00902ED4" w:rsidRPr="003E49FA" w:rsidRDefault="00902ED4" w:rsidP="00E71EE3">
      <w:pPr>
        <w:widowControl/>
        <w:tabs>
          <w:tab w:val="left" w:pos="2609"/>
          <w:tab w:val="left" w:pos="4019"/>
          <w:tab w:val="left" w:pos="5675"/>
          <w:tab w:val="left" w:pos="6219"/>
          <w:tab w:val="left" w:pos="8345"/>
          <w:tab w:val="left" w:pos="9765"/>
        </w:tabs>
        <w:autoSpaceDE/>
        <w:autoSpaceDN/>
        <w:ind w:firstLine="567"/>
        <w:jc w:val="both"/>
        <w:outlineLvl w:val="1"/>
        <w:rPr>
          <w:rFonts w:eastAsia="Calibri"/>
          <w:b/>
          <w:bCs/>
          <w:sz w:val="28"/>
          <w:szCs w:val="28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1713"/>
        <w:gridCol w:w="2636"/>
        <w:gridCol w:w="1659"/>
        <w:gridCol w:w="1270"/>
        <w:gridCol w:w="1270"/>
        <w:gridCol w:w="1436"/>
      </w:tblGrid>
      <w:tr w:rsidR="00902ED4" w:rsidRPr="003E49FA" w:rsidTr="00E42C1A">
        <w:tc>
          <w:tcPr>
            <w:tcW w:w="567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№</w:t>
            </w:r>
          </w:p>
        </w:tc>
        <w:tc>
          <w:tcPr>
            <w:tcW w:w="1617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Количество учащихся</w:t>
            </w:r>
          </w:p>
        </w:tc>
        <w:tc>
          <w:tcPr>
            <w:tcW w:w="2636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ФИО учителя</w:t>
            </w:r>
          </w:p>
        </w:tc>
        <w:tc>
          <w:tcPr>
            <w:tcW w:w="1659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«5»</w:t>
            </w:r>
          </w:p>
        </w:tc>
        <w:tc>
          <w:tcPr>
            <w:tcW w:w="1270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«4»</w:t>
            </w:r>
          </w:p>
        </w:tc>
        <w:tc>
          <w:tcPr>
            <w:tcW w:w="1270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«3»</w:t>
            </w:r>
          </w:p>
        </w:tc>
        <w:tc>
          <w:tcPr>
            <w:tcW w:w="1436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Качество</w:t>
            </w:r>
          </w:p>
        </w:tc>
      </w:tr>
      <w:tr w:rsidR="00902ED4" w:rsidRPr="003E49FA" w:rsidTr="00E42C1A">
        <w:tc>
          <w:tcPr>
            <w:tcW w:w="567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617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2636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jc w:val="both"/>
              <w:rPr>
                <w:rFonts w:eastAsia="Calibri"/>
                <w:sz w:val="28"/>
                <w:szCs w:val="28"/>
                <w:lang w:val="kk-KZ"/>
              </w:rPr>
            </w:pPr>
            <w:r w:rsidRPr="003E49FA">
              <w:rPr>
                <w:rFonts w:eastAsia="Calibri"/>
                <w:sz w:val="28"/>
                <w:szCs w:val="28"/>
                <w:lang w:val="kk-KZ"/>
              </w:rPr>
              <w:t>Исмайлова Ж.О.</w:t>
            </w:r>
          </w:p>
        </w:tc>
        <w:tc>
          <w:tcPr>
            <w:tcW w:w="1659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270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1270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436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66,7%</w:t>
            </w:r>
          </w:p>
        </w:tc>
      </w:tr>
    </w:tbl>
    <w:p w:rsidR="00902ED4" w:rsidRPr="003E49FA" w:rsidRDefault="00902ED4" w:rsidP="00E71EE3">
      <w:pPr>
        <w:widowControl/>
        <w:autoSpaceDE/>
        <w:autoSpaceDN/>
        <w:spacing w:after="200" w:line="276" w:lineRule="auto"/>
        <w:ind w:firstLine="567"/>
        <w:jc w:val="both"/>
        <w:rPr>
          <w:rFonts w:eastAsia="Calibri"/>
          <w:sz w:val="28"/>
          <w:szCs w:val="28"/>
        </w:rPr>
      </w:pPr>
    </w:p>
    <w:p w:rsidR="00902ED4" w:rsidRPr="003E49FA" w:rsidRDefault="00902ED4" w:rsidP="00E71EE3">
      <w:pPr>
        <w:widowControl/>
        <w:shd w:val="clear" w:color="auto" w:fill="FFFFFF"/>
        <w:autoSpaceDE/>
        <w:autoSpaceDN/>
        <w:spacing w:after="200" w:line="294" w:lineRule="atLeast"/>
        <w:ind w:firstLine="567"/>
        <w:jc w:val="both"/>
        <w:rPr>
          <w:rFonts w:eastAsia="Calibri"/>
          <w:color w:val="000000"/>
          <w:sz w:val="28"/>
          <w:szCs w:val="28"/>
        </w:rPr>
      </w:pPr>
      <w:r w:rsidRPr="003E49FA">
        <w:rPr>
          <w:rFonts w:eastAsia="Calibri"/>
          <w:color w:val="333333"/>
          <w:sz w:val="28"/>
          <w:szCs w:val="28"/>
        </w:rPr>
        <w:t>Анализ результатов выполнения экзаменационной работы по казахскому языку даёт основание утверждать, что учащиеся справились с заданиями, проверяющими уровень сформированности основных предметных компетенций, на хорошем  уровне.</w:t>
      </w:r>
    </w:p>
    <w:p w:rsidR="00902ED4" w:rsidRPr="003E49FA" w:rsidRDefault="00902ED4" w:rsidP="00E71EE3">
      <w:pPr>
        <w:widowControl/>
        <w:shd w:val="clear" w:color="auto" w:fill="FFFFFF"/>
        <w:autoSpaceDE/>
        <w:autoSpaceDN/>
        <w:spacing w:after="200" w:line="294" w:lineRule="atLeast"/>
        <w:ind w:firstLine="567"/>
        <w:jc w:val="both"/>
        <w:rPr>
          <w:rFonts w:eastAsia="Calibri"/>
          <w:color w:val="000000"/>
          <w:sz w:val="28"/>
          <w:szCs w:val="28"/>
        </w:rPr>
      </w:pPr>
      <w:r w:rsidRPr="003E49FA">
        <w:rPr>
          <w:rFonts w:eastAsia="Calibri"/>
          <w:b/>
          <w:bCs/>
          <w:sz w:val="28"/>
          <w:szCs w:val="28"/>
          <w:u w:val="thick" w:color="000000"/>
        </w:rPr>
        <w:t>ИТОГОВАЯАТТЕСТАЦИЯВ11А КЛАССЕ</w:t>
      </w:r>
    </w:p>
    <w:p w:rsidR="00902ED4" w:rsidRPr="003E49FA" w:rsidRDefault="00902ED4" w:rsidP="00E71EE3">
      <w:pPr>
        <w:widowControl/>
        <w:autoSpaceDE/>
        <w:autoSpaceDN/>
        <w:spacing w:before="89" w:after="200" w:line="276" w:lineRule="auto"/>
        <w:ind w:right="108" w:firstLine="567"/>
        <w:jc w:val="both"/>
        <w:rPr>
          <w:rFonts w:eastAsia="Calibri"/>
          <w:sz w:val="28"/>
          <w:szCs w:val="28"/>
          <w:lang w:val="kk-KZ"/>
        </w:rPr>
      </w:pPr>
      <w:r w:rsidRPr="003E49FA">
        <w:rPr>
          <w:rFonts w:eastAsia="Calibri"/>
          <w:sz w:val="28"/>
          <w:szCs w:val="28"/>
        </w:rPr>
        <w:t xml:space="preserve">В </w:t>
      </w:r>
      <w:r w:rsidRPr="003E49FA">
        <w:rPr>
          <w:rFonts w:eastAsia="Calibri"/>
          <w:sz w:val="28"/>
          <w:szCs w:val="28"/>
          <w:lang w:val="kk-KZ"/>
        </w:rPr>
        <w:t>11 А</w:t>
      </w:r>
      <w:r w:rsidRPr="003E49FA">
        <w:rPr>
          <w:rFonts w:eastAsia="Calibri"/>
          <w:sz w:val="28"/>
          <w:szCs w:val="28"/>
        </w:rPr>
        <w:t xml:space="preserve"> классе обучались </w:t>
      </w:r>
      <w:r w:rsidRPr="003E49FA">
        <w:rPr>
          <w:rFonts w:eastAsia="Calibri"/>
          <w:sz w:val="28"/>
          <w:szCs w:val="28"/>
          <w:lang w:val="kk-KZ"/>
        </w:rPr>
        <w:t>17</w:t>
      </w:r>
      <w:r w:rsidRPr="003E49FA">
        <w:rPr>
          <w:rFonts w:eastAsia="Calibri"/>
          <w:sz w:val="28"/>
          <w:szCs w:val="28"/>
        </w:rPr>
        <w:t xml:space="preserve"> выпускников.</w:t>
      </w:r>
      <w:r w:rsidR="00D6096E">
        <w:rPr>
          <w:rFonts w:eastAsia="Calibri"/>
          <w:sz w:val="28"/>
          <w:szCs w:val="28"/>
        </w:rPr>
        <w:t xml:space="preserve"> </w:t>
      </w:r>
      <w:r w:rsidRPr="003E49FA">
        <w:rPr>
          <w:rFonts w:eastAsia="Calibri"/>
          <w:sz w:val="28"/>
          <w:szCs w:val="28"/>
        </w:rPr>
        <w:t>Все обучающиеся были допущены к итоговой аттестации</w:t>
      </w:r>
      <w:r w:rsidRPr="003E49FA">
        <w:rPr>
          <w:rFonts w:eastAsia="Calibri"/>
          <w:sz w:val="28"/>
          <w:szCs w:val="28"/>
          <w:lang w:val="kk-KZ"/>
        </w:rPr>
        <w:t>.</w:t>
      </w:r>
    </w:p>
    <w:p w:rsidR="00902ED4" w:rsidRPr="003E49FA" w:rsidRDefault="00902ED4" w:rsidP="00E71EE3">
      <w:pPr>
        <w:widowControl/>
        <w:tabs>
          <w:tab w:val="left" w:pos="2629"/>
          <w:tab w:val="left" w:pos="4019"/>
          <w:tab w:val="left" w:pos="5675"/>
          <w:tab w:val="left" w:pos="6219"/>
          <w:tab w:val="left" w:pos="8345"/>
          <w:tab w:val="left" w:pos="9765"/>
        </w:tabs>
        <w:autoSpaceDE/>
        <w:autoSpaceDN/>
        <w:ind w:firstLine="567"/>
        <w:jc w:val="both"/>
        <w:outlineLvl w:val="1"/>
        <w:rPr>
          <w:rFonts w:eastAsia="Calibri"/>
          <w:b/>
          <w:bCs/>
          <w:sz w:val="28"/>
          <w:szCs w:val="28"/>
        </w:rPr>
      </w:pPr>
      <w:r w:rsidRPr="003E49FA">
        <w:rPr>
          <w:rFonts w:eastAsia="Calibri"/>
          <w:b/>
          <w:bCs/>
          <w:sz w:val="28"/>
          <w:szCs w:val="28"/>
        </w:rPr>
        <w:t>Государственная итоговая аттестация</w:t>
      </w:r>
    </w:p>
    <w:p w:rsidR="00902ED4" w:rsidRPr="003E49FA" w:rsidRDefault="00902ED4" w:rsidP="00E71EE3">
      <w:pPr>
        <w:widowControl/>
        <w:tabs>
          <w:tab w:val="left" w:pos="2629"/>
          <w:tab w:val="left" w:pos="4019"/>
          <w:tab w:val="left" w:pos="5675"/>
          <w:tab w:val="left" w:pos="6219"/>
          <w:tab w:val="left" w:pos="8345"/>
          <w:tab w:val="left" w:pos="9765"/>
        </w:tabs>
        <w:autoSpaceDE/>
        <w:autoSpaceDN/>
        <w:ind w:firstLine="567"/>
        <w:jc w:val="both"/>
        <w:outlineLvl w:val="1"/>
        <w:rPr>
          <w:rFonts w:eastAsia="Calibri"/>
          <w:b/>
          <w:bCs/>
          <w:sz w:val="28"/>
          <w:szCs w:val="28"/>
        </w:rPr>
      </w:pPr>
      <w:r w:rsidRPr="003E49FA">
        <w:rPr>
          <w:rFonts w:eastAsia="Calibri"/>
          <w:b/>
          <w:bCs/>
          <w:sz w:val="28"/>
          <w:szCs w:val="28"/>
        </w:rPr>
        <w:t>по обязательному предмету «Русский язык»</w:t>
      </w:r>
    </w:p>
    <w:p w:rsidR="00902ED4" w:rsidRPr="003E49FA" w:rsidRDefault="00902ED4" w:rsidP="00E71EE3">
      <w:pPr>
        <w:widowControl/>
        <w:tabs>
          <w:tab w:val="left" w:pos="2629"/>
          <w:tab w:val="left" w:pos="4019"/>
          <w:tab w:val="left" w:pos="5675"/>
          <w:tab w:val="left" w:pos="6219"/>
          <w:tab w:val="left" w:pos="8345"/>
          <w:tab w:val="left" w:pos="9765"/>
        </w:tabs>
        <w:autoSpaceDE/>
        <w:autoSpaceDN/>
        <w:ind w:firstLine="567"/>
        <w:jc w:val="both"/>
        <w:outlineLvl w:val="1"/>
        <w:rPr>
          <w:rFonts w:eastAsia="Calibri"/>
          <w:b/>
          <w:bCs/>
          <w:sz w:val="28"/>
          <w:szCs w:val="28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1713"/>
        <w:gridCol w:w="2765"/>
        <w:gridCol w:w="1419"/>
        <w:gridCol w:w="1419"/>
        <w:gridCol w:w="1419"/>
        <w:gridCol w:w="1442"/>
      </w:tblGrid>
      <w:tr w:rsidR="00902ED4" w:rsidRPr="003E49FA" w:rsidTr="00E42C1A">
        <w:tc>
          <w:tcPr>
            <w:tcW w:w="484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№</w:t>
            </w:r>
          </w:p>
        </w:tc>
        <w:tc>
          <w:tcPr>
            <w:tcW w:w="1507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Количество учащихся</w:t>
            </w:r>
          </w:p>
        </w:tc>
        <w:tc>
          <w:tcPr>
            <w:tcW w:w="2765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ФИО учителя</w:t>
            </w:r>
          </w:p>
        </w:tc>
        <w:tc>
          <w:tcPr>
            <w:tcW w:w="1419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«5»</w:t>
            </w:r>
          </w:p>
        </w:tc>
        <w:tc>
          <w:tcPr>
            <w:tcW w:w="1419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«4»</w:t>
            </w:r>
          </w:p>
        </w:tc>
        <w:tc>
          <w:tcPr>
            <w:tcW w:w="1419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«3»</w:t>
            </w:r>
          </w:p>
        </w:tc>
        <w:tc>
          <w:tcPr>
            <w:tcW w:w="1442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качество</w:t>
            </w:r>
          </w:p>
        </w:tc>
      </w:tr>
      <w:tr w:rsidR="00902ED4" w:rsidRPr="003E49FA" w:rsidTr="00E42C1A">
        <w:tc>
          <w:tcPr>
            <w:tcW w:w="484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lastRenderedPageBreak/>
              <w:t>1</w:t>
            </w:r>
          </w:p>
        </w:tc>
        <w:tc>
          <w:tcPr>
            <w:tcW w:w="1507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17</w:t>
            </w:r>
          </w:p>
        </w:tc>
        <w:tc>
          <w:tcPr>
            <w:tcW w:w="2765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Исмайлова Ж.О.</w:t>
            </w:r>
          </w:p>
        </w:tc>
        <w:tc>
          <w:tcPr>
            <w:tcW w:w="1419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419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8</w:t>
            </w:r>
          </w:p>
        </w:tc>
        <w:tc>
          <w:tcPr>
            <w:tcW w:w="1419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9</w:t>
            </w:r>
          </w:p>
        </w:tc>
        <w:tc>
          <w:tcPr>
            <w:tcW w:w="1442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47%</w:t>
            </w:r>
          </w:p>
        </w:tc>
      </w:tr>
    </w:tbl>
    <w:p w:rsidR="00902ED4" w:rsidRPr="003E49FA" w:rsidRDefault="00902ED4" w:rsidP="00E71EE3">
      <w:pPr>
        <w:widowControl/>
        <w:autoSpaceDE/>
        <w:autoSpaceDN/>
        <w:spacing w:before="4" w:after="200" w:line="276" w:lineRule="auto"/>
        <w:ind w:firstLine="567"/>
        <w:jc w:val="both"/>
        <w:rPr>
          <w:rFonts w:eastAsia="Calibri"/>
          <w:sz w:val="28"/>
          <w:szCs w:val="28"/>
        </w:rPr>
      </w:pPr>
    </w:p>
    <w:p w:rsidR="00902ED4" w:rsidRPr="003E49FA" w:rsidRDefault="00902ED4" w:rsidP="00E71EE3">
      <w:pPr>
        <w:widowControl/>
        <w:tabs>
          <w:tab w:val="left" w:pos="2609"/>
          <w:tab w:val="left" w:pos="4019"/>
          <w:tab w:val="left" w:pos="5675"/>
          <w:tab w:val="left" w:pos="6219"/>
          <w:tab w:val="left" w:pos="8345"/>
          <w:tab w:val="left" w:pos="9765"/>
        </w:tabs>
        <w:autoSpaceDE/>
        <w:autoSpaceDN/>
        <w:ind w:firstLine="567"/>
        <w:jc w:val="both"/>
        <w:outlineLvl w:val="1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>Анализ результатов выполнения экзаменационной работы по русскому языку даёт основание утверждать, что учащиеся справились с заданиями, проверяющими уровень сформированности основных пред</w:t>
      </w:r>
      <w:r w:rsidR="00D6096E">
        <w:rPr>
          <w:rFonts w:eastAsia="Calibri"/>
          <w:sz w:val="28"/>
          <w:szCs w:val="28"/>
        </w:rPr>
        <w:t xml:space="preserve">метных компетенций, на хорошем </w:t>
      </w:r>
      <w:r w:rsidRPr="003E49FA">
        <w:rPr>
          <w:rFonts w:eastAsia="Calibri"/>
          <w:sz w:val="28"/>
          <w:szCs w:val="28"/>
        </w:rPr>
        <w:t>уровне.</w:t>
      </w:r>
    </w:p>
    <w:p w:rsidR="00902ED4" w:rsidRPr="003E49FA" w:rsidRDefault="00902ED4" w:rsidP="00E71EE3">
      <w:pPr>
        <w:widowControl/>
        <w:tabs>
          <w:tab w:val="left" w:pos="2609"/>
          <w:tab w:val="left" w:pos="4019"/>
          <w:tab w:val="left" w:pos="5675"/>
          <w:tab w:val="left" w:pos="6219"/>
          <w:tab w:val="left" w:pos="8345"/>
          <w:tab w:val="left" w:pos="9765"/>
        </w:tabs>
        <w:autoSpaceDE/>
        <w:autoSpaceDN/>
        <w:ind w:firstLine="567"/>
        <w:jc w:val="both"/>
        <w:outlineLvl w:val="1"/>
        <w:rPr>
          <w:rFonts w:eastAsia="Calibri"/>
          <w:sz w:val="28"/>
          <w:szCs w:val="28"/>
        </w:rPr>
      </w:pPr>
    </w:p>
    <w:p w:rsidR="00902ED4" w:rsidRPr="003E49FA" w:rsidRDefault="00902ED4" w:rsidP="00E71EE3">
      <w:pPr>
        <w:widowControl/>
        <w:tabs>
          <w:tab w:val="left" w:pos="2609"/>
          <w:tab w:val="left" w:pos="4019"/>
          <w:tab w:val="left" w:pos="5675"/>
          <w:tab w:val="left" w:pos="6219"/>
          <w:tab w:val="left" w:pos="8345"/>
          <w:tab w:val="left" w:pos="9765"/>
        </w:tabs>
        <w:autoSpaceDE/>
        <w:autoSpaceDN/>
        <w:ind w:firstLine="567"/>
        <w:jc w:val="both"/>
        <w:outlineLvl w:val="1"/>
        <w:rPr>
          <w:rFonts w:eastAsia="Calibri"/>
          <w:b/>
          <w:bCs/>
          <w:sz w:val="28"/>
          <w:szCs w:val="28"/>
        </w:rPr>
      </w:pPr>
      <w:r w:rsidRPr="003E49FA">
        <w:rPr>
          <w:rFonts w:eastAsia="Calibri"/>
          <w:b/>
          <w:bCs/>
          <w:sz w:val="28"/>
          <w:szCs w:val="28"/>
        </w:rPr>
        <w:t>Государственная итоговая аттестация</w:t>
      </w:r>
    </w:p>
    <w:p w:rsidR="00902ED4" w:rsidRPr="003E49FA" w:rsidRDefault="00902ED4" w:rsidP="00E71EE3">
      <w:pPr>
        <w:widowControl/>
        <w:tabs>
          <w:tab w:val="left" w:pos="2609"/>
          <w:tab w:val="left" w:pos="4019"/>
          <w:tab w:val="left" w:pos="5675"/>
          <w:tab w:val="left" w:pos="6219"/>
          <w:tab w:val="left" w:pos="8345"/>
          <w:tab w:val="left" w:pos="9765"/>
        </w:tabs>
        <w:autoSpaceDE/>
        <w:autoSpaceDN/>
        <w:ind w:firstLine="567"/>
        <w:jc w:val="both"/>
        <w:outlineLvl w:val="1"/>
        <w:rPr>
          <w:rFonts w:eastAsia="Calibri"/>
          <w:b/>
          <w:bCs/>
          <w:sz w:val="28"/>
          <w:szCs w:val="28"/>
        </w:rPr>
      </w:pPr>
      <w:r w:rsidRPr="003E49FA">
        <w:rPr>
          <w:rFonts w:eastAsia="Calibri"/>
          <w:b/>
          <w:bCs/>
          <w:sz w:val="28"/>
          <w:szCs w:val="28"/>
        </w:rPr>
        <w:t>по обязательному предмету «Алгебра»</w:t>
      </w:r>
    </w:p>
    <w:p w:rsidR="00902ED4" w:rsidRPr="003E49FA" w:rsidRDefault="00902ED4" w:rsidP="00E71EE3">
      <w:pPr>
        <w:widowControl/>
        <w:tabs>
          <w:tab w:val="left" w:pos="2309"/>
          <w:tab w:val="left" w:pos="2609"/>
          <w:tab w:val="left" w:pos="3415"/>
          <w:tab w:val="left" w:pos="4671"/>
          <w:tab w:val="left" w:pos="6000"/>
          <w:tab w:val="left" w:pos="6630"/>
          <w:tab w:val="left" w:pos="8682"/>
        </w:tabs>
        <w:autoSpaceDE/>
        <w:autoSpaceDN/>
        <w:spacing w:line="276" w:lineRule="auto"/>
        <w:ind w:right="110" w:firstLine="567"/>
        <w:jc w:val="both"/>
        <w:rPr>
          <w:rFonts w:eastAsia="Calibri"/>
          <w:sz w:val="28"/>
          <w:szCs w:val="28"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1713"/>
        <w:gridCol w:w="2881"/>
        <w:gridCol w:w="1122"/>
        <w:gridCol w:w="1260"/>
        <w:gridCol w:w="1260"/>
        <w:gridCol w:w="1692"/>
      </w:tblGrid>
      <w:tr w:rsidR="00902ED4" w:rsidRPr="003E49FA" w:rsidTr="00E42C1A">
        <w:tc>
          <w:tcPr>
            <w:tcW w:w="709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№</w:t>
            </w:r>
          </w:p>
        </w:tc>
        <w:tc>
          <w:tcPr>
            <w:tcW w:w="1617" w:type="dxa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Количество учащихся</w:t>
            </w:r>
          </w:p>
        </w:tc>
        <w:tc>
          <w:tcPr>
            <w:tcW w:w="2919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ФИО учителя</w:t>
            </w:r>
          </w:p>
        </w:tc>
        <w:tc>
          <w:tcPr>
            <w:tcW w:w="1134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«5»</w:t>
            </w:r>
          </w:p>
        </w:tc>
        <w:tc>
          <w:tcPr>
            <w:tcW w:w="1276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«4»</w:t>
            </w:r>
          </w:p>
        </w:tc>
        <w:tc>
          <w:tcPr>
            <w:tcW w:w="1276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«3»</w:t>
            </w:r>
          </w:p>
        </w:tc>
        <w:tc>
          <w:tcPr>
            <w:tcW w:w="1701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качество</w:t>
            </w:r>
          </w:p>
        </w:tc>
      </w:tr>
      <w:tr w:rsidR="00902ED4" w:rsidRPr="003E49FA" w:rsidTr="00E42C1A">
        <w:tc>
          <w:tcPr>
            <w:tcW w:w="709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617" w:type="dxa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17</w:t>
            </w:r>
          </w:p>
        </w:tc>
        <w:tc>
          <w:tcPr>
            <w:tcW w:w="2919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jc w:val="both"/>
              <w:rPr>
                <w:rFonts w:eastAsia="Calibri"/>
                <w:sz w:val="28"/>
                <w:szCs w:val="28"/>
                <w:lang w:val="kk-KZ"/>
              </w:rPr>
            </w:pPr>
            <w:r w:rsidRPr="003E49FA">
              <w:rPr>
                <w:rFonts w:eastAsia="Calibri"/>
                <w:sz w:val="28"/>
                <w:szCs w:val="28"/>
                <w:lang w:val="kk-KZ"/>
              </w:rPr>
              <w:t>Придатко Н.А.</w:t>
            </w:r>
          </w:p>
        </w:tc>
        <w:tc>
          <w:tcPr>
            <w:tcW w:w="1134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11</w:t>
            </w:r>
          </w:p>
        </w:tc>
        <w:tc>
          <w:tcPr>
            <w:tcW w:w="1701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35,3%</w:t>
            </w:r>
          </w:p>
        </w:tc>
      </w:tr>
    </w:tbl>
    <w:p w:rsidR="00902ED4" w:rsidRPr="003E49FA" w:rsidRDefault="00902ED4" w:rsidP="00E71EE3">
      <w:pPr>
        <w:widowControl/>
        <w:shd w:val="clear" w:color="auto" w:fill="FFFFFF"/>
        <w:autoSpaceDE/>
        <w:autoSpaceDN/>
        <w:spacing w:after="150" w:line="276" w:lineRule="auto"/>
        <w:ind w:firstLine="567"/>
        <w:jc w:val="both"/>
        <w:rPr>
          <w:rFonts w:eastAsia="Calibri"/>
          <w:color w:val="000000"/>
          <w:sz w:val="28"/>
          <w:szCs w:val="28"/>
        </w:rPr>
      </w:pPr>
      <w:r w:rsidRPr="003E49FA">
        <w:rPr>
          <w:rFonts w:eastAsia="Calibri"/>
          <w:color w:val="000000"/>
          <w:sz w:val="28"/>
          <w:szCs w:val="28"/>
        </w:rPr>
        <w:t>Результаты образовательных достижений выпускников, сдававших ИА  по алгебре показали, что положительные отметки получили 6 обучающиеся 11 класса. Результаты экзамена: успеваемость – 100 %, качество обучения -35,3%. Анализ выполнения экзаменационной работы позволяет сделать вывод, что результаты экзамена удовлетворительные.</w:t>
      </w:r>
    </w:p>
    <w:p w:rsidR="00902ED4" w:rsidRPr="003E49FA" w:rsidRDefault="00902ED4" w:rsidP="00E71EE3">
      <w:pPr>
        <w:widowControl/>
        <w:tabs>
          <w:tab w:val="left" w:pos="2609"/>
          <w:tab w:val="left" w:pos="4019"/>
          <w:tab w:val="left" w:pos="5675"/>
          <w:tab w:val="left" w:pos="6219"/>
          <w:tab w:val="left" w:pos="8345"/>
          <w:tab w:val="left" w:pos="9765"/>
        </w:tabs>
        <w:autoSpaceDE/>
        <w:autoSpaceDN/>
        <w:ind w:firstLine="567"/>
        <w:jc w:val="both"/>
        <w:outlineLvl w:val="1"/>
        <w:rPr>
          <w:rFonts w:eastAsia="Calibri"/>
          <w:b/>
          <w:bCs/>
          <w:sz w:val="28"/>
          <w:szCs w:val="28"/>
        </w:rPr>
      </w:pPr>
      <w:r w:rsidRPr="003E49FA">
        <w:rPr>
          <w:rFonts w:eastAsia="Calibri"/>
          <w:b/>
          <w:bCs/>
          <w:sz w:val="28"/>
          <w:szCs w:val="28"/>
        </w:rPr>
        <w:t>Государственная итоговая аттестация</w:t>
      </w:r>
    </w:p>
    <w:p w:rsidR="00902ED4" w:rsidRPr="003E49FA" w:rsidRDefault="00902ED4" w:rsidP="00E71EE3">
      <w:pPr>
        <w:widowControl/>
        <w:tabs>
          <w:tab w:val="left" w:pos="2609"/>
          <w:tab w:val="left" w:pos="4019"/>
          <w:tab w:val="left" w:pos="5675"/>
          <w:tab w:val="left" w:pos="6219"/>
          <w:tab w:val="left" w:pos="8345"/>
          <w:tab w:val="left" w:pos="9765"/>
        </w:tabs>
        <w:autoSpaceDE/>
        <w:autoSpaceDN/>
        <w:ind w:firstLine="567"/>
        <w:jc w:val="both"/>
        <w:outlineLvl w:val="1"/>
        <w:rPr>
          <w:rFonts w:eastAsia="Calibri"/>
          <w:b/>
          <w:bCs/>
          <w:sz w:val="28"/>
          <w:szCs w:val="28"/>
        </w:rPr>
      </w:pPr>
      <w:r w:rsidRPr="003E49FA">
        <w:rPr>
          <w:rFonts w:eastAsia="Calibri"/>
          <w:b/>
          <w:bCs/>
          <w:sz w:val="28"/>
          <w:szCs w:val="28"/>
        </w:rPr>
        <w:t>по обязательному предмету «Казахский язык и литература»</w:t>
      </w:r>
    </w:p>
    <w:p w:rsidR="00902ED4" w:rsidRPr="003E49FA" w:rsidRDefault="00902ED4" w:rsidP="00E71EE3">
      <w:pPr>
        <w:widowControl/>
        <w:tabs>
          <w:tab w:val="left" w:pos="2309"/>
          <w:tab w:val="left" w:pos="2609"/>
          <w:tab w:val="left" w:pos="3415"/>
          <w:tab w:val="left" w:pos="4671"/>
          <w:tab w:val="left" w:pos="6000"/>
          <w:tab w:val="left" w:pos="6630"/>
          <w:tab w:val="left" w:pos="8682"/>
        </w:tabs>
        <w:autoSpaceDE/>
        <w:autoSpaceDN/>
        <w:spacing w:line="276" w:lineRule="auto"/>
        <w:ind w:right="110" w:firstLine="567"/>
        <w:jc w:val="both"/>
        <w:rPr>
          <w:rFonts w:eastAsia="Calibri"/>
          <w:sz w:val="28"/>
          <w:szCs w:val="28"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"/>
        <w:gridCol w:w="1713"/>
        <w:gridCol w:w="2880"/>
        <w:gridCol w:w="1122"/>
        <w:gridCol w:w="1260"/>
        <w:gridCol w:w="1260"/>
        <w:gridCol w:w="1692"/>
      </w:tblGrid>
      <w:tr w:rsidR="00902ED4" w:rsidRPr="003E49FA" w:rsidTr="00E42C1A">
        <w:tc>
          <w:tcPr>
            <w:tcW w:w="709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№</w:t>
            </w:r>
          </w:p>
        </w:tc>
        <w:tc>
          <w:tcPr>
            <w:tcW w:w="1617" w:type="dxa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Количество учащихся</w:t>
            </w:r>
          </w:p>
        </w:tc>
        <w:tc>
          <w:tcPr>
            <w:tcW w:w="2919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ФИО учителя</w:t>
            </w:r>
          </w:p>
        </w:tc>
        <w:tc>
          <w:tcPr>
            <w:tcW w:w="1134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«5»</w:t>
            </w:r>
          </w:p>
        </w:tc>
        <w:tc>
          <w:tcPr>
            <w:tcW w:w="1276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«4»</w:t>
            </w:r>
          </w:p>
        </w:tc>
        <w:tc>
          <w:tcPr>
            <w:tcW w:w="1276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«3»</w:t>
            </w:r>
          </w:p>
        </w:tc>
        <w:tc>
          <w:tcPr>
            <w:tcW w:w="1701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качество</w:t>
            </w:r>
          </w:p>
        </w:tc>
      </w:tr>
      <w:tr w:rsidR="00902ED4" w:rsidRPr="003E49FA" w:rsidTr="00E42C1A">
        <w:tc>
          <w:tcPr>
            <w:tcW w:w="709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617" w:type="dxa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17</w:t>
            </w:r>
          </w:p>
        </w:tc>
        <w:tc>
          <w:tcPr>
            <w:tcW w:w="2919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jc w:val="both"/>
              <w:rPr>
                <w:rFonts w:eastAsia="Calibri"/>
                <w:sz w:val="28"/>
                <w:szCs w:val="28"/>
                <w:lang w:val="kk-KZ"/>
              </w:rPr>
            </w:pPr>
            <w:r w:rsidRPr="003E49FA">
              <w:rPr>
                <w:rFonts w:eastAsia="Calibri"/>
                <w:sz w:val="28"/>
                <w:szCs w:val="28"/>
                <w:lang w:val="kk-KZ"/>
              </w:rPr>
              <w:t>Искакова Э.С.</w:t>
            </w:r>
          </w:p>
        </w:tc>
        <w:tc>
          <w:tcPr>
            <w:tcW w:w="1134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9</w:t>
            </w:r>
          </w:p>
        </w:tc>
        <w:tc>
          <w:tcPr>
            <w:tcW w:w="1701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47%</w:t>
            </w:r>
          </w:p>
        </w:tc>
      </w:tr>
    </w:tbl>
    <w:p w:rsidR="00902ED4" w:rsidRPr="003E49FA" w:rsidRDefault="00902ED4" w:rsidP="00E71EE3">
      <w:pPr>
        <w:widowControl/>
        <w:shd w:val="clear" w:color="auto" w:fill="FFFFFF"/>
        <w:autoSpaceDE/>
        <w:autoSpaceDN/>
        <w:spacing w:after="200" w:line="294" w:lineRule="atLeast"/>
        <w:ind w:firstLine="567"/>
        <w:jc w:val="both"/>
        <w:rPr>
          <w:rFonts w:eastAsia="Calibri"/>
          <w:color w:val="000000"/>
          <w:sz w:val="28"/>
          <w:szCs w:val="28"/>
        </w:rPr>
      </w:pPr>
      <w:r w:rsidRPr="003E49FA">
        <w:rPr>
          <w:rFonts w:eastAsia="Calibri"/>
          <w:color w:val="333333"/>
          <w:sz w:val="28"/>
          <w:szCs w:val="28"/>
        </w:rPr>
        <w:t>Анализ результатов выполнения экзаменационной работы по казахскому языку даёт основание утверждать, что учащиеся справились с заданиями, проверяющими уровень сформированности основных предметных компетенций, на хорошем  уровне.</w:t>
      </w:r>
    </w:p>
    <w:p w:rsidR="00902ED4" w:rsidRPr="003E49FA" w:rsidRDefault="00902ED4" w:rsidP="00E71EE3">
      <w:pPr>
        <w:widowControl/>
        <w:tabs>
          <w:tab w:val="left" w:pos="2609"/>
          <w:tab w:val="left" w:pos="4019"/>
          <w:tab w:val="left" w:pos="5675"/>
          <w:tab w:val="left" w:pos="6219"/>
          <w:tab w:val="left" w:pos="8345"/>
          <w:tab w:val="left" w:pos="9765"/>
        </w:tabs>
        <w:autoSpaceDE/>
        <w:autoSpaceDN/>
        <w:ind w:firstLine="567"/>
        <w:jc w:val="both"/>
        <w:outlineLvl w:val="1"/>
        <w:rPr>
          <w:rFonts w:eastAsia="Calibri"/>
          <w:b/>
          <w:bCs/>
          <w:sz w:val="28"/>
          <w:szCs w:val="28"/>
        </w:rPr>
      </w:pPr>
      <w:r w:rsidRPr="003E49FA">
        <w:rPr>
          <w:rFonts w:eastAsia="Calibri"/>
          <w:b/>
          <w:bCs/>
          <w:sz w:val="28"/>
          <w:szCs w:val="28"/>
        </w:rPr>
        <w:t>Государственная итоговая аттестация</w:t>
      </w:r>
    </w:p>
    <w:p w:rsidR="00902ED4" w:rsidRPr="003E49FA" w:rsidRDefault="00902ED4" w:rsidP="00E71EE3">
      <w:pPr>
        <w:widowControl/>
        <w:tabs>
          <w:tab w:val="left" w:pos="2609"/>
          <w:tab w:val="left" w:pos="4019"/>
          <w:tab w:val="left" w:pos="5675"/>
          <w:tab w:val="left" w:pos="6219"/>
          <w:tab w:val="left" w:pos="8345"/>
          <w:tab w:val="left" w:pos="9765"/>
        </w:tabs>
        <w:autoSpaceDE/>
        <w:autoSpaceDN/>
        <w:ind w:firstLine="567"/>
        <w:jc w:val="both"/>
        <w:outlineLvl w:val="1"/>
        <w:rPr>
          <w:rFonts w:eastAsia="Calibri"/>
          <w:b/>
          <w:bCs/>
          <w:sz w:val="28"/>
          <w:szCs w:val="28"/>
        </w:rPr>
      </w:pPr>
      <w:r w:rsidRPr="003E49FA">
        <w:rPr>
          <w:rFonts w:eastAsia="Calibri"/>
          <w:b/>
          <w:bCs/>
          <w:sz w:val="28"/>
          <w:szCs w:val="28"/>
        </w:rPr>
        <w:t>по обязательному предмету «История Казахстана»</w:t>
      </w:r>
    </w:p>
    <w:p w:rsidR="00902ED4" w:rsidRPr="003E49FA" w:rsidRDefault="00902ED4" w:rsidP="00E71EE3">
      <w:pPr>
        <w:widowControl/>
        <w:tabs>
          <w:tab w:val="left" w:pos="2309"/>
          <w:tab w:val="left" w:pos="2609"/>
          <w:tab w:val="left" w:pos="3415"/>
          <w:tab w:val="left" w:pos="4671"/>
          <w:tab w:val="left" w:pos="6000"/>
          <w:tab w:val="left" w:pos="6630"/>
          <w:tab w:val="left" w:pos="8682"/>
        </w:tabs>
        <w:autoSpaceDE/>
        <w:autoSpaceDN/>
        <w:spacing w:line="276" w:lineRule="auto"/>
        <w:ind w:right="110" w:firstLine="567"/>
        <w:jc w:val="both"/>
        <w:rPr>
          <w:rFonts w:eastAsia="Calibri"/>
          <w:sz w:val="28"/>
          <w:szCs w:val="28"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1713"/>
        <w:gridCol w:w="2882"/>
        <w:gridCol w:w="1121"/>
        <w:gridCol w:w="1260"/>
        <w:gridCol w:w="1260"/>
        <w:gridCol w:w="1692"/>
      </w:tblGrid>
      <w:tr w:rsidR="00902ED4" w:rsidRPr="003E49FA" w:rsidTr="00E42C1A">
        <w:tc>
          <w:tcPr>
            <w:tcW w:w="709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№</w:t>
            </w:r>
          </w:p>
        </w:tc>
        <w:tc>
          <w:tcPr>
            <w:tcW w:w="1617" w:type="dxa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Количество учащихся</w:t>
            </w:r>
          </w:p>
        </w:tc>
        <w:tc>
          <w:tcPr>
            <w:tcW w:w="2919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ФИО учителя</w:t>
            </w:r>
          </w:p>
        </w:tc>
        <w:tc>
          <w:tcPr>
            <w:tcW w:w="1134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«5»</w:t>
            </w:r>
          </w:p>
        </w:tc>
        <w:tc>
          <w:tcPr>
            <w:tcW w:w="1276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«4»</w:t>
            </w:r>
          </w:p>
        </w:tc>
        <w:tc>
          <w:tcPr>
            <w:tcW w:w="1276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«3»</w:t>
            </w:r>
          </w:p>
        </w:tc>
        <w:tc>
          <w:tcPr>
            <w:tcW w:w="1701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качество</w:t>
            </w:r>
          </w:p>
        </w:tc>
      </w:tr>
      <w:tr w:rsidR="00902ED4" w:rsidRPr="003E49FA" w:rsidTr="00E42C1A">
        <w:tc>
          <w:tcPr>
            <w:tcW w:w="709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617" w:type="dxa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17</w:t>
            </w:r>
          </w:p>
        </w:tc>
        <w:tc>
          <w:tcPr>
            <w:tcW w:w="2919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jc w:val="both"/>
              <w:rPr>
                <w:rFonts w:eastAsia="Calibri"/>
                <w:sz w:val="28"/>
                <w:szCs w:val="28"/>
                <w:lang w:val="kk-KZ"/>
              </w:rPr>
            </w:pPr>
            <w:r w:rsidRPr="003E49FA">
              <w:rPr>
                <w:rFonts w:eastAsia="Calibri"/>
                <w:sz w:val="28"/>
                <w:szCs w:val="28"/>
                <w:lang w:val="kk-KZ"/>
              </w:rPr>
              <w:t>Нагметова И.Б.</w:t>
            </w:r>
          </w:p>
        </w:tc>
        <w:tc>
          <w:tcPr>
            <w:tcW w:w="1134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9</w:t>
            </w:r>
          </w:p>
        </w:tc>
        <w:tc>
          <w:tcPr>
            <w:tcW w:w="1701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47%</w:t>
            </w:r>
          </w:p>
        </w:tc>
      </w:tr>
    </w:tbl>
    <w:p w:rsidR="00902ED4" w:rsidRPr="003E49FA" w:rsidRDefault="00902ED4" w:rsidP="00E71EE3">
      <w:pPr>
        <w:widowControl/>
        <w:shd w:val="clear" w:color="auto" w:fill="FFFFFF"/>
        <w:autoSpaceDE/>
        <w:autoSpaceDN/>
        <w:spacing w:after="150" w:line="276" w:lineRule="auto"/>
        <w:ind w:firstLine="567"/>
        <w:jc w:val="both"/>
        <w:rPr>
          <w:rFonts w:eastAsia="Calibri"/>
          <w:color w:val="000000"/>
          <w:sz w:val="28"/>
          <w:szCs w:val="28"/>
        </w:rPr>
      </w:pPr>
    </w:p>
    <w:p w:rsidR="00902ED4" w:rsidRPr="003E49FA" w:rsidRDefault="00902ED4" w:rsidP="00E71EE3">
      <w:pPr>
        <w:widowControl/>
        <w:shd w:val="clear" w:color="auto" w:fill="FFFFFF"/>
        <w:autoSpaceDE/>
        <w:autoSpaceDN/>
        <w:spacing w:after="150" w:line="276" w:lineRule="auto"/>
        <w:ind w:firstLine="567"/>
        <w:jc w:val="both"/>
        <w:rPr>
          <w:rFonts w:eastAsia="Calibri"/>
          <w:color w:val="000000"/>
          <w:sz w:val="28"/>
          <w:szCs w:val="28"/>
        </w:rPr>
      </w:pPr>
      <w:r w:rsidRPr="003E49FA">
        <w:rPr>
          <w:rFonts w:eastAsia="Calibri"/>
          <w:color w:val="000000"/>
          <w:sz w:val="28"/>
          <w:szCs w:val="28"/>
        </w:rPr>
        <w:t>Результаты образовательных дос</w:t>
      </w:r>
      <w:r w:rsidR="00D6096E">
        <w:rPr>
          <w:rFonts w:eastAsia="Calibri"/>
          <w:color w:val="000000"/>
          <w:sz w:val="28"/>
          <w:szCs w:val="28"/>
        </w:rPr>
        <w:t xml:space="preserve">тижений выпускников, сдававших </w:t>
      </w:r>
      <w:r w:rsidRPr="003E49FA">
        <w:rPr>
          <w:rFonts w:eastAsia="Calibri"/>
          <w:color w:val="000000"/>
          <w:sz w:val="28"/>
          <w:szCs w:val="28"/>
        </w:rPr>
        <w:t>ИА</w:t>
      </w:r>
      <w:r w:rsidR="00D6096E">
        <w:rPr>
          <w:rFonts w:eastAsia="Calibri"/>
          <w:color w:val="000000"/>
          <w:sz w:val="28"/>
          <w:szCs w:val="28"/>
        </w:rPr>
        <w:t xml:space="preserve"> </w:t>
      </w:r>
      <w:r w:rsidRPr="003E49FA">
        <w:rPr>
          <w:rFonts w:eastAsia="Calibri"/>
          <w:color w:val="000000"/>
          <w:sz w:val="28"/>
          <w:szCs w:val="28"/>
        </w:rPr>
        <w:t>по Истории Казахстана в устной форме, показали, что положительные отметки получили 8 обучающиеся 11 класса. Результаты экзамена: успеваемость – 100 %, качество обучения -47 %. Анализ выполнения экзаменационной работы позволяет сделать вывод, что результаты экзамена хорошем уровне.</w:t>
      </w:r>
    </w:p>
    <w:p w:rsidR="00902ED4" w:rsidRPr="003E49FA" w:rsidRDefault="00902ED4" w:rsidP="00E71EE3">
      <w:pPr>
        <w:widowControl/>
        <w:tabs>
          <w:tab w:val="left" w:pos="2609"/>
          <w:tab w:val="left" w:pos="4019"/>
          <w:tab w:val="left" w:pos="5675"/>
          <w:tab w:val="left" w:pos="6219"/>
          <w:tab w:val="left" w:pos="8345"/>
          <w:tab w:val="left" w:pos="9765"/>
        </w:tabs>
        <w:autoSpaceDE/>
        <w:autoSpaceDN/>
        <w:ind w:firstLine="567"/>
        <w:jc w:val="both"/>
        <w:outlineLvl w:val="1"/>
        <w:rPr>
          <w:rFonts w:eastAsia="Calibri"/>
          <w:b/>
          <w:bCs/>
          <w:sz w:val="28"/>
          <w:szCs w:val="28"/>
        </w:rPr>
      </w:pPr>
      <w:r w:rsidRPr="003E49FA">
        <w:rPr>
          <w:rFonts w:eastAsia="Calibri"/>
          <w:b/>
          <w:bCs/>
          <w:sz w:val="28"/>
          <w:szCs w:val="28"/>
        </w:rPr>
        <w:t xml:space="preserve">Государственная итоговая аттестация </w:t>
      </w:r>
    </w:p>
    <w:p w:rsidR="00902ED4" w:rsidRPr="003E49FA" w:rsidRDefault="00902ED4" w:rsidP="00E71EE3">
      <w:pPr>
        <w:widowControl/>
        <w:tabs>
          <w:tab w:val="left" w:pos="2609"/>
          <w:tab w:val="left" w:pos="4019"/>
          <w:tab w:val="left" w:pos="5675"/>
          <w:tab w:val="left" w:pos="6219"/>
          <w:tab w:val="left" w:pos="8345"/>
          <w:tab w:val="left" w:pos="9765"/>
        </w:tabs>
        <w:autoSpaceDE/>
        <w:autoSpaceDN/>
        <w:ind w:firstLine="567"/>
        <w:jc w:val="both"/>
        <w:outlineLvl w:val="1"/>
        <w:rPr>
          <w:rFonts w:eastAsia="Calibri"/>
          <w:b/>
          <w:bCs/>
          <w:sz w:val="28"/>
          <w:szCs w:val="28"/>
        </w:rPr>
      </w:pPr>
      <w:r w:rsidRPr="003E49FA">
        <w:rPr>
          <w:rFonts w:eastAsia="Calibri"/>
          <w:b/>
          <w:bCs/>
          <w:sz w:val="28"/>
          <w:szCs w:val="28"/>
        </w:rPr>
        <w:t>предмет по выбору «Химия»</w:t>
      </w:r>
    </w:p>
    <w:p w:rsidR="00902ED4" w:rsidRPr="003E49FA" w:rsidRDefault="00902ED4" w:rsidP="00E71EE3">
      <w:pPr>
        <w:widowControl/>
        <w:tabs>
          <w:tab w:val="left" w:pos="2309"/>
          <w:tab w:val="left" w:pos="2609"/>
          <w:tab w:val="left" w:pos="3415"/>
          <w:tab w:val="left" w:pos="4671"/>
          <w:tab w:val="left" w:pos="6000"/>
          <w:tab w:val="left" w:pos="6630"/>
          <w:tab w:val="left" w:pos="8682"/>
        </w:tabs>
        <w:autoSpaceDE/>
        <w:autoSpaceDN/>
        <w:spacing w:line="276" w:lineRule="auto"/>
        <w:ind w:right="110" w:firstLine="567"/>
        <w:jc w:val="both"/>
        <w:rPr>
          <w:rFonts w:eastAsia="Calibri"/>
          <w:sz w:val="28"/>
          <w:szCs w:val="28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1713"/>
        <w:gridCol w:w="2755"/>
        <w:gridCol w:w="1404"/>
        <w:gridCol w:w="1404"/>
        <w:gridCol w:w="1404"/>
        <w:gridCol w:w="1443"/>
      </w:tblGrid>
      <w:tr w:rsidR="00902ED4" w:rsidRPr="003E49FA" w:rsidTr="00E42C1A">
        <w:tc>
          <w:tcPr>
            <w:tcW w:w="709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№</w:t>
            </w:r>
          </w:p>
        </w:tc>
        <w:tc>
          <w:tcPr>
            <w:tcW w:w="1478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Количество учащихся</w:t>
            </w:r>
          </w:p>
        </w:tc>
        <w:tc>
          <w:tcPr>
            <w:tcW w:w="2755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ФИО учителя</w:t>
            </w:r>
          </w:p>
        </w:tc>
        <w:tc>
          <w:tcPr>
            <w:tcW w:w="1404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«5»</w:t>
            </w:r>
          </w:p>
        </w:tc>
        <w:tc>
          <w:tcPr>
            <w:tcW w:w="1404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«4»</w:t>
            </w:r>
          </w:p>
        </w:tc>
        <w:tc>
          <w:tcPr>
            <w:tcW w:w="1404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«3»</w:t>
            </w:r>
          </w:p>
        </w:tc>
        <w:tc>
          <w:tcPr>
            <w:tcW w:w="1443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качество</w:t>
            </w:r>
          </w:p>
        </w:tc>
      </w:tr>
      <w:tr w:rsidR="00902ED4" w:rsidRPr="003E49FA" w:rsidTr="00E42C1A">
        <w:tc>
          <w:tcPr>
            <w:tcW w:w="709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478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2755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jc w:val="both"/>
              <w:rPr>
                <w:rFonts w:eastAsia="Calibri"/>
                <w:sz w:val="28"/>
                <w:szCs w:val="28"/>
                <w:lang w:val="kk-KZ"/>
              </w:rPr>
            </w:pPr>
            <w:r w:rsidRPr="003E49FA">
              <w:rPr>
                <w:rFonts w:eastAsia="Calibri"/>
                <w:sz w:val="28"/>
                <w:szCs w:val="28"/>
                <w:lang w:val="kk-KZ"/>
              </w:rPr>
              <w:t>Мырзабаева К.С.</w:t>
            </w:r>
          </w:p>
        </w:tc>
        <w:tc>
          <w:tcPr>
            <w:tcW w:w="1404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404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404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443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100%</w:t>
            </w:r>
          </w:p>
        </w:tc>
      </w:tr>
    </w:tbl>
    <w:p w:rsidR="00902ED4" w:rsidRPr="003E49FA" w:rsidRDefault="00902ED4" w:rsidP="00E71EE3">
      <w:pPr>
        <w:widowControl/>
        <w:tabs>
          <w:tab w:val="left" w:pos="2609"/>
          <w:tab w:val="left" w:pos="4019"/>
          <w:tab w:val="left" w:pos="5675"/>
          <w:tab w:val="left" w:pos="6219"/>
          <w:tab w:val="left" w:pos="8345"/>
          <w:tab w:val="left" w:pos="9765"/>
        </w:tabs>
        <w:autoSpaceDE/>
        <w:autoSpaceDN/>
        <w:spacing w:before="6" w:after="200" w:line="319" w:lineRule="exact"/>
        <w:ind w:firstLine="567"/>
        <w:jc w:val="both"/>
        <w:outlineLvl w:val="1"/>
        <w:rPr>
          <w:rFonts w:eastAsia="Calibri"/>
          <w:b/>
          <w:bCs/>
          <w:sz w:val="28"/>
          <w:szCs w:val="28"/>
        </w:rPr>
      </w:pPr>
    </w:p>
    <w:p w:rsidR="00902ED4" w:rsidRPr="003E49FA" w:rsidRDefault="00902ED4" w:rsidP="00E71EE3">
      <w:pPr>
        <w:widowControl/>
        <w:tabs>
          <w:tab w:val="left" w:pos="2609"/>
          <w:tab w:val="left" w:pos="4019"/>
          <w:tab w:val="left" w:pos="5675"/>
          <w:tab w:val="left" w:pos="6219"/>
          <w:tab w:val="left" w:pos="8345"/>
          <w:tab w:val="left" w:pos="9765"/>
        </w:tabs>
        <w:autoSpaceDE/>
        <w:autoSpaceDN/>
        <w:ind w:firstLine="567"/>
        <w:jc w:val="both"/>
        <w:outlineLvl w:val="1"/>
        <w:rPr>
          <w:rFonts w:eastAsia="Calibri"/>
          <w:b/>
          <w:bCs/>
          <w:sz w:val="28"/>
          <w:szCs w:val="28"/>
        </w:rPr>
      </w:pPr>
      <w:r w:rsidRPr="003E49FA">
        <w:rPr>
          <w:rFonts w:eastAsia="Calibri"/>
          <w:b/>
          <w:bCs/>
          <w:sz w:val="28"/>
          <w:szCs w:val="28"/>
        </w:rPr>
        <w:t xml:space="preserve">Государственная итоговая аттестация </w:t>
      </w:r>
    </w:p>
    <w:p w:rsidR="00902ED4" w:rsidRPr="003E49FA" w:rsidRDefault="00902ED4" w:rsidP="00E71EE3">
      <w:pPr>
        <w:widowControl/>
        <w:tabs>
          <w:tab w:val="left" w:pos="2609"/>
          <w:tab w:val="left" w:pos="4019"/>
          <w:tab w:val="left" w:pos="5675"/>
          <w:tab w:val="left" w:pos="6219"/>
          <w:tab w:val="left" w:pos="8345"/>
          <w:tab w:val="left" w:pos="9765"/>
        </w:tabs>
        <w:autoSpaceDE/>
        <w:autoSpaceDN/>
        <w:ind w:firstLine="567"/>
        <w:jc w:val="both"/>
        <w:outlineLvl w:val="1"/>
        <w:rPr>
          <w:rFonts w:eastAsia="Calibri"/>
          <w:b/>
          <w:bCs/>
          <w:sz w:val="28"/>
          <w:szCs w:val="28"/>
        </w:rPr>
      </w:pPr>
      <w:r w:rsidRPr="003E49FA">
        <w:rPr>
          <w:rFonts w:eastAsia="Calibri"/>
          <w:b/>
          <w:bCs/>
          <w:sz w:val="28"/>
          <w:szCs w:val="28"/>
        </w:rPr>
        <w:t>предмет по выбору «Информатика»</w:t>
      </w:r>
    </w:p>
    <w:p w:rsidR="00902ED4" w:rsidRPr="003E49FA" w:rsidRDefault="00902ED4" w:rsidP="00E71EE3">
      <w:pPr>
        <w:widowControl/>
        <w:tabs>
          <w:tab w:val="left" w:pos="2609"/>
          <w:tab w:val="left" w:pos="4019"/>
          <w:tab w:val="left" w:pos="5675"/>
          <w:tab w:val="left" w:pos="6219"/>
          <w:tab w:val="left" w:pos="8345"/>
          <w:tab w:val="left" w:pos="9765"/>
        </w:tabs>
        <w:autoSpaceDE/>
        <w:autoSpaceDN/>
        <w:spacing w:line="319" w:lineRule="exact"/>
        <w:ind w:firstLine="567"/>
        <w:jc w:val="both"/>
        <w:outlineLvl w:val="1"/>
        <w:rPr>
          <w:rFonts w:eastAsia="Calibri"/>
          <w:b/>
          <w:bCs/>
          <w:sz w:val="28"/>
          <w:szCs w:val="28"/>
        </w:rPr>
      </w:pPr>
      <w:r w:rsidRPr="003E49FA">
        <w:rPr>
          <w:rFonts w:eastAsia="Calibri"/>
          <w:b/>
          <w:sz w:val="28"/>
          <w:szCs w:val="28"/>
        </w:rPr>
        <w:tab/>
      </w:r>
    </w:p>
    <w:p w:rsidR="00902ED4" w:rsidRPr="003E49FA" w:rsidRDefault="00902ED4" w:rsidP="00E71EE3">
      <w:pPr>
        <w:widowControl/>
        <w:tabs>
          <w:tab w:val="left" w:pos="2309"/>
          <w:tab w:val="left" w:pos="2609"/>
          <w:tab w:val="left" w:pos="3415"/>
          <w:tab w:val="left" w:pos="4671"/>
          <w:tab w:val="left" w:pos="6000"/>
          <w:tab w:val="left" w:pos="6630"/>
          <w:tab w:val="left" w:pos="8682"/>
        </w:tabs>
        <w:autoSpaceDE/>
        <w:autoSpaceDN/>
        <w:spacing w:after="6" w:line="276" w:lineRule="auto"/>
        <w:ind w:right="110" w:firstLine="567"/>
        <w:jc w:val="both"/>
        <w:rPr>
          <w:rFonts w:eastAsia="Calibri"/>
          <w:sz w:val="28"/>
          <w:szCs w:val="28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1713"/>
        <w:gridCol w:w="2755"/>
        <w:gridCol w:w="1404"/>
        <w:gridCol w:w="1404"/>
        <w:gridCol w:w="1404"/>
        <w:gridCol w:w="1443"/>
      </w:tblGrid>
      <w:tr w:rsidR="00902ED4" w:rsidRPr="003E49FA" w:rsidTr="00E42C1A">
        <w:tc>
          <w:tcPr>
            <w:tcW w:w="567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№</w:t>
            </w:r>
          </w:p>
        </w:tc>
        <w:tc>
          <w:tcPr>
            <w:tcW w:w="1478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Количество учащихся</w:t>
            </w:r>
          </w:p>
        </w:tc>
        <w:tc>
          <w:tcPr>
            <w:tcW w:w="2755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ФИО учителя</w:t>
            </w:r>
          </w:p>
        </w:tc>
        <w:tc>
          <w:tcPr>
            <w:tcW w:w="1404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«5»</w:t>
            </w:r>
          </w:p>
        </w:tc>
        <w:tc>
          <w:tcPr>
            <w:tcW w:w="1404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«4»</w:t>
            </w:r>
          </w:p>
        </w:tc>
        <w:tc>
          <w:tcPr>
            <w:tcW w:w="1404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«3»</w:t>
            </w:r>
          </w:p>
        </w:tc>
        <w:tc>
          <w:tcPr>
            <w:tcW w:w="1443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качество</w:t>
            </w:r>
          </w:p>
        </w:tc>
      </w:tr>
      <w:tr w:rsidR="00902ED4" w:rsidRPr="003E49FA" w:rsidTr="00E42C1A">
        <w:tc>
          <w:tcPr>
            <w:tcW w:w="567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478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12</w:t>
            </w:r>
          </w:p>
        </w:tc>
        <w:tc>
          <w:tcPr>
            <w:tcW w:w="2755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jc w:val="both"/>
              <w:rPr>
                <w:rFonts w:eastAsia="Calibri"/>
                <w:sz w:val="28"/>
                <w:szCs w:val="28"/>
                <w:lang w:val="kk-KZ"/>
              </w:rPr>
            </w:pPr>
            <w:r w:rsidRPr="003E49FA">
              <w:rPr>
                <w:rFonts w:eastAsia="Calibri"/>
                <w:sz w:val="28"/>
                <w:szCs w:val="28"/>
                <w:lang w:val="kk-KZ"/>
              </w:rPr>
              <w:t>Беккер Е.А.</w:t>
            </w:r>
          </w:p>
        </w:tc>
        <w:tc>
          <w:tcPr>
            <w:tcW w:w="1404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404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1404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1443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58,3</w:t>
            </w:r>
            <w:r w:rsidRPr="003E49FA">
              <w:rPr>
                <w:rFonts w:eastAsia="Calibri"/>
                <w:sz w:val="28"/>
                <w:szCs w:val="28"/>
              </w:rPr>
              <w:lastRenderedPageBreak/>
              <w:t>%</w:t>
            </w:r>
          </w:p>
        </w:tc>
      </w:tr>
    </w:tbl>
    <w:p w:rsidR="00902ED4" w:rsidRPr="003E49FA" w:rsidRDefault="00902ED4" w:rsidP="00E71EE3">
      <w:pPr>
        <w:widowControl/>
        <w:tabs>
          <w:tab w:val="left" w:pos="2629"/>
          <w:tab w:val="left" w:pos="4019"/>
          <w:tab w:val="left" w:pos="5675"/>
          <w:tab w:val="left" w:pos="6219"/>
          <w:tab w:val="left" w:pos="8345"/>
          <w:tab w:val="left" w:pos="9765"/>
        </w:tabs>
        <w:autoSpaceDE/>
        <w:autoSpaceDN/>
        <w:spacing w:before="261" w:after="200" w:line="319" w:lineRule="exact"/>
        <w:ind w:firstLine="567"/>
        <w:jc w:val="both"/>
        <w:outlineLvl w:val="1"/>
        <w:rPr>
          <w:rFonts w:eastAsia="Calibri"/>
          <w:sz w:val="28"/>
          <w:szCs w:val="28"/>
        </w:rPr>
      </w:pPr>
    </w:p>
    <w:p w:rsidR="00902ED4" w:rsidRPr="003E49FA" w:rsidRDefault="00902ED4" w:rsidP="00E71EE3">
      <w:pPr>
        <w:widowControl/>
        <w:tabs>
          <w:tab w:val="left" w:pos="2609"/>
          <w:tab w:val="left" w:pos="4019"/>
          <w:tab w:val="left" w:pos="5675"/>
          <w:tab w:val="left" w:pos="6219"/>
          <w:tab w:val="left" w:pos="8345"/>
          <w:tab w:val="left" w:pos="9765"/>
        </w:tabs>
        <w:autoSpaceDE/>
        <w:autoSpaceDN/>
        <w:ind w:firstLine="567"/>
        <w:jc w:val="both"/>
        <w:outlineLvl w:val="1"/>
        <w:rPr>
          <w:rFonts w:eastAsia="Calibri"/>
          <w:b/>
          <w:bCs/>
          <w:sz w:val="28"/>
          <w:szCs w:val="28"/>
        </w:rPr>
      </w:pPr>
      <w:r w:rsidRPr="003E49FA">
        <w:rPr>
          <w:rFonts w:eastAsia="Calibri"/>
          <w:b/>
          <w:bCs/>
          <w:sz w:val="28"/>
          <w:szCs w:val="28"/>
        </w:rPr>
        <w:t xml:space="preserve">Государственная итоговая аттестация </w:t>
      </w:r>
    </w:p>
    <w:p w:rsidR="00902ED4" w:rsidRPr="003E49FA" w:rsidRDefault="00902ED4" w:rsidP="00E71EE3">
      <w:pPr>
        <w:widowControl/>
        <w:tabs>
          <w:tab w:val="left" w:pos="2609"/>
          <w:tab w:val="left" w:pos="4019"/>
          <w:tab w:val="left" w:pos="5675"/>
          <w:tab w:val="left" w:pos="6219"/>
          <w:tab w:val="left" w:pos="8345"/>
          <w:tab w:val="left" w:pos="9765"/>
        </w:tabs>
        <w:autoSpaceDE/>
        <w:autoSpaceDN/>
        <w:ind w:firstLine="567"/>
        <w:jc w:val="both"/>
        <w:outlineLvl w:val="1"/>
        <w:rPr>
          <w:rFonts w:eastAsia="Calibri"/>
          <w:b/>
          <w:bCs/>
          <w:sz w:val="28"/>
          <w:szCs w:val="28"/>
        </w:rPr>
      </w:pPr>
      <w:r w:rsidRPr="003E49FA">
        <w:rPr>
          <w:rFonts w:eastAsia="Calibri"/>
          <w:b/>
          <w:bCs/>
          <w:sz w:val="28"/>
          <w:szCs w:val="28"/>
        </w:rPr>
        <w:t>предмет по выбору «Основы права»</w:t>
      </w:r>
    </w:p>
    <w:p w:rsidR="00902ED4" w:rsidRPr="003E49FA" w:rsidRDefault="00902ED4" w:rsidP="00E71EE3">
      <w:pPr>
        <w:widowControl/>
        <w:tabs>
          <w:tab w:val="left" w:pos="2609"/>
          <w:tab w:val="left" w:pos="4019"/>
          <w:tab w:val="left" w:pos="5675"/>
          <w:tab w:val="left" w:pos="6219"/>
          <w:tab w:val="left" w:pos="8345"/>
          <w:tab w:val="left" w:pos="9765"/>
        </w:tabs>
        <w:autoSpaceDE/>
        <w:autoSpaceDN/>
        <w:spacing w:line="319" w:lineRule="exact"/>
        <w:ind w:firstLine="567"/>
        <w:jc w:val="both"/>
        <w:outlineLvl w:val="1"/>
        <w:rPr>
          <w:rFonts w:eastAsia="Calibri"/>
          <w:b/>
          <w:bCs/>
          <w:sz w:val="28"/>
          <w:szCs w:val="28"/>
        </w:rPr>
      </w:pPr>
      <w:r w:rsidRPr="003E49FA">
        <w:rPr>
          <w:rFonts w:eastAsia="Calibri"/>
          <w:b/>
          <w:sz w:val="28"/>
          <w:szCs w:val="28"/>
        </w:rPr>
        <w:tab/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1713"/>
        <w:gridCol w:w="2755"/>
        <w:gridCol w:w="1404"/>
        <w:gridCol w:w="1404"/>
        <w:gridCol w:w="1404"/>
        <w:gridCol w:w="1443"/>
      </w:tblGrid>
      <w:tr w:rsidR="00902ED4" w:rsidRPr="003E49FA" w:rsidTr="00E42C1A">
        <w:tc>
          <w:tcPr>
            <w:tcW w:w="567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№</w:t>
            </w:r>
          </w:p>
        </w:tc>
        <w:tc>
          <w:tcPr>
            <w:tcW w:w="1478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Количество учащихся</w:t>
            </w:r>
          </w:p>
        </w:tc>
        <w:tc>
          <w:tcPr>
            <w:tcW w:w="2755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ФИО учителя</w:t>
            </w:r>
          </w:p>
        </w:tc>
        <w:tc>
          <w:tcPr>
            <w:tcW w:w="1404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«5»</w:t>
            </w:r>
          </w:p>
        </w:tc>
        <w:tc>
          <w:tcPr>
            <w:tcW w:w="1404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«4»</w:t>
            </w:r>
          </w:p>
        </w:tc>
        <w:tc>
          <w:tcPr>
            <w:tcW w:w="1404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«3»</w:t>
            </w:r>
          </w:p>
        </w:tc>
        <w:tc>
          <w:tcPr>
            <w:tcW w:w="1443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E49FA">
              <w:rPr>
                <w:rFonts w:eastAsia="Calibri"/>
                <w:b/>
                <w:sz w:val="28"/>
                <w:szCs w:val="28"/>
              </w:rPr>
              <w:t>качество</w:t>
            </w:r>
          </w:p>
        </w:tc>
      </w:tr>
      <w:tr w:rsidR="00902ED4" w:rsidRPr="003E49FA" w:rsidTr="00E42C1A">
        <w:tc>
          <w:tcPr>
            <w:tcW w:w="567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478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2755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  <w:lang w:val="kk-KZ"/>
              </w:rPr>
            </w:pPr>
            <w:r w:rsidRPr="003E49FA">
              <w:rPr>
                <w:rFonts w:eastAsia="Calibri"/>
                <w:sz w:val="28"/>
                <w:szCs w:val="28"/>
                <w:lang w:val="kk-KZ"/>
              </w:rPr>
              <w:t>Нагметова И.Б.</w:t>
            </w:r>
          </w:p>
        </w:tc>
        <w:tc>
          <w:tcPr>
            <w:tcW w:w="1404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404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1404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443" w:type="dxa"/>
            <w:shd w:val="clear" w:color="auto" w:fill="auto"/>
          </w:tcPr>
          <w:p w:rsidR="00902ED4" w:rsidRPr="003E49FA" w:rsidRDefault="00902ED4" w:rsidP="00E71EE3">
            <w:pPr>
              <w:widowControl/>
              <w:autoSpaceDE/>
              <w:autoSpaceDN/>
              <w:spacing w:before="4" w:after="20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3E49FA">
              <w:rPr>
                <w:rFonts w:eastAsia="Calibri"/>
                <w:sz w:val="28"/>
                <w:szCs w:val="28"/>
              </w:rPr>
              <w:t>66,7%</w:t>
            </w:r>
          </w:p>
        </w:tc>
      </w:tr>
    </w:tbl>
    <w:p w:rsidR="00902ED4" w:rsidRPr="003E49FA" w:rsidRDefault="00902ED4" w:rsidP="00E71EE3">
      <w:pPr>
        <w:widowControl/>
        <w:shd w:val="clear" w:color="auto" w:fill="FFFFFF"/>
        <w:autoSpaceDE/>
        <w:autoSpaceDN/>
        <w:spacing w:after="200" w:line="294" w:lineRule="atLeast"/>
        <w:ind w:firstLine="567"/>
        <w:jc w:val="both"/>
        <w:rPr>
          <w:rFonts w:eastAsia="Calibri"/>
          <w:sz w:val="28"/>
          <w:szCs w:val="28"/>
        </w:rPr>
      </w:pPr>
      <w:r w:rsidRPr="003E49FA">
        <w:rPr>
          <w:rFonts w:eastAsia="Calibri"/>
          <w:sz w:val="28"/>
          <w:szCs w:val="28"/>
        </w:rPr>
        <w:t>Анализ результатов выполнения экзаменационной работы по русскому языку даёт основание утверждать, что учащиеся справились с заданиями, проверяющими уровень сформированности основных пред</w:t>
      </w:r>
      <w:r w:rsidR="003E49FA">
        <w:rPr>
          <w:rFonts w:eastAsia="Calibri"/>
          <w:sz w:val="28"/>
          <w:szCs w:val="28"/>
        </w:rPr>
        <w:t xml:space="preserve">метных компетенций, на хорошем </w:t>
      </w:r>
      <w:r w:rsidRPr="003E49FA">
        <w:rPr>
          <w:rFonts w:eastAsia="Calibri"/>
          <w:sz w:val="28"/>
          <w:szCs w:val="28"/>
        </w:rPr>
        <w:t xml:space="preserve">уровне. </w:t>
      </w:r>
      <w:r w:rsidRPr="003E49FA">
        <w:rPr>
          <w:rFonts w:eastAsia="Calibri"/>
          <w:sz w:val="28"/>
          <w:szCs w:val="28"/>
          <w:lang w:val="kk-KZ"/>
        </w:rPr>
        <w:t>Следует отметить хорошее качество знания по предметам физика, информатика, основы права, биология, английский язык.</w:t>
      </w:r>
    </w:p>
    <w:p w:rsidR="009C30C8" w:rsidRPr="003E49FA" w:rsidRDefault="009C30C8" w:rsidP="009C30C8">
      <w:pPr>
        <w:ind w:left="783" w:right="1092"/>
        <w:jc w:val="both"/>
        <w:rPr>
          <w:b/>
          <w:i/>
          <w:sz w:val="28"/>
        </w:rPr>
      </w:pPr>
      <w:r w:rsidRPr="003E49FA">
        <w:rPr>
          <w:b/>
          <w:i/>
          <w:sz w:val="28"/>
        </w:rPr>
        <w:t>7.2. Результаты тестирования по аттестации школы в разрезе 4, 9-х классов</w:t>
      </w:r>
    </w:p>
    <w:p w:rsidR="009C30C8" w:rsidRPr="003E49FA" w:rsidRDefault="009C30C8" w:rsidP="009C30C8">
      <w:pPr>
        <w:ind w:left="567" w:right="-1" w:firstLine="567"/>
        <w:jc w:val="both"/>
        <w:rPr>
          <w:sz w:val="28"/>
        </w:rPr>
      </w:pPr>
      <w:r w:rsidRPr="003E49FA">
        <w:rPr>
          <w:sz w:val="28"/>
        </w:rPr>
        <w:t>Всего участвовало 39 учащихся 4, 9-х классов, что составило 88,6% от запланированного числа участников (44 человека), том числе учащихся:</w:t>
      </w:r>
    </w:p>
    <w:p w:rsidR="009C30C8" w:rsidRPr="003E49FA" w:rsidRDefault="009C30C8" w:rsidP="009C30C8">
      <w:pPr>
        <w:ind w:left="567" w:right="-1" w:firstLine="567"/>
        <w:jc w:val="both"/>
        <w:rPr>
          <w:sz w:val="28"/>
        </w:rPr>
      </w:pPr>
      <w:r w:rsidRPr="003E49FA">
        <w:rPr>
          <w:sz w:val="28"/>
        </w:rPr>
        <w:t>4 классов – 20 (87%),</w:t>
      </w:r>
    </w:p>
    <w:p w:rsidR="009C30C8" w:rsidRPr="003E49FA" w:rsidRDefault="009C30C8" w:rsidP="009C30C8">
      <w:pPr>
        <w:ind w:left="567" w:right="-1" w:firstLine="567"/>
        <w:jc w:val="both"/>
        <w:rPr>
          <w:sz w:val="28"/>
        </w:rPr>
      </w:pPr>
      <w:r w:rsidRPr="003E49FA">
        <w:rPr>
          <w:sz w:val="28"/>
        </w:rPr>
        <w:t>9 классов – 19 (90,5 %)</w:t>
      </w:r>
    </w:p>
    <w:p w:rsidR="009C30C8" w:rsidRPr="003E49FA" w:rsidRDefault="009C30C8" w:rsidP="009C30C8">
      <w:pPr>
        <w:ind w:left="567" w:right="-1" w:firstLine="567"/>
        <w:jc w:val="both"/>
        <w:rPr>
          <w:sz w:val="28"/>
        </w:rPr>
      </w:pPr>
      <w:r w:rsidRPr="003E49FA">
        <w:rPr>
          <w:sz w:val="28"/>
        </w:rPr>
        <w:t xml:space="preserve">3 учащихся 4, 9 классов не принимали участие в </w:t>
      </w:r>
      <w:proofErr w:type="spellStart"/>
      <w:r w:rsidRPr="003E49FA">
        <w:rPr>
          <w:sz w:val="28"/>
        </w:rPr>
        <w:t>тестированиина</w:t>
      </w:r>
      <w:proofErr w:type="spellEnd"/>
      <w:r w:rsidRPr="003E49FA">
        <w:rPr>
          <w:sz w:val="28"/>
        </w:rPr>
        <w:t xml:space="preserve"> основании справки о состоянии здоровья и справки ПМПК.</w:t>
      </w:r>
    </w:p>
    <w:p w:rsidR="009C30C8" w:rsidRPr="003E49FA" w:rsidRDefault="009C30C8" w:rsidP="009C30C8">
      <w:pPr>
        <w:ind w:left="-993" w:right="-1"/>
        <w:jc w:val="both"/>
        <w:rPr>
          <w:sz w:val="28"/>
        </w:rPr>
      </w:pPr>
    </w:p>
    <w:p w:rsidR="009C30C8" w:rsidRPr="003E49FA" w:rsidRDefault="009C30C8" w:rsidP="00E71EE3">
      <w:pPr>
        <w:tabs>
          <w:tab w:val="left" w:pos="2596"/>
        </w:tabs>
        <w:jc w:val="both"/>
        <w:rPr>
          <w:sz w:val="28"/>
        </w:rPr>
        <w:sectPr w:rsidR="009C30C8" w:rsidRPr="003E49FA" w:rsidSect="00E71EE3">
          <w:headerReference w:type="default" r:id="rId110"/>
          <w:pgSz w:w="16840" w:h="11910" w:orient="landscape"/>
          <w:pgMar w:top="709" w:right="567" w:bottom="992" w:left="879" w:header="0" w:footer="697" w:gutter="0"/>
          <w:cols w:space="720"/>
        </w:sectPr>
      </w:pPr>
    </w:p>
    <w:p w:rsidR="00F64B45" w:rsidRPr="003E49FA" w:rsidRDefault="00F64B45" w:rsidP="00E71EE3">
      <w:pPr>
        <w:ind w:left="783" w:right="1092"/>
        <w:jc w:val="both"/>
        <w:rPr>
          <w:b/>
          <w:i/>
          <w:sz w:val="28"/>
        </w:rPr>
      </w:pPr>
    </w:p>
    <w:p w:rsidR="009C30C8" w:rsidRDefault="009C30C8" w:rsidP="00E71EE3">
      <w:pPr>
        <w:ind w:left="783" w:right="1092"/>
        <w:jc w:val="both"/>
        <w:rPr>
          <w:b/>
          <w:i/>
          <w:sz w:val="28"/>
          <w:highlight w:val="cyan"/>
        </w:rPr>
      </w:pPr>
    </w:p>
    <w:tbl>
      <w:tblPr>
        <w:tblpPr w:leftFromText="180" w:rightFromText="180" w:horzAnchor="page" w:tblpX="1468" w:tblpY="240"/>
        <w:tblW w:w="13997" w:type="dxa"/>
        <w:tblLayout w:type="fixed"/>
        <w:tblLook w:val="0000" w:firstRow="0" w:lastRow="0" w:firstColumn="0" w:lastColumn="0" w:noHBand="0" w:noVBand="0"/>
      </w:tblPr>
      <w:tblGrid>
        <w:gridCol w:w="1002"/>
        <w:gridCol w:w="1032"/>
        <w:gridCol w:w="2469"/>
        <w:gridCol w:w="1842"/>
        <w:gridCol w:w="1701"/>
        <w:gridCol w:w="1418"/>
        <w:gridCol w:w="1417"/>
        <w:gridCol w:w="650"/>
        <w:gridCol w:w="1008"/>
        <w:gridCol w:w="1458"/>
      </w:tblGrid>
      <w:tr w:rsidR="005F791E" w:rsidRPr="00B16C23" w:rsidTr="009C30C8">
        <w:trPr>
          <w:trHeight w:val="290"/>
        </w:trPr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5F791E" w:rsidRPr="00B16C23" w:rsidRDefault="005F791E" w:rsidP="00F64B45">
            <w:pPr>
              <w:widowControl/>
              <w:adjustRightInd w:val="0"/>
              <w:jc w:val="both"/>
              <w:rPr>
                <w:rFonts w:ascii="Calibri" w:eastAsiaTheme="minorHAnsi" w:hAnsi="Calibri" w:cs="Calibri"/>
                <w:color w:val="000000"/>
                <w:highlight w:val="cyan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5F791E" w:rsidRPr="00B16C23" w:rsidRDefault="005F791E" w:rsidP="00F64B45">
            <w:pPr>
              <w:widowControl/>
              <w:adjustRightInd w:val="0"/>
              <w:jc w:val="both"/>
              <w:rPr>
                <w:rFonts w:ascii="Calibri" w:eastAsiaTheme="minorHAnsi" w:hAnsi="Calibri" w:cs="Calibri"/>
                <w:color w:val="000000"/>
                <w:highlight w:val="cyan"/>
              </w:rPr>
            </w:pP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5F791E" w:rsidRPr="00B16C23" w:rsidRDefault="005F791E" w:rsidP="00F64B45">
            <w:pPr>
              <w:widowControl/>
              <w:adjustRightInd w:val="0"/>
              <w:jc w:val="both"/>
              <w:rPr>
                <w:rFonts w:ascii="Calibri" w:eastAsiaTheme="minorHAnsi" w:hAnsi="Calibri" w:cs="Calibri"/>
                <w:color w:val="000000"/>
                <w:highlight w:val="cyan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:rsidR="005F791E" w:rsidRPr="00B16C23" w:rsidRDefault="005F791E" w:rsidP="00F64B45">
            <w:pPr>
              <w:widowControl/>
              <w:adjustRightInd w:val="0"/>
              <w:jc w:val="both"/>
              <w:rPr>
                <w:rFonts w:ascii="Calibri" w:eastAsiaTheme="minorHAnsi" w:hAnsi="Calibri" w:cs="Calibri"/>
                <w:color w:val="000000"/>
                <w:highlight w:val="cya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5F791E" w:rsidRPr="00B16C23" w:rsidRDefault="005F791E" w:rsidP="00F64B45">
            <w:pPr>
              <w:widowControl/>
              <w:adjustRightInd w:val="0"/>
              <w:jc w:val="both"/>
              <w:rPr>
                <w:rFonts w:ascii="Calibri" w:eastAsiaTheme="minorHAnsi" w:hAnsi="Calibri" w:cs="Calibri"/>
                <w:color w:val="000000"/>
                <w:highlight w:val="cy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5F791E" w:rsidRPr="00B16C23" w:rsidRDefault="005F791E" w:rsidP="00F64B45">
            <w:pPr>
              <w:widowControl/>
              <w:adjustRightInd w:val="0"/>
              <w:jc w:val="both"/>
              <w:rPr>
                <w:rFonts w:ascii="Calibri" w:eastAsiaTheme="minorHAnsi" w:hAnsi="Calibri" w:cs="Calibri"/>
                <w:color w:val="000000"/>
                <w:highlight w:val="cy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F791E" w:rsidRPr="00B16C23" w:rsidRDefault="005F791E" w:rsidP="00F64B45">
            <w:pPr>
              <w:widowControl/>
              <w:adjustRightInd w:val="0"/>
              <w:jc w:val="both"/>
              <w:rPr>
                <w:rFonts w:ascii="Calibri" w:eastAsiaTheme="minorHAnsi" w:hAnsi="Calibri" w:cs="Calibri"/>
                <w:color w:val="000000"/>
                <w:highlight w:val="cyan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:rsidR="005F791E" w:rsidRPr="00B16C23" w:rsidRDefault="005F791E" w:rsidP="00F64B45">
            <w:pPr>
              <w:widowControl/>
              <w:adjustRightInd w:val="0"/>
              <w:jc w:val="both"/>
              <w:rPr>
                <w:rFonts w:ascii="Calibri" w:eastAsiaTheme="minorHAnsi" w:hAnsi="Calibri" w:cs="Calibri"/>
                <w:color w:val="000000"/>
                <w:highlight w:val="cyan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5F791E" w:rsidRPr="00B16C23" w:rsidRDefault="005F791E" w:rsidP="00F64B45">
            <w:pPr>
              <w:widowControl/>
              <w:adjustRightInd w:val="0"/>
              <w:jc w:val="both"/>
              <w:rPr>
                <w:rFonts w:ascii="Calibri" w:eastAsiaTheme="minorHAnsi" w:hAnsi="Calibri" w:cs="Calibri"/>
                <w:color w:val="000000"/>
                <w:highlight w:val="cyan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5F791E" w:rsidRPr="00B16C23" w:rsidRDefault="005F791E" w:rsidP="00F64B45">
            <w:pPr>
              <w:widowControl/>
              <w:adjustRightInd w:val="0"/>
              <w:jc w:val="both"/>
              <w:rPr>
                <w:rFonts w:ascii="Calibri" w:eastAsiaTheme="minorHAnsi" w:hAnsi="Calibri" w:cs="Calibri"/>
                <w:color w:val="000000"/>
                <w:highlight w:val="cyan"/>
              </w:rPr>
            </w:pPr>
          </w:p>
        </w:tc>
      </w:tr>
      <w:tr w:rsidR="005F791E" w:rsidRPr="00B16C23" w:rsidTr="009C30C8">
        <w:trPr>
          <w:trHeight w:val="1234"/>
        </w:trPr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F791E" w:rsidRPr="003E49FA" w:rsidRDefault="005F791E" w:rsidP="00F64B45">
            <w:pPr>
              <w:widowControl/>
              <w:adjustRightInd w:val="0"/>
              <w:jc w:val="both"/>
              <w:rPr>
                <w:rFonts w:eastAsiaTheme="minorHAnsi"/>
                <w:b/>
                <w:bCs/>
                <w:color w:val="000000"/>
                <w:sz w:val="28"/>
                <w:szCs w:val="28"/>
              </w:rPr>
            </w:pPr>
            <w:r w:rsidRPr="003E49FA">
              <w:rPr>
                <w:rFonts w:eastAsiaTheme="minorHAnsi"/>
                <w:b/>
                <w:b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F791E" w:rsidRPr="003E49FA" w:rsidRDefault="005F791E" w:rsidP="00F64B45">
            <w:pPr>
              <w:widowControl/>
              <w:adjustRightInd w:val="0"/>
              <w:jc w:val="both"/>
              <w:rPr>
                <w:rFonts w:eastAsiaTheme="minorHAnsi"/>
                <w:b/>
                <w:bCs/>
                <w:color w:val="000000"/>
                <w:sz w:val="28"/>
                <w:szCs w:val="28"/>
              </w:rPr>
            </w:pPr>
            <w:r w:rsidRPr="003E49FA">
              <w:rPr>
                <w:rFonts w:eastAsiaTheme="minorHAnsi"/>
                <w:b/>
                <w:bCs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2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F791E" w:rsidRPr="003E49FA" w:rsidRDefault="005F791E" w:rsidP="00F64B45">
            <w:pPr>
              <w:widowControl/>
              <w:adjustRightInd w:val="0"/>
              <w:jc w:val="both"/>
              <w:rPr>
                <w:rFonts w:eastAsiaTheme="minorHAnsi"/>
                <w:b/>
                <w:bCs/>
                <w:color w:val="000000"/>
                <w:sz w:val="28"/>
                <w:szCs w:val="28"/>
              </w:rPr>
            </w:pPr>
            <w:r w:rsidRPr="003E49FA">
              <w:rPr>
                <w:rFonts w:eastAsiaTheme="minorHAnsi"/>
                <w:b/>
                <w:bCs/>
                <w:color w:val="000000"/>
                <w:sz w:val="28"/>
                <w:szCs w:val="28"/>
              </w:rPr>
              <w:t>К-во учащихся по списку в журнале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F791E" w:rsidRPr="003E49FA" w:rsidRDefault="005F791E" w:rsidP="00F64B45">
            <w:pPr>
              <w:widowControl/>
              <w:adjustRightInd w:val="0"/>
              <w:jc w:val="both"/>
              <w:rPr>
                <w:rFonts w:eastAsiaTheme="minorHAnsi"/>
                <w:b/>
                <w:bCs/>
                <w:color w:val="000000"/>
                <w:sz w:val="28"/>
                <w:szCs w:val="28"/>
              </w:rPr>
            </w:pPr>
            <w:r w:rsidRPr="003E49FA">
              <w:rPr>
                <w:rFonts w:eastAsiaTheme="minorHAnsi"/>
                <w:b/>
                <w:bCs/>
                <w:color w:val="000000"/>
                <w:sz w:val="28"/>
                <w:szCs w:val="28"/>
              </w:rPr>
              <w:t xml:space="preserve">К-во учащихся, </w:t>
            </w:r>
            <w:proofErr w:type="spellStart"/>
            <w:r w:rsidRPr="003E49FA">
              <w:rPr>
                <w:rFonts w:eastAsiaTheme="minorHAnsi"/>
                <w:b/>
                <w:bCs/>
                <w:color w:val="000000"/>
                <w:sz w:val="28"/>
                <w:szCs w:val="28"/>
              </w:rPr>
              <w:t>присутств</w:t>
            </w:r>
            <w:proofErr w:type="spellEnd"/>
            <w:r w:rsidRPr="003E49FA">
              <w:rPr>
                <w:rFonts w:eastAsiaTheme="minorHAnsi"/>
                <w:b/>
                <w:bCs/>
                <w:color w:val="000000"/>
                <w:sz w:val="28"/>
                <w:szCs w:val="28"/>
              </w:rPr>
              <w:t>. факт.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F791E" w:rsidRPr="003E49FA" w:rsidRDefault="005F791E" w:rsidP="00F64B45">
            <w:pPr>
              <w:widowControl/>
              <w:adjustRightInd w:val="0"/>
              <w:jc w:val="both"/>
              <w:rPr>
                <w:rFonts w:eastAsiaTheme="minorHAnsi"/>
                <w:b/>
                <w:bCs/>
                <w:color w:val="000000"/>
                <w:sz w:val="28"/>
                <w:szCs w:val="28"/>
              </w:rPr>
            </w:pPr>
            <w:r w:rsidRPr="003E49FA">
              <w:rPr>
                <w:rFonts w:eastAsiaTheme="minorHAnsi"/>
                <w:b/>
                <w:bCs/>
                <w:color w:val="000000"/>
                <w:sz w:val="28"/>
                <w:szCs w:val="28"/>
              </w:rPr>
              <w:t>К-во оценок "5"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F791E" w:rsidRPr="003E49FA" w:rsidRDefault="005F791E" w:rsidP="00F64B45">
            <w:pPr>
              <w:widowControl/>
              <w:adjustRightInd w:val="0"/>
              <w:jc w:val="both"/>
              <w:rPr>
                <w:rFonts w:eastAsiaTheme="minorHAnsi"/>
                <w:b/>
                <w:bCs/>
                <w:color w:val="000000"/>
                <w:sz w:val="28"/>
                <w:szCs w:val="28"/>
              </w:rPr>
            </w:pPr>
            <w:r w:rsidRPr="003E49FA">
              <w:rPr>
                <w:rFonts w:eastAsiaTheme="minorHAnsi"/>
                <w:b/>
                <w:bCs/>
                <w:color w:val="000000"/>
                <w:sz w:val="28"/>
                <w:szCs w:val="28"/>
              </w:rPr>
              <w:t>К-во оценок "4"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F791E" w:rsidRPr="003E49FA" w:rsidRDefault="005F791E" w:rsidP="00F64B45">
            <w:pPr>
              <w:widowControl/>
              <w:adjustRightInd w:val="0"/>
              <w:jc w:val="both"/>
              <w:rPr>
                <w:rFonts w:eastAsiaTheme="minorHAnsi"/>
                <w:b/>
                <w:bCs/>
                <w:color w:val="000000"/>
                <w:sz w:val="28"/>
                <w:szCs w:val="28"/>
              </w:rPr>
            </w:pPr>
            <w:r w:rsidRPr="003E49FA">
              <w:rPr>
                <w:rFonts w:eastAsiaTheme="minorHAnsi"/>
                <w:b/>
                <w:bCs/>
                <w:color w:val="000000"/>
                <w:sz w:val="28"/>
                <w:szCs w:val="28"/>
              </w:rPr>
              <w:t xml:space="preserve">К-во </w:t>
            </w:r>
            <w:proofErr w:type="spellStart"/>
            <w:r w:rsidRPr="003E49FA">
              <w:rPr>
                <w:rFonts w:eastAsiaTheme="minorHAnsi"/>
                <w:b/>
                <w:bCs/>
                <w:color w:val="000000"/>
                <w:sz w:val="28"/>
                <w:szCs w:val="28"/>
              </w:rPr>
              <w:t>оце</w:t>
            </w:r>
            <w:proofErr w:type="spellEnd"/>
            <w:r w:rsidRPr="003E49FA">
              <w:rPr>
                <w:rFonts w:eastAsiaTheme="minorHAnsi"/>
                <w:b/>
                <w:bCs/>
                <w:color w:val="000000"/>
                <w:sz w:val="28"/>
                <w:szCs w:val="28"/>
              </w:rPr>
              <w:t xml:space="preserve"> нок "3"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F791E" w:rsidRPr="003E49FA" w:rsidRDefault="005F791E" w:rsidP="00F64B45">
            <w:pPr>
              <w:widowControl/>
              <w:adjustRightInd w:val="0"/>
              <w:jc w:val="both"/>
              <w:rPr>
                <w:rFonts w:eastAsiaTheme="minorHAnsi"/>
                <w:b/>
                <w:bCs/>
                <w:color w:val="000000"/>
                <w:sz w:val="28"/>
                <w:szCs w:val="28"/>
              </w:rPr>
            </w:pPr>
            <w:r w:rsidRPr="003E49FA">
              <w:rPr>
                <w:rFonts w:eastAsiaTheme="minorHAnsi"/>
                <w:b/>
                <w:bCs/>
                <w:color w:val="000000"/>
                <w:sz w:val="28"/>
                <w:szCs w:val="28"/>
              </w:rPr>
              <w:t>К-во оценок "2"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F791E" w:rsidRPr="003E49FA" w:rsidRDefault="005F791E" w:rsidP="00F64B45">
            <w:pPr>
              <w:widowControl/>
              <w:adjustRightInd w:val="0"/>
              <w:jc w:val="both"/>
              <w:rPr>
                <w:rFonts w:eastAsiaTheme="minorHAnsi"/>
                <w:b/>
                <w:bCs/>
                <w:color w:val="000000"/>
                <w:sz w:val="28"/>
                <w:szCs w:val="28"/>
              </w:rPr>
            </w:pPr>
            <w:r w:rsidRPr="003E49FA">
              <w:rPr>
                <w:rFonts w:eastAsiaTheme="minorHAnsi"/>
                <w:b/>
                <w:bCs/>
                <w:color w:val="000000"/>
                <w:sz w:val="28"/>
                <w:szCs w:val="28"/>
              </w:rPr>
              <w:t>Средний балл</w:t>
            </w: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F791E" w:rsidRPr="003E49FA" w:rsidRDefault="005F791E" w:rsidP="00F64B45">
            <w:pPr>
              <w:widowControl/>
              <w:adjustRightInd w:val="0"/>
              <w:jc w:val="both"/>
              <w:rPr>
                <w:rFonts w:eastAsiaTheme="minorHAnsi"/>
                <w:b/>
                <w:bCs/>
                <w:color w:val="000000"/>
                <w:sz w:val="28"/>
                <w:szCs w:val="28"/>
              </w:rPr>
            </w:pPr>
            <w:r w:rsidRPr="003E49FA">
              <w:rPr>
                <w:rFonts w:eastAsiaTheme="minorHAnsi"/>
                <w:b/>
                <w:bCs/>
                <w:color w:val="000000"/>
                <w:sz w:val="28"/>
                <w:szCs w:val="28"/>
              </w:rPr>
              <w:t xml:space="preserve">% положительных </w:t>
            </w:r>
            <w:proofErr w:type="spellStart"/>
            <w:r w:rsidRPr="003E49FA">
              <w:rPr>
                <w:rFonts w:eastAsiaTheme="minorHAnsi"/>
                <w:b/>
                <w:bCs/>
                <w:color w:val="000000"/>
                <w:sz w:val="28"/>
                <w:szCs w:val="28"/>
              </w:rPr>
              <w:t>оцен</w:t>
            </w:r>
            <w:proofErr w:type="spellEnd"/>
          </w:p>
        </w:tc>
      </w:tr>
      <w:tr w:rsidR="005F791E" w:rsidRPr="00B16C23" w:rsidTr="009C30C8">
        <w:trPr>
          <w:trHeight w:val="290"/>
        </w:trPr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791E" w:rsidRPr="003E49FA" w:rsidRDefault="005F791E" w:rsidP="00F64B45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3E49FA">
              <w:rPr>
                <w:rFonts w:eastAsiaTheme="minorHAns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791E" w:rsidRPr="003E49FA" w:rsidRDefault="005F791E" w:rsidP="00F64B45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3E49FA">
              <w:rPr>
                <w:rFonts w:eastAsiaTheme="minorHAnsi"/>
                <w:color w:val="000000"/>
                <w:sz w:val="28"/>
                <w:szCs w:val="28"/>
              </w:rPr>
              <w:t>4 «А»</w:t>
            </w:r>
          </w:p>
        </w:tc>
        <w:tc>
          <w:tcPr>
            <w:tcW w:w="2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791E" w:rsidRPr="003E49FA" w:rsidRDefault="00B16C23" w:rsidP="00F64B45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3E49FA">
              <w:rPr>
                <w:rFonts w:eastAsiaTheme="minorHAnsi"/>
                <w:color w:val="000000"/>
                <w:sz w:val="28"/>
                <w:szCs w:val="28"/>
              </w:rPr>
              <w:t>23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791E" w:rsidRPr="003E49FA" w:rsidRDefault="00B16C23" w:rsidP="00F64B45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3E49FA">
              <w:rPr>
                <w:rFonts w:eastAsiaTheme="minorHAnsi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791E" w:rsidRPr="003E49FA" w:rsidRDefault="005F791E" w:rsidP="00F64B45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791E" w:rsidRPr="003E49FA" w:rsidRDefault="005F791E" w:rsidP="00F64B45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791E" w:rsidRPr="003E49FA" w:rsidRDefault="005F791E" w:rsidP="00F64B45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791E" w:rsidRPr="003E49FA" w:rsidRDefault="005F791E" w:rsidP="00F64B45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791E" w:rsidRPr="003E49FA" w:rsidRDefault="00B16C23" w:rsidP="00F64B45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3E49FA">
              <w:rPr>
                <w:rFonts w:eastAsiaTheme="minorHAnsi"/>
                <w:color w:val="000000"/>
                <w:sz w:val="28"/>
                <w:szCs w:val="28"/>
              </w:rPr>
              <w:t>23,1</w:t>
            </w: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791E" w:rsidRPr="003E49FA" w:rsidRDefault="005F791E" w:rsidP="00F64B45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</w:tc>
      </w:tr>
      <w:tr w:rsidR="005F791E" w:rsidRPr="00B16C23" w:rsidTr="009C30C8">
        <w:trPr>
          <w:trHeight w:val="290"/>
        </w:trPr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791E" w:rsidRPr="003E49FA" w:rsidRDefault="005F791E" w:rsidP="00F64B45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3E49FA">
              <w:rPr>
                <w:rFonts w:eastAsiaTheme="minorHAnsi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791E" w:rsidRPr="003E49FA" w:rsidRDefault="005F791E" w:rsidP="00F64B45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3E49FA">
              <w:rPr>
                <w:rFonts w:eastAsiaTheme="minorHAnsi"/>
                <w:color w:val="000000"/>
                <w:sz w:val="28"/>
                <w:szCs w:val="28"/>
              </w:rPr>
              <w:t>9 «А»</w:t>
            </w:r>
          </w:p>
        </w:tc>
        <w:tc>
          <w:tcPr>
            <w:tcW w:w="2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791E" w:rsidRPr="003E49FA" w:rsidRDefault="005F791E" w:rsidP="00F64B45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3E49FA">
              <w:rPr>
                <w:rFonts w:eastAsiaTheme="minorHAnsi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791E" w:rsidRPr="003E49FA" w:rsidRDefault="00B16C23" w:rsidP="00F64B45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3E49FA">
              <w:rPr>
                <w:rFonts w:eastAsiaTheme="minorHAnsi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791E" w:rsidRPr="003E49FA" w:rsidRDefault="005F791E" w:rsidP="00F64B45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791E" w:rsidRPr="003E49FA" w:rsidRDefault="005F791E" w:rsidP="00F64B45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791E" w:rsidRPr="003E49FA" w:rsidRDefault="005F791E" w:rsidP="00F64B45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791E" w:rsidRPr="003E49FA" w:rsidRDefault="005F791E" w:rsidP="00F64B45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791E" w:rsidRPr="003E49FA" w:rsidRDefault="00B16C23" w:rsidP="00F64B45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3E49FA">
              <w:rPr>
                <w:rFonts w:eastAsiaTheme="minorHAnsi"/>
                <w:color w:val="000000"/>
                <w:sz w:val="28"/>
                <w:szCs w:val="28"/>
              </w:rPr>
              <w:t>19,47</w:t>
            </w: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791E" w:rsidRPr="003E49FA" w:rsidRDefault="005F791E" w:rsidP="00F64B45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</w:tc>
      </w:tr>
      <w:tr w:rsidR="005F791E" w:rsidTr="009C30C8">
        <w:trPr>
          <w:trHeight w:val="290"/>
        </w:trPr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791E" w:rsidRPr="003E49FA" w:rsidRDefault="005F791E" w:rsidP="00F64B45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791E" w:rsidRPr="003E49FA" w:rsidRDefault="005F791E" w:rsidP="00F64B45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3E49FA">
              <w:rPr>
                <w:rFonts w:eastAsiaTheme="minorHAnsi"/>
                <w:color w:val="000000"/>
                <w:sz w:val="28"/>
                <w:szCs w:val="28"/>
              </w:rPr>
              <w:t>2</w:t>
            </w:r>
          </w:p>
        </w:tc>
        <w:tc>
          <w:tcPr>
            <w:tcW w:w="2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791E" w:rsidRPr="003E49FA" w:rsidRDefault="005F791E" w:rsidP="00F64B45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791E" w:rsidRPr="003E49FA" w:rsidRDefault="005F791E" w:rsidP="00F64B45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791E" w:rsidRPr="003E49FA" w:rsidRDefault="005F791E" w:rsidP="00F64B45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791E" w:rsidRPr="003E49FA" w:rsidRDefault="005F791E" w:rsidP="00F64B45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791E" w:rsidRPr="003E49FA" w:rsidRDefault="005F791E" w:rsidP="00F64B45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791E" w:rsidRPr="003E49FA" w:rsidRDefault="005F791E" w:rsidP="00F64B45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791E" w:rsidRPr="003E49FA" w:rsidRDefault="005F791E" w:rsidP="00F64B45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791E" w:rsidRPr="003E49FA" w:rsidRDefault="005F791E" w:rsidP="00F64B45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</w:tc>
      </w:tr>
      <w:tr w:rsidR="005F791E" w:rsidTr="009C30C8">
        <w:trPr>
          <w:trHeight w:val="290"/>
        </w:trPr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5F791E" w:rsidRDefault="005F791E" w:rsidP="00F64B45">
            <w:pPr>
              <w:widowControl/>
              <w:adjustRightInd w:val="0"/>
              <w:jc w:val="both"/>
              <w:rPr>
                <w:rFonts w:ascii="Calibri" w:eastAsiaTheme="minorHAnsi" w:hAnsi="Calibri" w:cs="Calibri"/>
                <w:color w:val="00000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5F791E" w:rsidRDefault="005F791E" w:rsidP="00F64B45">
            <w:pPr>
              <w:widowControl/>
              <w:adjustRightInd w:val="0"/>
              <w:jc w:val="both"/>
              <w:rPr>
                <w:rFonts w:ascii="Calibri" w:eastAsiaTheme="minorHAnsi" w:hAnsi="Calibri" w:cs="Calibri"/>
                <w:color w:val="000000"/>
              </w:rPr>
            </w:pP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5F791E" w:rsidRDefault="005F791E" w:rsidP="00F64B45">
            <w:pPr>
              <w:widowControl/>
              <w:adjustRightInd w:val="0"/>
              <w:jc w:val="both"/>
              <w:rPr>
                <w:rFonts w:ascii="Calibri" w:eastAsiaTheme="minorHAnsi" w:hAnsi="Calibri" w:cs="Calibri"/>
                <w:color w:val="00000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:rsidR="005F791E" w:rsidRDefault="005F791E" w:rsidP="00F64B45">
            <w:pPr>
              <w:widowControl/>
              <w:adjustRightInd w:val="0"/>
              <w:jc w:val="both"/>
              <w:rPr>
                <w:rFonts w:ascii="Calibri" w:eastAsiaTheme="minorHAns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5F791E" w:rsidRDefault="005F791E" w:rsidP="00F64B45">
            <w:pPr>
              <w:widowControl/>
              <w:adjustRightInd w:val="0"/>
              <w:jc w:val="both"/>
              <w:rPr>
                <w:rFonts w:ascii="Calibri" w:eastAsiaTheme="minorHAnsi" w:hAnsi="Calibri" w:cs="Calibri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5F791E" w:rsidRDefault="005F791E" w:rsidP="00F64B45">
            <w:pPr>
              <w:widowControl/>
              <w:adjustRightInd w:val="0"/>
              <w:jc w:val="both"/>
              <w:rPr>
                <w:rFonts w:ascii="Calibri" w:eastAsiaTheme="minorHAnsi" w:hAnsi="Calibri" w:cs="Calibri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F791E" w:rsidRDefault="005F791E" w:rsidP="00F64B45">
            <w:pPr>
              <w:widowControl/>
              <w:adjustRightInd w:val="0"/>
              <w:jc w:val="both"/>
              <w:rPr>
                <w:rFonts w:ascii="Calibri" w:eastAsiaTheme="minorHAnsi" w:hAnsi="Calibri" w:cs="Calibri"/>
                <w:color w:val="00000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:rsidR="005F791E" w:rsidRDefault="005F791E" w:rsidP="00F64B45">
            <w:pPr>
              <w:widowControl/>
              <w:adjustRightInd w:val="0"/>
              <w:jc w:val="both"/>
              <w:rPr>
                <w:rFonts w:ascii="Calibri" w:eastAsiaTheme="minorHAnsi" w:hAnsi="Calibri" w:cs="Calibri"/>
                <w:color w:val="000000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5F791E" w:rsidRDefault="005F791E" w:rsidP="00F64B45">
            <w:pPr>
              <w:widowControl/>
              <w:adjustRightInd w:val="0"/>
              <w:jc w:val="both"/>
              <w:rPr>
                <w:rFonts w:ascii="Calibri" w:eastAsiaTheme="minorHAnsi" w:hAnsi="Calibri" w:cs="Calibri"/>
                <w:color w:val="000000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5F791E" w:rsidRDefault="005F791E" w:rsidP="00F64B45">
            <w:pPr>
              <w:widowControl/>
              <w:adjustRightInd w:val="0"/>
              <w:jc w:val="both"/>
              <w:rPr>
                <w:rFonts w:ascii="Calibri" w:eastAsiaTheme="minorHAnsi" w:hAnsi="Calibri" w:cs="Calibri"/>
                <w:color w:val="000000"/>
              </w:rPr>
            </w:pPr>
          </w:p>
        </w:tc>
      </w:tr>
    </w:tbl>
    <w:p w:rsidR="00A55985" w:rsidRDefault="00A55985" w:rsidP="00E71EE3">
      <w:pPr>
        <w:ind w:left="-993" w:right="-1"/>
        <w:jc w:val="both"/>
        <w:rPr>
          <w:sz w:val="32"/>
        </w:rPr>
      </w:pPr>
    </w:p>
    <w:p w:rsidR="00475DCE" w:rsidRDefault="00475DCE" w:rsidP="00E71EE3">
      <w:pPr>
        <w:ind w:left="783" w:right="1092"/>
        <w:jc w:val="both"/>
        <w:rPr>
          <w:sz w:val="32"/>
        </w:rPr>
      </w:pPr>
    </w:p>
    <w:p w:rsidR="00475DCE" w:rsidRPr="00FE3AD6" w:rsidRDefault="00A5262E" w:rsidP="009C30C8">
      <w:pPr>
        <w:ind w:left="709" w:right="-1"/>
        <w:jc w:val="both"/>
        <w:rPr>
          <w:b/>
          <w:i/>
          <w:sz w:val="28"/>
          <w:highlight w:val="yellow"/>
        </w:rPr>
      </w:pPr>
      <w:r w:rsidRPr="00FE3AD6">
        <w:rPr>
          <w:b/>
          <w:i/>
          <w:sz w:val="28"/>
          <w:highlight w:val="yellow"/>
        </w:rPr>
        <w:t>8. Опрос участников образовательного процесса и других респондентов</w:t>
      </w:r>
      <w:r w:rsidR="003E49FA">
        <w:rPr>
          <w:b/>
          <w:i/>
          <w:sz w:val="28"/>
          <w:highlight w:val="yellow"/>
        </w:rPr>
        <w:t xml:space="preserve"> (школа таких данных не имеет)</w:t>
      </w:r>
    </w:p>
    <w:p w:rsidR="009C30C8" w:rsidRDefault="009C30C8" w:rsidP="009C30C8">
      <w:pPr>
        <w:ind w:left="709" w:right="1092"/>
        <w:jc w:val="both"/>
        <w:rPr>
          <w:sz w:val="32"/>
        </w:rPr>
      </w:pPr>
    </w:p>
    <w:p w:rsidR="009C30C8" w:rsidRDefault="009C30C8" w:rsidP="009C30C8">
      <w:pPr>
        <w:ind w:left="709" w:right="1092"/>
        <w:jc w:val="both"/>
        <w:rPr>
          <w:sz w:val="32"/>
        </w:rPr>
      </w:pPr>
    </w:p>
    <w:p w:rsidR="009C30C8" w:rsidRDefault="009C30C8" w:rsidP="009C30C8">
      <w:pPr>
        <w:ind w:left="709" w:right="1092"/>
        <w:jc w:val="both"/>
        <w:rPr>
          <w:sz w:val="32"/>
        </w:rPr>
      </w:pPr>
    </w:p>
    <w:p w:rsidR="00475DCE" w:rsidRDefault="00475DCE" w:rsidP="009C30C8">
      <w:pPr>
        <w:ind w:left="709"/>
        <w:jc w:val="both"/>
      </w:pPr>
    </w:p>
    <w:p w:rsidR="008A1D45" w:rsidRPr="009B396F" w:rsidRDefault="008A1D45" w:rsidP="009B396F">
      <w:pPr>
        <w:jc w:val="both"/>
      </w:pPr>
    </w:p>
    <w:p w:rsidR="00D6096E" w:rsidRDefault="00D6096E" w:rsidP="00E71EE3">
      <w:pPr>
        <w:spacing w:before="215" w:line="364" w:lineRule="exact"/>
        <w:ind w:left="2466" w:right="2773"/>
        <w:jc w:val="both"/>
        <w:rPr>
          <w:b/>
          <w:sz w:val="32"/>
        </w:rPr>
      </w:pPr>
    </w:p>
    <w:p w:rsidR="00D6096E" w:rsidRDefault="00D6096E" w:rsidP="00E71EE3">
      <w:pPr>
        <w:spacing w:before="215" w:line="364" w:lineRule="exact"/>
        <w:ind w:left="2466" w:right="2773"/>
        <w:jc w:val="both"/>
        <w:rPr>
          <w:b/>
          <w:sz w:val="32"/>
        </w:rPr>
      </w:pPr>
    </w:p>
    <w:p w:rsidR="00D6096E" w:rsidRDefault="00D6096E" w:rsidP="00E71EE3">
      <w:pPr>
        <w:spacing w:before="215" w:line="364" w:lineRule="exact"/>
        <w:ind w:left="2466" w:right="2773"/>
        <w:jc w:val="both"/>
        <w:rPr>
          <w:b/>
          <w:sz w:val="32"/>
        </w:rPr>
      </w:pPr>
    </w:p>
    <w:p w:rsidR="00D6096E" w:rsidRDefault="00D6096E" w:rsidP="00E71EE3">
      <w:pPr>
        <w:spacing w:before="215" w:line="364" w:lineRule="exact"/>
        <w:ind w:left="2466" w:right="2773"/>
        <w:jc w:val="both"/>
        <w:rPr>
          <w:b/>
          <w:sz w:val="32"/>
        </w:rPr>
      </w:pPr>
    </w:p>
    <w:p w:rsidR="00D6096E" w:rsidRDefault="00D6096E" w:rsidP="00E71EE3">
      <w:pPr>
        <w:spacing w:before="215" w:line="364" w:lineRule="exact"/>
        <w:ind w:left="2466" w:right="2773"/>
        <w:jc w:val="both"/>
        <w:rPr>
          <w:b/>
          <w:sz w:val="32"/>
        </w:rPr>
      </w:pPr>
    </w:p>
    <w:p w:rsidR="00D6096E" w:rsidRDefault="00D6096E" w:rsidP="00E71EE3">
      <w:pPr>
        <w:spacing w:before="215" w:line="364" w:lineRule="exact"/>
        <w:ind w:left="2466" w:right="2773"/>
        <w:jc w:val="both"/>
        <w:rPr>
          <w:b/>
          <w:sz w:val="32"/>
        </w:rPr>
      </w:pPr>
    </w:p>
    <w:p w:rsidR="00D6096E" w:rsidRDefault="00D6096E" w:rsidP="00E71EE3">
      <w:pPr>
        <w:spacing w:before="215" w:line="364" w:lineRule="exact"/>
        <w:ind w:left="2466" w:right="2773"/>
        <w:jc w:val="both"/>
        <w:rPr>
          <w:b/>
          <w:sz w:val="32"/>
        </w:rPr>
      </w:pPr>
    </w:p>
    <w:p w:rsidR="00D6096E" w:rsidRDefault="00D6096E" w:rsidP="00E71EE3">
      <w:pPr>
        <w:spacing w:before="215" w:line="364" w:lineRule="exact"/>
        <w:ind w:left="2466" w:right="2773"/>
        <w:jc w:val="both"/>
        <w:rPr>
          <w:b/>
          <w:sz w:val="32"/>
        </w:rPr>
      </w:pPr>
    </w:p>
    <w:p w:rsidR="00D6096E" w:rsidRDefault="00D6096E" w:rsidP="00E71EE3">
      <w:pPr>
        <w:spacing w:before="215" w:line="364" w:lineRule="exact"/>
        <w:ind w:left="2466" w:right="2773"/>
        <w:jc w:val="both"/>
        <w:rPr>
          <w:b/>
          <w:sz w:val="32"/>
        </w:rPr>
      </w:pPr>
    </w:p>
    <w:p w:rsidR="00D6096E" w:rsidRDefault="00D6096E" w:rsidP="00E71EE3">
      <w:pPr>
        <w:spacing w:before="215" w:line="364" w:lineRule="exact"/>
        <w:ind w:left="2466" w:right="2773"/>
        <w:jc w:val="both"/>
        <w:rPr>
          <w:b/>
          <w:sz w:val="32"/>
        </w:rPr>
      </w:pPr>
    </w:p>
    <w:p w:rsidR="00D6096E" w:rsidRDefault="00D6096E" w:rsidP="00E71EE3">
      <w:pPr>
        <w:spacing w:before="215" w:line="364" w:lineRule="exact"/>
        <w:ind w:left="2466" w:right="2773"/>
        <w:jc w:val="both"/>
        <w:rPr>
          <w:b/>
          <w:sz w:val="32"/>
        </w:rPr>
      </w:pPr>
    </w:p>
    <w:p w:rsidR="008A1D45" w:rsidRPr="00CD7FEA" w:rsidRDefault="008A1D45" w:rsidP="00E71EE3">
      <w:pPr>
        <w:pStyle w:val="TableParagraph"/>
        <w:ind w:firstLine="720"/>
        <w:jc w:val="both"/>
        <w:rPr>
          <w:iCs/>
          <w:sz w:val="28"/>
          <w:szCs w:val="28"/>
        </w:rPr>
      </w:pPr>
    </w:p>
    <w:p w:rsidR="008A1D45" w:rsidRPr="00CD7FEA" w:rsidRDefault="008A1D45" w:rsidP="00E71EE3">
      <w:pPr>
        <w:pStyle w:val="TableParagraph"/>
        <w:ind w:firstLine="720"/>
        <w:jc w:val="both"/>
        <w:rPr>
          <w:iCs/>
          <w:sz w:val="28"/>
          <w:szCs w:val="28"/>
        </w:rPr>
      </w:pPr>
    </w:p>
    <w:p w:rsidR="008A1D45" w:rsidRPr="00CD7FEA" w:rsidRDefault="008A1D45" w:rsidP="00E71EE3">
      <w:pPr>
        <w:pStyle w:val="TableParagraph"/>
        <w:ind w:firstLine="720"/>
        <w:jc w:val="both"/>
        <w:rPr>
          <w:iCs/>
          <w:sz w:val="28"/>
          <w:szCs w:val="28"/>
        </w:rPr>
      </w:pPr>
    </w:p>
    <w:p w:rsidR="008A1D45" w:rsidRPr="00CD7FEA" w:rsidRDefault="008A1D45" w:rsidP="00E71EE3">
      <w:pPr>
        <w:pStyle w:val="TableParagraph"/>
        <w:ind w:firstLine="720"/>
        <w:jc w:val="both"/>
        <w:rPr>
          <w:iCs/>
          <w:sz w:val="28"/>
          <w:szCs w:val="28"/>
        </w:rPr>
      </w:pPr>
    </w:p>
    <w:p w:rsidR="008A1D45" w:rsidRPr="00CD7FEA" w:rsidRDefault="008A1D45" w:rsidP="00E71EE3">
      <w:pPr>
        <w:pStyle w:val="TableParagraph"/>
        <w:ind w:firstLine="720"/>
        <w:jc w:val="both"/>
        <w:rPr>
          <w:iCs/>
          <w:sz w:val="28"/>
          <w:szCs w:val="28"/>
        </w:rPr>
      </w:pPr>
    </w:p>
    <w:p w:rsidR="008A1D45" w:rsidRPr="00CD7FEA" w:rsidRDefault="008A1D45" w:rsidP="00E71EE3">
      <w:pPr>
        <w:pStyle w:val="TableParagraph"/>
        <w:ind w:firstLine="720"/>
        <w:jc w:val="both"/>
        <w:rPr>
          <w:iCs/>
          <w:sz w:val="28"/>
          <w:szCs w:val="28"/>
        </w:rPr>
      </w:pPr>
    </w:p>
    <w:p w:rsidR="008A1D45" w:rsidRPr="00CD7FEA" w:rsidRDefault="008A1D45" w:rsidP="00E71EE3">
      <w:pPr>
        <w:pStyle w:val="TableParagraph"/>
        <w:ind w:firstLine="720"/>
        <w:jc w:val="both"/>
        <w:rPr>
          <w:iCs/>
          <w:sz w:val="28"/>
          <w:szCs w:val="28"/>
        </w:rPr>
      </w:pPr>
    </w:p>
    <w:p w:rsidR="008A1D45" w:rsidRPr="00CD7FEA" w:rsidRDefault="008A1D45" w:rsidP="00E71EE3">
      <w:pPr>
        <w:pStyle w:val="TableParagraph"/>
        <w:ind w:firstLine="720"/>
        <w:jc w:val="both"/>
        <w:rPr>
          <w:iCs/>
          <w:sz w:val="28"/>
          <w:szCs w:val="28"/>
        </w:rPr>
      </w:pPr>
    </w:p>
    <w:p w:rsidR="008A1D45" w:rsidRPr="00CD7FEA" w:rsidRDefault="008A1D45" w:rsidP="00E71EE3">
      <w:pPr>
        <w:pStyle w:val="TableParagraph"/>
        <w:ind w:firstLine="720"/>
        <w:jc w:val="both"/>
        <w:rPr>
          <w:iCs/>
          <w:sz w:val="28"/>
          <w:szCs w:val="28"/>
        </w:rPr>
      </w:pPr>
    </w:p>
    <w:p w:rsidR="008A1D45" w:rsidRPr="00CD7FEA" w:rsidRDefault="008A1D45" w:rsidP="00E71EE3">
      <w:pPr>
        <w:pStyle w:val="TableParagraph"/>
        <w:ind w:firstLine="720"/>
        <w:jc w:val="both"/>
        <w:rPr>
          <w:iCs/>
          <w:sz w:val="28"/>
          <w:szCs w:val="28"/>
        </w:rPr>
      </w:pPr>
    </w:p>
    <w:p w:rsidR="008A1D45" w:rsidRPr="00CD7FEA" w:rsidRDefault="008A1D45" w:rsidP="00E71EE3">
      <w:pPr>
        <w:pStyle w:val="TableParagraph"/>
        <w:ind w:firstLine="720"/>
        <w:jc w:val="both"/>
        <w:rPr>
          <w:iCs/>
          <w:sz w:val="28"/>
          <w:szCs w:val="28"/>
        </w:rPr>
      </w:pPr>
    </w:p>
    <w:p w:rsidR="008A1D45" w:rsidRPr="00CD7FEA" w:rsidRDefault="008A1D45" w:rsidP="00E71EE3">
      <w:pPr>
        <w:pStyle w:val="TableParagraph"/>
        <w:ind w:firstLine="720"/>
        <w:jc w:val="both"/>
        <w:rPr>
          <w:iCs/>
          <w:sz w:val="28"/>
          <w:szCs w:val="28"/>
        </w:rPr>
      </w:pPr>
    </w:p>
    <w:p w:rsidR="008A1D45" w:rsidRPr="00CD7FEA" w:rsidRDefault="008A1D45" w:rsidP="00E71EE3">
      <w:pPr>
        <w:pStyle w:val="TableParagraph"/>
        <w:ind w:firstLine="720"/>
        <w:jc w:val="both"/>
        <w:rPr>
          <w:iCs/>
          <w:sz w:val="28"/>
          <w:szCs w:val="28"/>
        </w:rPr>
      </w:pPr>
    </w:p>
    <w:p w:rsidR="008A1D45" w:rsidRPr="00CD7FEA" w:rsidRDefault="008A1D45" w:rsidP="00E71EE3">
      <w:pPr>
        <w:pStyle w:val="a9"/>
        <w:jc w:val="both"/>
        <w:rPr>
          <w:b/>
          <w:sz w:val="28"/>
          <w:szCs w:val="28"/>
        </w:rPr>
      </w:pPr>
    </w:p>
    <w:p w:rsidR="008A1D45" w:rsidRDefault="008A1D45" w:rsidP="00E71EE3">
      <w:pPr>
        <w:jc w:val="both"/>
      </w:pPr>
    </w:p>
    <w:sectPr w:rsidR="008A1D45" w:rsidSect="00E71EE3">
      <w:headerReference w:type="default" r:id="rId111"/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0EA7" w:rsidRDefault="00700EA7" w:rsidP="00054B42">
      <w:r>
        <w:separator/>
      </w:r>
    </w:p>
  </w:endnote>
  <w:endnote w:type="continuationSeparator" w:id="0">
    <w:p w:rsidR="00700EA7" w:rsidRDefault="00700EA7" w:rsidP="00054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Kz Times New Roman">
    <w:altName w:val="Times New Roman"/>
    <w:charset w:val="CC"/>
    <w:family w:val="roman"/>
    <w:pitch w:val="variable"/>
    <w:sig w:usb0="00000000" w:usb1="4000387A" w:usb2="00000028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0CB" w:rsidRDefault="001250CB">
    <w:pPr>
      <w:pStyle w:val="a3"/>
      <w:spacing w:line="14" w:lineRule="auto"/>
      <w:ind w:left="0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AF044C5" wp14:editId="7E8B0D08">
              <wp:simplePos x="0" y="0"/>
              <wp:positionH relativeFrom="page">
                <wp:posOffset>6574155</wp:posOffset>
              </wp:positionH>
              <wp:positionV relativeFrom="page">
                <wp:posOffset>10057130</wp:posOffset>
              </wp:positionV>
              <wp:extent cx="304800" cy="194310"/>
              <wp:effectExtent l="0" t="0" r="0" b="15240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50CB" w:rsidRDefault="001250CB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19A1">
                            <w:rPr>
                              <w:noProof/>
                              <w:sz w:val="24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17.65pt;margin-top:791.9pt;width:24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" filled="f" stroked="f">
              <v:textbox inset="0,0,0,0">
                <w:txbxContent>
                  <w:p w:rsidR="001250CB" w:rsidRDefault="001250CB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19A1">
                      <w:rPr>
                        <w:noProof/>
                        <w:sz w:val="24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0EA7" w:rsidRDefault="00700EA7" w:rsidP="00054B42">
      <w:r>
        <w:separator/>
      </w:r>
    </w:p>
  </w:footnote>
  <w:footnote w:type="continuationSeparator" w:id="0">
    <w:p w:rsidR="00700EA7" w:rsidRDefault="00700EA7" w:rsidP="00054B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0CB" w:rsidRPr="00A87A22" w:rsidRDefault="001250CB" w:rsidP="00A87A22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0CB" w:rsidRPr="00A87A22" w:rsidRDefault="001250CB" w:rsidP="00A87A22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7D8B"/>
      </v:shape>
    </w:pict>
  </w:numPicBullet>
  <w:abstractNum w:abstractNumId="0">
    <w:nsid w:val="B5E306ED"/>
    <w:multiLevelType w:val="multilevel"/>
    <w:tmpl w:val="B5E306ED"/>
    <w:lvl w:ilvl="0">
      <w:start w:val="1"/>
      <w:numFmt w:val="bullet"/>
      <w:lvlText w:val="−"/>
      <w:lvlJc w:val="left"/>
      <w:pPr>
        <w:ind w:left="420" w:hanging="420"/>
      </w:pPr>
      <w:rPr>
        <w:rFonts w:ascii="Arial" w:eastAsia="Arial" w:hAnsi="Arial" w:cs="Arial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BF205925"/>
    <w:multiLevelType w:val="multilevel"/>
    <w:tmpl w:val="BF205925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>
    <w:nsid w:val="CF092B84"/>
    <w:multiLevelType w:val="multilevel"/>
    <w:tmpl w:val="CF092B84"/>
    <w:lvl w:ilvl="0">
      <w:start w:val="1"/>
      <w:numFmt w:val="bullet"/>
      <w:lvlText w:val="−"/>
      <w:lvlJc w:val="left"/>
      <w:pPr>
        <w:ind w:left="420" w:hanging="420"/>
      </w:pPr>
      <w:rPr>
        <w:rFonts w:ascii="Arial" w:eastAsia="Arial" w:hAnsi="Arial" w:cs="Arial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>
    <w:nsid w:val="FFFFFF83"/>
    <w:multiLevelType w:val="singleLevel"/>
    <w:tmpl w:val="E518481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0053208E"/>
    <w:multiLevelType w:val="multilevel"/>
    <w:tmpl w:val="0053208E"/>
    <w:lvl w:ilvl="0">
      <w:start w:val="1"/>
      <w:numFmt w:val="bullet"/>
      <w:lvlText w:val="−"/>
      <w:lvlJc w:val="left"/>
      <w:pPr>
        <w:ind w:left="420" w:hanging="420"/>
      </w:pPr>
      <w:rPr>
        <w:rFonts w:ascii="Arial" w:eastAsia="Arial" w:hAnsi="Arial" w:cs="Arial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>
    <w:nsid w:val="0248C179"/>
    <w:multiLevelType w:val="multilevel"/>
    <w:tmpl w:val="0248C179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912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03D62ECE"/>
    <w:multiLevelType w:val="multilevel"/>
    <w:tmpl w:val="03D62ECE"/>
    <w:lvl w:ilvl="0">
      <w:start w:val="1"/>
      <w:numFmt w:val="bullet"/>
      <w:lvlText w:val="−"/>
      <w:lvlJc w:val="left"/>
      <w:pPr>
        <w:ind w:left="420" w:hanging="420"/>
      </w:pPr>
      <w:rPr>
        <w:rFonts w:ascii="Arial" w:eastAsia="Arial" w:hAnsi="Arial" w:cs="Arial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>
    <w:nsid w:val="066B6AE0"/>
    <w:multiLevelType w:val="multilevel"/>
    <w:tmpl w:val="370A043E"/>
    <w:styleLink w:val="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82938B8"/>
    <w:multiLevelType w:val="hybridMultilevel"/>
    <w:tmpl w:val="46802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C055E12"/>
    <w:multiLevelType w:val="hybridMultilevel"/>
    <w:tmpl w:val="58E8460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0C9C671E"/>
    <w:multiLevelType w:val="hybridMultilevel"/>
    <w:tmpl w:val="A81E2E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CA67D06"/>
    <w:multiLevelType w:val="hybridMultilevel"/>
    <w:tmpl w:val="B7B07450"/>
    <w:lvl w:ilvl="0" w:tplc="729C6B2A">
      <w:start w:val="1"/>
      <w:numFmt w:val="upperRoman"/>
      <w:lvlText w:val="%1."/>
      <w:lvlJc w:val="left"/>
      <w:pPr>
        <w:ind w:left="177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2" w:hanging="360"/>
      </w:pPr>
    </w:lvl>
    <w:lvl w:ilvl="2" w:tplc="0419001B" w:tentative="1">
      <w:start w:val="1"/>
      <w:numFmt w:val="lowerRoman"/>
      <w:lvlText w:val="%3."/>
      <w:lvlJc w:val="right"/>
      <w:pPr>
        <w:ind w:left="2852" w:hanging="180"/>
      </w:pPr>
    </w:lvl>
    <w:lvl w:ilvl="3" w:tplc="0419000F" w:tentative="1">
      <w:start w:val="1"/>
      <w:numFmt w:val="decimal"/>
      <w:lvlText w:val="%4."/>
      <w:lvlJc w:val="left"/>
      <w:pPr>
        <w:ind w:left="3572" w:hanging="360"/>
      </w:pPr>
    </w:lvl>
    <w:lvl w:ilvl="4" w:tplc="04190019" w:tentative="1">
      <w:start w:val="1"/>
      <w:numFmt w:val="lowerLetter"/>
      <w:lvlText w:val="%5."/>
      <w:lvlJc w:val="left"/>
      <w:pPr>
        <w:ind w:left="4292" w:hanging="360"/>
      </w:pPr>
    </w:lvl>
    <w:lvl w:ilvl="5" w:tplc="0419001B" w:tentative="1">
      <w:start w:val="1"/>
      <w:numFmt w:val="lowerRoman"/>
      <w:lvlText w:val="%6."/>
      <w:lvlJc w:val="right"/>
      <w:pPr>
        <w:ind w:left="5012" w:hanging="180"/>
      </w:pPr>
    </w:lvl>
    <w:lvl w:ilvl="6" w:tplc="0419000F" w:tentative="1">
      <w:start w:val="1"/>
      <w:numFmt w:val="decimal"/>
      <w:lvlText w:val="%7."/>
      <w:lvlJc w:val="left"/>
      <w:pPr>
        <w:ind w:left="5732" w:hanging="360"/>
      </w:pPr>
    </w:lvl>
    <w:lvl w:ilvl="7" w:tplc="04190019" w:tentative="1">
      <w:start w:val="1"/>
      <w:numFmt w:val="lowerLetter"/>
      <w:lvlText w:val="%8."/>
      <w:lvlJc w:val="left"/>
      <w:pPr>
        <w:ind w:left="6452" w:hanging="360"/>
      </w:pPr>
    </w:lvl>
    <w:lvl w:ilvl="8" w:tplc="0419001B" w:tentative="1">
      <w:start w:val="1"/>
      <w:numFmt w:val="lowerRoman"/>
      <w:lvlText w:val="%9."/>
      <w:lvlJc w:val="right"/>
      <w:pPr>
        <w:ind w:left="7172" w:hanging="180"/>
      </w:pPr>
    </w:lvl>
  </w:abstractNum>
  <w:abstractNum w:abstractNumId="12">
    <w:nsid w:val="100548BE"/>
    <w:multiLevelType w:val="multilevel"/>
    <w:tmpl w:val="0248C179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912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>
    <w:nsid w:val="10A07ACC"/>
    <w:multiLevelType w:val="hybridMultilevel"/>
    <w:tmpl w:val="939AF3D4"/>
    <w:lvl w:ilvl="0" w:tplc="AEDEF29A">
      <w:start w:val="1"/>
      <w:numFmt w:val="decimal"/>
      <w:lvlText w:val="%1)"/>
      <w:lvlJc w:val="left"/>
      <w:pPr>
        <w:ind w:left="1056" w:hanging="346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9F9EE236">
      <w:start w:val="1"/>
      <w:numFmt w:val="decimal"/>
      <w:lvlText w:val="%2)"/>
      <w:lvlJc w:val="left"/>
      <w:pPr>
        <w:ind w:left="2135" w:hanging="72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E77E7298">
      <w:numFmt w:val="bullet"/>
      <w:lvlText w:val="•"/>
      <w:lvlJc w:val="left"/>
      <w:pPr>
        <w:ind w:left="2141" w:hanging="720"/>
      </w:pPr>
      <w:rPr>
        <w:rFonts w:hint="default"/>
        <w:lang w:val="ru-RU" w:eastAsia="en-US" w:bidi="ar-SA"/>
      </w:rPr>
    </w:lvl>
    <w:lvl w:ilvl="3" w:tplc="93301312">
      <w:numFmt w:val="bullet"/>
      <w:lvlText w:val="•"/>
      <w:lvlJc w:val="left"/>
      <w:pPr>
        <w:ind w:left="3334" w:hanging="720"/>
      </w:pPr>
      <w:rPr>
        <w:rFonts w:hint="default"/>
        <w:lang w:val="ru-RU" w:eastAsia="en-US" w:bidi="ar-SA"/>
      </w:rPr>
    </w:lvl>
    <w:lvl w:ilvl="4" w:tplc="D7E2853C">
      <w:numFmt w:val="bullet"/>
      <w:lvlText w:val="•"/>
      <w:lvlJc w:val="left"/>
      <w:pPr>
        <w:ind w:left="4527" w:hanging="720"/>
      </w:pPr>
      <w:rPr>
        <w:rFonts w:hint="default"/>
        <w:lang w:val="ru-RU" w:eastAsia="en-US" w:bidi="ar-SA"/>
      </w:rPr>
    </w:lvl>
    <w:lvl w:ilvl="5" w:tplc="D1CC0968">
      <w:numFmt w:val="bullet"/>
      <w:lvlText w:val="•"/>
      <w:lvlJc w:val="left"/>
      <w:pPr>
        <w:ind w:left="5720" w:hanging="720"/>
      </w:pPr>
      <w:rPr>
        <w:rFonts w:hint="default"/>
        <w:lang w:val="ru-RU" w:eastAsia="en-US" w:bidi="ar-SA"/>
      </w:rPr>
    </w:lvl>
    <w:lvl w:ilvl="6" w:tplc="4A2E41A8">
      <w:numFmt w:val="bullet"/>
      <w:lvlText w:val="•"/>
      <w:lvlJc w:val="left"/>
      <w:pPr>
        <w:ind w:left="6914" w:hanging="720"/>
      </w:pPr>
      <w:rPr>
        <w:rFonts w:hint="default"/>
        <w:lang w:val="ru-RU" w:eastAsia="en-US" w:bidi="ar-SA"/>
      </w:rPr>
    </w:lvl>
    <w:lvl w:ilvl="7" w:tplc="1C183EF2">
      <w:numFmt w:val="bullet"/>
      <w:lvlText w:val="•"/>
      <w:lvlJc w:val="left"/>
      <w:pPr>
        <w:ind w:left="8107" w:hanging="720"/>
      </w:pPr>
      <w:rPr>
        <w:rFonts w:hint="default"/>
        <w:lang w:val="ru-RU" w:eastAsia="en-US" w:bidi="ar-SA"/>
      </w:rPr>
    </w:lvl>
    <w:lvl w:ilvl="8" w:tplc="5F60620E">
      <w:numFmt w:val="bullet"/>
      <w:lvlText w:val="•"/>
      <w:lvlJc w:val="left"/>
      <w:pPr>
        <w:ind w:left="9300" w:hanging="720"/>
      </w:pPr>
      <w:rPr>
        <w:rFonts w:hint="default"/>
        <w:lang w:val="ru-RU" w:eastAsia="en-US" w:bidi="ar-SA"/>
      </w:rPr>
    </w:lvl>
  </w:abstractNum>
  <w:abstractNum w:abstractNumId="14">
    <w:nsid w:val="11B51336"/>
    <w:multiLevelType w:val="hybridMultilevel"/>
    <w:tmpl w:val="362ED350"/>
    <w:lvl w:ilvl="0" w:tplc="67CA05A8">
      <w:start w:val="1"/>
      <w:numFmt w:val="decimal"/>
      <w:lvlText w:val="%1."/>
      <w:lvlJc w:val="left"/>
      <w:pPr>
        <w:ind w:left="1068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14E25160"/>
    <w:multiLevelType w:val="hybridMultilevel"/>
    <w:tmpl w:val="42B8EA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C923B25"/>
    <w:multiLevelType w:val="hybridMultilevel"/>
    <w:tmpl w:val="AE9AD3C2"/>
    <w:lvl w:ilvl="0" w:tplc="9CE46CCE">
      <w:start w:val="1"/>
      <w:numFmt w:val="decimal"/>
      <w:lvlText w:val="%1."/>
      <w:lvlJc w:val="left"/>
      <w:pPr>
        <w:ind w:left="637" w:hanging="495"/>
      </w:pPr>
      <w:rPr>
        <w:rFonts w:eastAsia="Calibr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1F472548"/>
    <w:multiLevelType w:val="hybridMultilevel"/>
    <w:tmpl w:val="3A7CFB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06D2223"/>
    <w:multiLevelType w:val="hybridMultilevel"/>
    <w:tmpl w:val="B7B07450"/>
    <w:lvl w:ilvl="0" w:tplc="729C6B2A">
      <w:start w:val="1"/>
      <w:numFmt w:val="upperRoman"/>
      <w:lvlText w:val="%1."/>
      <w:lvlJc w:val="left"/>
      <w:pPr>
        <w:ind w:left="177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2" w:hanging="360"/>
      </w:pPr>
    </w:lvl>
    <w:lvl w:ilvl="2" w:tplc="0419001B" w:tentative="1">
      <w:start w:val="1"/>
      <w:numFmt w:val="lowerRoman"/>
      <w:lvlText w:val="%3."/>
      <w:lvlJc w:val="right"/>
      <w:pPr>
        <w:ind w:left="2852" w:hanging="180"/>
      </w:pPr>
    </w:lvl>
    <w:lvl w:ilvl="3" w:tplc="0419000F" w:tentative="1">
      <w:start w:val="1"/>
      <w:numFmt w:val="decimal"/>
      <w:lvlText w:val="%4."/>
      <w:lvlJc w:val="left"/>
      <w:pPr>
        <w:ind w:left="3572" w:hanging="360"/>
      </w:pPr>
    </w:lvl>
    <w:lvl w:ilvl="4" w:tplc="04190019" w:tentative="1">
      <w:start w:val="1"/>
      <w:numFmt w:val="lowerLetter"/>
      <w:lvlText w:val="%5."/>
      <w:lvlJc w:val="left"/>
      <w:pPr>
        <w:ind w:left="4292" w:hanging="360"/>
      </w:pPr>
    </w:lvl>
    <w:lvl w:ilvl="5" w:tplc="0419001B" w:tentative="1">
      <w:start w:val="1"/>
      <w:numFmt w:val="lowerRoman"/>
      <w:lvlText w:val="%6."/>
      <w:lvlJc w:val="right"/>
      <w:pPr>
        <w:ind w:left="5012" w:hanging="180"/>
      </w:pPr>
    </w:lvl>
    <w:lvl w:ilvl="6" w:tplc="0419000F" w:tentative="1">
      <w:start w:val="1"/>
      <w:numFmt w:val="decimal"/>
      <w:lvlText w:val="%7."/>
      <w:lvlJc w:val="left"/>
      <w:pPr>
        <w:ind w:left="5732" w:hanging="360"/>
      </w:pPr>
    </w:lvl>
    <w:lvl w:ilvl="7" w:tplc="04190019" w:tentative="1">
      <w:start w:val="1"/>
      <w:numFmt w:val="lowerLetter"/>
      <w:lvlText w:val="%8."/>
      <w:lvlJc w:val="left"/>
      <w:pPr>
        <w:ind w:left="6452" w:hanging="360"/>
      </w:pPr>
    </w:lvl>
    <w:lvl w:ilvl="8" w:tplc="0419001B" w:tentative="1">
      <w:start w:val="1"/>
      <w:numFmt w:val="lowerRoman"/>
      <w:lvlText w:val="%9."/>
      <w:lvlJc w:val="right"/>
      <w:pPr>
        <w:ind w:left="7172" w:hanging="180"/>
      </w:pPr>
    </w:lvl>
  </w:abstractNum>
  <w:abstractNum w:abstractNumId="19">
    <w:nsid w:val="20AD49BA"/>
    <w:multiLevelType w:val="hybridMultilevel"/>
    <w:tmpl w:val="F13C41E8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0">
    <w:nsid w:val="25B654F3"/>
    <w:multiLevelType w:val="multilevel"/>
    <w:tmpl w:val="25B654F3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>
    <w:nsid w:val="286028CA"/>
    <w:multiLevelType w:val="hybridMultilevel"/>
    <w:tmpl w:val="19B471D6"/>
    <w:lvl w:ilvl="0" w:tplc="BF5A825A">
      <w:start w:val="6"/>
      <w:numFmt w:val="decimal"/>
      <w:lvlText w:val="%1)"/>
      <w:lvlJc w:val="left"/>
      <w:pPr>
        <w:ind w:left="754" w:hanging="634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20B6383A">
      <w:numFmt w:val="bullet"/>
      <w:lvlText w:val=""/>
      <w:lvlJc w:val="left"/>
      <w:pPr>
        <w:ind w:left="153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65106ED6">
      <w:numFmt w:val="bullet"/>
      <w:lvlText w:val="•"/>
      <w:lvlJc w:val="left"/>
      <w:pPr>
        <w:ind w:left="1540" w:hanging="360"/>
      </w:pPr>
      <w:rPr>
        <w:rFonts w:hint="default"/>
        <w:lang w:val="ru-RU" w:eastAsia="en-US" w:bidi="ar-SA"/>
      </w:rPr>
    </w:lvl>
    <w:lvl w:ilvl="3" w:tplc="9F74BCB2">
      <w:numFmt w:val="bullet"/>
      <w:lvlText w:val="•"/>
      <w:lvlJc w:val="left"/>
      <w:pPr>
        <w:ind w:left="2180" w:hanging="360"/>
      </w:pPr>
      <w:rPr>
        <w:rFonts w:hint="default"/>
        <w:lang w:val="ru-RU" w:eastAsia="en-US" w:bidi="ar-SA"/>
      </w:rPr>
    </w:lvl>
    <w:lvl w:ilvl="4" w:tplc="8202E6FE">
      <w:numFmt w:val="bullet"/>
      <w:lvlText w:val="•"/>
      <w:lvlJc w:val="left"/>
      <w:pPr>
        <w:ind w:left="3495" w:hanging="360"/>
      </w:pPr>
      <w:rPr>
        <w:rFonts w:hint="default"/>
        <w:lang w:val="ru-RU" w:eastAsia="en-US" w:bidi="ar-SA"/>
      </w:rPr>
    </w:lvl>
    <w:lvl w:ilvl="5" w:tplc="2F38F9F6">
      <w:numFmt w:val="bullet"/>
      <w:lvlText w:val="•"/>
      <w:lvlJc w:val="left"/>
      <w:pPr>
        <w:ind w:left="4810" w:hanging="360"/>
      </w:pPr>
      <w:rPr>
        <w:rFonts w:hint="default"/>
        <w:lang w:val="ru-RU" w:eastAsia="en-US" w:bidi="ar-SA"/>
      </w:rPr>
    </w:lvl>
    <w:lvl w:ilvl="6" w:tplc="1020F168">
      <w:numFmt w:val="bullet"/>
      <w:lvlText w:val="•"/>
      <w:lvlJc w:val="left"/>
      <w:pPr>
        <w:ind w:left="6125" w:hanging="360"/>
      </w:pPr>
      <w:rPr>
        <w:rFonts w:hint="default"/>
        <w:lang w:val="ru-RU" w:eastAsia="en-US" w:bidi="ar-SA"/>
      </w:rPr>
    </w:lvl>
    <w:lvl w:ilvl="7" w:tplc="D30CF29E">
      <w:numFmt w:val="bullet"/>
      <w:lvlText w:val="•"/>
      <w:lvlJc w:val="left"/>
      <w:pPr>
        <w:ind w:left="7440" w:hanging="360"/>
      </w:pPr>
      <w:rPr>
        <w:rFonts w:hint="default"/>
        <w:lang w:val="ru-RU" w:eastAsia="en-US" w:bidi="ar-SA"/>
      </w:rPr>
    </w:lvl>
    <w:lvl w:ilvl="8" w:tplc="29DC518C">
      <w:numFmt w:val="bullet"/>
      <w:lvlText w:val="•"/>
      <w:lvlJc w:val="left"/>
      <w:pPr>
        <w:ind w:left="8756" w:hanging="360"/>
      </w:pPr>
      <w:rPr>
        <w:rFonts w:hint="default"/>
        <w:lang w:val="ru-RU" w:eastAsia="en-US" w:bidi="ar-SA"/>
      </w:rPr>
    </w:lvl>
  </w:abstractNum>
  <w:abstractNum w:abstractNumId="22">
    <w:nsid w:val="28B84823"/>
    <w:multiLevelType w:val="hybridMultilevel"/>
    <w:tmpl w:val="40F2F9EC"/>
    <w:lvl w:ilvl="0" w:tplc="04190001">
      <w:start w:val="1"/>
      <w:numFmt w:val="bullet"/>
      <w:lvlText w:val=""/>
      <w:lvlJc w:val="left"/>
      <w:pPr>
        <w:ind w:left="14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4" w:hanging="360"/>
      </w:pPr>
      <w:rPr>
        <w:rFonts w:ascii="Wingdings" w:hAnsi="Wingdings" w:hint="default"/>
      </w:rPr>
    </w:lvl>
  </w:abstractNum>
  <w:abstractNum w:abstractNumId="23">
    <w:nsid w:val="29263EDE"/>
    <w:multiLevelType w:val="hybridMultilevel"/>
    <w:tmpl w:val="ECCAB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96E2A39"/>
    <w:multiLevelType w:val="hybridMultilevel"/>
    <w:tmpl w:val="FBB625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CB42893"/>
    <w:multiLevelType w:val="hybridMultilevel"/>
    <w:tmpl w:val="A926AE3A"/>
    <w:lvl w:ilvl="0" w:tplc="87E26B0C">
      <w:numFmt w:val="bullet"/>
      <w:lvlText w:val="o"/>
      <w:lvlJc w:val="left"/>
      <w:pPr>
        <w:ind w:left="1240" w:hanging="360"/>
      </w:pPr>
      <w:rPr>
        <w:rFonts w:ascii="Courier New" w:eastAsia="Courier New" w:hAnsi="Courier New" w:cs="Courier New" w:hint="default"/>
        <w:w w:val="99"/>
        <w:sz w:val="28"/>
        <w:szCs w:val="28"/>
        <w:lang w:val="ru-RU" w:eastAsia="en-US" w:bidi="ar-SA"/>
      </w:rPr>
    </w:lvl>
    <w:lvl w:ilvl="1" w:tplc="143818A2">
      <w:numFmt w:val="bullet"/>
      <w:lvlText w:val="•"/>
      <w:lvlJc w:val="left"/>
      <w:pPr>
        <w:ind w:left="2168" w:hanging="360"/>
      </w:pPr>
      <w:rPr>
        <w:rFonts w:hint="default"/>
        <w:lang w:val="ru-RU" w:eastAsia="en-US" w:bidi="ar-SA"/>
      </w:rPr>
    </w:lvl>
    <w:lvl w:ilvl="2" w:tplc="52AAB1F6">
      <w:numFmt w:val="bullet"/>
      <w:lvlText w:val="•"/>
      <w:lvlJc w:val="left"/>
      <w:pPr>
        <w:ind w:left="3096" w:hanging="360"/>
      </w:pPr>
      <w:rPr>
        <w:rFonts w:hint="default"/>
        <w:lang w:val="ru-RU" w:eastAsia="en-US" w:bidi="ar-SA"/>
      </w:rPr>
    </w:lvl>
    <w:lvl w:ilvl="3" w:tplc="AE602DF2">
      <w:numFmt w:val="bullet"/>
      <w:lvlText w:val="•"/>
      <w:lvlJc w:val="left"/>
      <w:pPr>
        <w:ind w:left="4025" w:hanging="360"/>
      </w:pPr>
      <w:rPr>
        <w:rFonts w:hint="default"/>
        <w:lang w:val="ru-RU" w:eastAsia="en-US" w:bidi="ar-SA"/>
      </w:rPr>
    </w:lvl>
    <w:lvl w:ilvl="4" w:tplc="E45C4868">
      <w:numFmt w:val="bullet"/>
      <w:lvlText w:val="•"/>
      <w:lvlJc w:val="left"/>
      <w:pPr>
        <w:ind w:left="4953" w:hanging="360"/>
      </w:pPr>
      <w:rPr>
        <w:rFonts w:hint="default"/>
        <w:lang w:val="ru-RU" w:eastAsia="en-US" w:bidi="ar-SA"/>
      </w:rPr>
    </w:lvl>
    <w:lvl w:ilvl="5" w:tplc="127C8004">
      <w:numFmt w:val="bullet"/>
      <w:lvlText w:val="•"/>
      <w:lvlJc w:val="left"/>
      <w:pPr>
        <w:ind w:left="5882" w:hanging="360"/>
      </w:pPr>
      <w:rPr>
        <w:rFonts w:hint="default"/>
        <w:lang w:val="ru-RU" w:eastAsia="en-US" w:bidi="ar-SA"/>
      </w:rPr>
    </w:lvl>
    <w:lvl w:ilvl="6" w:tplc="8352799E">
      <w:numFmt w:val="bullet"/>
      <w:lvlText w:val="•"/>
      <w:lvlJc w:val="left"/>
      <w:pPr>
        <w:ind w:left="6810" w:hanging="360"/>
      </w:pPr>
      <w:rPr>
        <w:rFonts w:hint="default"/>
        <w:lang w:val="ru-RU" w:eastAsia="en-US" w:bidi="ar-SA"/>
      </w:rPr>
    </w:lvl>
    <w:lvl w:ilvl="7" w:tplc="47806FE4">
      <w:numFmt w:val="bullet"/>
      <w:lvlText w:val="•"/>
      <w:lvlJc w:val="left"/>
      <w:pPr>
        <w:ind w:left="7738" w:hanging="360"/>
      </w:pPr>
      <w:rPr>
        <w:rFonts w:hint="default"/>
        <w:lang w:val="ru-RU" w:eastAsia="en-US" w:bidi="ar-SA"/>
      </w:rPr>
    </w:lvl>
    <w:lvl w:ilvl="8" w:tplc="D8608066">
      <w:numFmt w:val="bullet"/>
      <w:lvlText w:val="•"/>
      <w:lvlJc w:val="left"/>
      <w:pPr>
        <w:ind w:left="8667" w:hanging="360"/>
      </w:pPr>
      <w:rPr>
        <w:rFonts w:hint="default"/>
        <w:lang w:val="ru-RU" w:eastAsia="en-US" w:bidi="ar-SA"/>
      </w:rPr>
    </w:lvl>
  </w:abstractNum>
  <w:abstractNum w:abstractNumId="26">
    <w:nsid w:val="2D204EAB"/>
    <w:multiLevelType w:val="hybridMultilevel"/>
    <w:tmpl w:val="064AB3AC"/>
    <w:lvl w:ilvl="0" w:tplc="04190007">
      <w:start w:val="1"/>
      <w:numFmt w:val="bullet"/>
      <w:lvlText w:val=""/>
      <w:lvlPicBulletId w:val="0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7">
    <w:nsid w:val="2D47367D"/>
    <w:multiLevelType w:val="hybridMultilevel"/>
    <w:tmpl w:val="1A6A9D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E827359"/>
    <w:multiLevelType w:val="hybridMultilevel"/>
    <w:tmpl w:val="8258CB1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F656090"/>
    <w:multiLevelType w:val="hybridMultilevel"/>
    <w:tmpl w:val="1A6A9D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8E72C8A"/>
    <w:multiLevelType w:val="hybridMultilevel"/>
    <w:tmpl w:val="DBF865AC"/>
    <w:lvl w:ilvl="0" w:tplc="F3B86B52">
      <w:start w:val="1"/>
      <w:numFmt w:val="decimal"/>
      <w:lvlText w:val="%1."/>
      <w:lvlJc w:val="left"/>
      <w:pPr>
        <w:ind w:left="4109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kk-KZ" w:eastAsia="en-US" w:bidi="ar-SA"/>
      </w:rPr>
    </w:lvl>
    <w:lvl w:ilvl="1" w:tplc="D166F30A">
      <w:start w:val="2"/>
      <w:numFmt w:val="upperRoman"/>
      <w:lvlText w:val="%2."/>
      <w:lvlJc w:val="left"/>
      <w:pPr>
        <w:ind w:left="5163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46ACA54E">
      <w:numFmt w:val="bullet"/>
      <w:lvlText w:val="•"/>
      <w:lvlJc w:val="left"/>
      <w:pPr>
        <w:ind w:left="5994" w:hanging="360"/>
      </w:pPr>
      <w:rPr>
        <w:rFonts w:hint="default"/>
        <w:lang w:val="ru-RU" w:eastAsia="en-US" w:bidi="ar-SA"/>
      </w:rPr>
    </w:lvl>
    <w:lvl w:ilvl="3" w:tplc="0EDEB9CC">
      <w:numFmt w:val="bullet"/>
      <w:lvlText w:val="•"/>
      <w:lvlJc w:val="left"/>
      <w:pPr>
        <w:ind w:left="6830" w:hanging="360"/>
      </w:pPr>
      <w:rPr>
        <w:rFonts w:hint="default"/>
        <w:lang w:val="ru-RU" w:eastAsia="en-US" w:bidi="ar-SA"/>
      </w:rPr>
    </w:lvl>
    <w:lvl w:ilvl="4" w:tplc="53B82C5A">
      <w:numFmt w:val="bullet"/>
      <w:lvlText w:val="•"/>
      <w:lvlJc w:val="left"/>
      <w:pPr>
        <w:ind w:left="7666" w:hanging="360"/>
      </w:pPr>
      <w:rPr>
        <w:rFonts w:hint="default"/>
        <w:lang w:val="ru-RU" w:eastAsia="en-US" w:bidi="ar-SA"/>
      </w:rPr>
    </w:lvl>
    <w:lvl w:ilvl="5" w:tplc="CFFEFD56">
      <w:numFmt w:val="bullet"/>
      <w:lvlText w:val="•"/>
      <w:lvlJc w:val="left"/>
      <w:pPr>
        <w:ind w:left="8503" w:hanging="360"/>
      </w:pPr>
      <w:rPr>
        <w:rFonts w:hint="default"/>
        <w:lang w:val="ru-RU" w:eastAsia="en-US" w:bidi="ar-SA"/>
      </w:rPr>
    </w:lvl>
    <w:lvl w:ilvl="6" w:tplc="89C24964">
      <w:numFmt w:val="bullet"/>
      <w:lvlText w:val="•"/>
      <w:lvlJc w:val="left"/>
      <w:pPr>
        <w:ind w:left="9339" w:hanging="360"/>
      </w:pPr>
      <w:rPr>
        <w:rFonts w:hint="default"/>
        <w:lang w:val="ru-RU" w:eastAsia="en-US" w:bidi="ar-SA"/>
      </w:rPr>
    </w:lvl>
    <w:lvl w:ilvl="7" w:tplc="14B849DC">
      <w:numFmt w:val="bullet"/>
      <w:lvlText w:val="•"/>
      <w:lvlJc w:val="left"/>
      <w:pPr>
        <w:ind w:left="10175" w:hanging="360"/>
      </w:pPr>
      <w:rPr>
        <w:rFonts w:hint="default"/>
        <w:lang w:val="ru-RU" w:eastAsia="en-US" w:bidi="ar-SA"/>
      </w:rPr>
    </w:lvl>
    <w:lvl w:ilvl="8" w:tplc="137E071A">
      <w:numFmt w:val="bullet"/>
      <w:lvlText w:val="•"/>
      <w:lvlJc w:val="left"/>
      <w:pPr>
        <w:ind w:left="11011" w:hanging="360"/>
      </w:pPr>
      <w:rPr>
        <w:rFonts w:hint="default"/>
        <w:lang w:val="ru-RU" w:eastAsia="en-US" w:bidi="ar-SA"/>
      </w:rPr>
    </w:lvl>
  </w:abstractNum>
  <w:abstractNum w:abstractNumId="31">
    <w:nsid w:val="48AC3D73"/>
    <w:multiLevelType w:val="multilevel"/>
    <w:tmpl w:val="B1FCBE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32">
    <w:nsid w:val="4B4309AE"/>
    <w:multiLevelType w:val="hybridMultilevel"/>
    <w:tmpl w:val="2CDAEB10"/>
    <w:lvl w:ilvl="0" w:tplc="490833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494AE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5040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80C8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F033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A16B0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2E39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F24F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4342B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DC96B5E"/>
    <w:multiLevelType w:val="hybridMultilevel"/>
    <w:tmpl w:val="A770DC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E392E65"/>
    <w:multiLevelType w:val="multilevel"/>
    <w:tmpl w:val="0F8CA8A8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5">
    <w:nsid w:val="556A192A"/>
    <w:multiLevelType w:val="hybridMultilevel"/>
    <w:tmpl w:val="99F82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6BD5509"/>
    <w:multiLevelType w:val="hybridMultilevel"/>
    <w:tmpl w:val="E40068AE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>
    <w:nsid w:val="56CB7AB7"/>
    <w:multiLevelType w:val="hybridMultilevel"/>
    <w:tmpl w:val="3E70CCFE"/>
    <w:lvl w:ilvl="0" w:tplc="A36862DE">
      <w:start w:val="1"/>
      <w:numFmt w:val="decimal"/>
      <w:lvlText w:val="%1."/>
      <w:lvlJc w:val="left"/>
      <w:pPr>
        <w:ind w:left="1225" w:hanging="2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620903A">
      <w:start w:val="6"/>
      <w:numFmt w:val="decimal"/>
      <w:lvlText w:val="%2."/>
      <w:lvlJc w:val="left"/>
      <w:pPr>
        <w:ind w:left="2402" w:hanging="3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6E201D04">
      <w:numFmt w:val="bullet"/>
      <w:lvlText w:val="•"/>
      <w:lvlJc w:val="left"/>
      <w:pPr>
        <w:ind w:left="3302" w:hanging="360"/>
      </w:pPr>
      <w:rPr>
        <w:rFonts w:hint="default"/>
        <w:lang w:val="ru-RU" w:eastAsia="en-US" w:bidi="ar-SA"/>
      </w:rPr>
    </w:lvl>
    <w:lvl w:ilvl="3" w:tplc="A51C9020">
      <w:numFmt w:val="bullet"/>
      <w:lvlText w:val="•"/>
      <w:lvlJc w:val="left"/>
      <w:pPr>
        <w:ind w:left="4205" w:hanging="360"/>
      </w:pPr>
      <w:rPr>
        <w:rFonts w:hint="default"/>
        <w:lang w:val="ru-RU" w:eastAsia="en-US" w:bidi="ar-SA"/>
      </w:rPr>
    </w:lvl>
    <w:lvl w:ilvl="4" w:tplc="9C948052">
      <w:numFmt w:val="bullet"/>
      <w:lvlText w:val="•"/>
      <w:lvlJc w:val="left"/>
      <w:pPr>
        <w:ind w:left="5108" w:hanging="360"/>
      </w:pPr>
      <w:rPr>
        <w:rFonts w:hint="default"/>
        <w:lang w:val="ru-RU" w:eastAsia="en-US" w:bidi="ar-SA"/>
      </w:rPr>
    </w:lvl>
    <w:lvl w:ilvl="5" w:tplc="355C8820">
      <w:numFmt w:val="bullet"/>
      <w:lvlText w:val="•"/>
      <w:lvlJc w:val="left"/>
      <w:pPr>
        <w:ind w:left="6010" w:hanging="360"/>
      </w:pPr>
      <w:rPr>
        <w:rFonts w:hint="default"/>
        <w:lang w:val="ru-RU" w:eastAsia="en-US" w:bidi="ar-SA"/>
      </w:rPr>
    </w:lvl>
    <w:lvl w:ilvl="6" w:tplc="D6483EA8">
      <w:numFmt w:val="bullet"/>
      <w:lvlText w:val="•"/>
      <w:lvlJc w:val="left"/>
      <w:pPr>
        <w:ind w:left="6913" w:hanging="360"/>
      </w:pPr>
      <w:rPr>
        <w:rFonts w:hint="default"/>
        <w:lang w:val="ru-RU" w:eastAsia="en-US" w:bidi="ar-SA"/>
      </w:rPr>
    </w:lvl>
    <w:lvl w:ilvl="7" w:tplc="2DC2BB60">
      <w:numFmt w:val="bullet"/>
      <w:lvlText w:val="•"/>
      <w:lvlJc w:val="left"/>
      <w:pPr>
        <w:ind w:left="7816" w:hanging="360"/>
      </w:pPr>
      <w:rPr>
        <w:rFonts w:hint="default"/>
        <w:lang w:val="ru-RU" w:eastAsia="en-US" w:bidi="ar-SA"/>
      </w:rPr>
    </w:lvl>
    <w:lvl w:ilvl="8" w:tplc="F294A280">
      <w:numFmt w:val="bullet"/>
      <w:lvlText w:val="•"/>
      <w:lvlJc w:val="left"/>
      <w:pPr>
        <w:ind w:left="8718" w:hanging="360"/>
      </w:pPr>
      <w:rPr>
        <w:rFonts w:hint="default"/>
        <w:lang w:val="ru-RU" w:eastAsia="en-US" w:bidi="ar-SA"/>
      </w:rPr>
    </w:lvl>
  </w:abstractNum>
  <w:abstractNum w:abstractNumId="38">
    <w:nsid w:val="59ADCABA"/>
    <w:multiLevelType w:val="multilevel"/>
    <w:tmpl w:val="59ADCABA"/>
    <w:lvl w:ilvl="0">
      <w:start w:val="1"/>
      <w:numFmt w:val="bullet"/>
      <w:lvlText w:val="−"/>
      <w:lvlJc w:val="left"/>
      <w:pPr>
        <w:ind w:left="420" w:hanging="420"/>
      </w:pPr>
      <w:rPr>
        <w:rFonts w:ascii="Arial" w:eastAsia="Arial" w:hAnsi="Arial" w:cs="Arial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9">
    <w:nsid w:val="5E7042B9"/>
    <w:multiLevelType w:val="hybridMultilevel"/>
    <w:tmpl w:val="05447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FD945CA"/>
    <w:multiLevelType w:val="hybridMultilevel"/>
    <w:tmpl w:val="4AE21EC6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>
    <w:nsid w:val="63550B18"/>
    <w:multiLevelType w:val="hybridMultilevel"/>
    <w:tmpl w:val="A2D8A490"/>
    <w:lvl w:ilvl="0" w:tplc="C8E44B34">
      <w:numFmt w:val="bullet"/>
      <w:lvlText w:val=""/>
      <w:lvlJc w:val="left"/>
      <w:pPr>
        <w:ind w:left="1000" w:hanging="428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98BCD3CC">
      <w:numFmt w:val="bullet"/>
      <w:lvlText w:val=""/>
      <w:lvlJc w:val="left"/>
      <w:pPr>
        <w:ind w:left="1293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2" w:tplc="C4CEACA4">
      <w:numFmt w:val="bullet"/>
      <w:lvlText w:val=""/>
      <w:lvlJc w:val="left"/>
      <w:pPr>
        <w:ind w:left="2484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3" w:tplc="B8006578">
      <w:numFmt w:val="bullet"/>
      <w:lvlText w:val="•"/>
      <w:lvlJc w:val="left"/>
      <w:pPr>
        <w:ind w:left="4169" w:hanging="360"/>
      </w:pPr>
      <w:rPr>
        <w:rFonts w:hint="default"/>
        <w:lang w:val="ru-RU" w:eastAsia="en-US" w:bidi="ar-SA"/>
      </w:rPr>
    </w:lvl>
    <w:lvl w:ilvl="4" w:tplc="31F048E4">
      <w:numFmt w:val="bullet"/>
      <w:lvlText w:val="•"/>
      <w:lvlJc w:val="left"/>
      <w:pPr>
        <w:ind w:left="5859" w:hanging="360"/>
      </w:pPr>
      <w:rPr>
        <w:rFonts w:hint="default"/>
        <w:lang w:val="ru-RU" w:eastAsia="en-US" w:bidi="ar-SA"/>
      </w:rPr>
    </w:lvl>
    <w:lvl w:ilvl="5" w:tplc="BE9016CC">
      <w:numFmt w:val="bullet"/>
      <w:lvlText w:val="•"/>
      <w:lvlJc w:val="left"/>
      <w:pPr>
        <w:ind w:left="7549" w:hanging="360"/>
      </w:pPr>
      <w:rPr>
        <w:rFonts w:hint="default"/>
        <w:lang w:val="ru-RU" w:eastAsia="en-US" w:bidi="ar-SA"/>
      </w:rPr>
    </w:lvl>
    <w:lvl w:ilvl="6" w:tplc="E87807A6">
      <w:numFmt w:val="bullet"/>
      <w:lvlText w:val="•"/>
      <w:lvlJc w:val="left"/>
      <w:pPr>
        <w:ind w:left="9239" w:hanging="360"/>
      </w:pPr>
      <w:rPr>
        <w:rFonts w:hint="default"/>
        <w:lang w:val="ru-RU" w:eastAsia="en-US" w:bidi="ar-SA"/>
      </w:rPr>
    </w:lvl>
    <w:lvl w:ilvl="7" w:tplc="A5A08F2E">
      <w:numFmt w:val="bullet"/>
      <w:lvlText w:val="•"/>
      <w:lvlJc w:val="left"/>
      <w:pPr>
        <w:ind w:left="10929" w:hanging="360"/>
      </w:pPr>
      <w:rPr>
        <w:rFonts w:hint="default"/>
        <w:lang w:val="ru-RU" w:eastAsia="en-US" w:bidi="ar-SA"/>
      </w:rPr>
    </w:lvl>
    <w:lvl w:ilvl="8" w:tplc="4F2A764E">
      <w:numFmt w:val="bullet"/>
      <w:lvlText w:val="•"/>
      <w:lvlJc w:val="left"/>
      <w:pPr>
        <w:ind w:left="12618" w:hanging="360"/>
      </w:pPr>
      <w:rPr>
        <w:rFonts w:hint="default"/>
        <w:lang w:val="ru-RU" w:eastAsia="en-US" w:bidi="ar-SA"/>
      </w:rPr>
    </w:lvl>
  </w:abstractNum>
  <w:abstractNum w:abstractNumId="42">
    <w:nsid w:val="690F30B7"/>
    <w:multiLevelType w:val="hybridMultilevel"/>
    <w:tmpl w:val="01545A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2183CF9"/>
    <w:multiLevelType w:val="multilevel"/>
    <w:tmpl w:val="72183CF9"/>
    <w:lvl w:ilvl="0">
      <w:start w:val="1"/>
      <w:numFmt w:val="bullet"/>
      <w:lvlText w:val="−"/>
      <w:lvlJc w:val="left"/>
      <w:pPr>
        <w:ind w:left="420" w:hanging="420"/>
      </w:pPr>
      <w:rPr>
        <w:rFonts w:ascii="Arial" w:eastAsia="Arial" w:hAnsi="Arial" w:cs="Arial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4">
    <w:nsid w:val="73804DEF"/>
    <w:multiLevelType w:val="hybridMultilevel"/>
    <w:tmpl w:val="740A2C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F27EA7"/>
    <w:multiLevelType w:val="hybridMultilevel"/>
    <w:tmpl w:val="BB5E8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863353D"/>
    <w:multiLevelType w:val="hybridMultilevel"/>
    <w:tmpl w:val="4CBAF6FC"/>
    <w:lvl w:ilvl="0" w:tplc="DE74BEBA">
      <w:numFmt w:val="bullet"/>
      <w:lvlText w:val=""/>
      <w:lvlJc w:val="left"/>
      <w:pPr>
        <w:ind w:left="1240" w:hanging="360"/>
      </w:pPr>
      <w:rPr>
        <w:rFonts w:ascii="Symbol" w:eastAsia="Symbol" w:hAnsi="Symbol" w:cs="Symbol" w:hint="default"/>
        <w:color w:val="171717"/>
        <w:w w:val="99"/>
        <w:sz w:val="28"/>
        <w:szCs w:val="28"/>
        <w:lang w:val="ru-RU" w:eastAsia="en-US" w:bidi="ar-SA"/>
      </w:rPr>
    </w:lvl>
    <w:lvl w:ilvl="1" w:tplc="6286355A">
      <w:numFmt w:val="bullet"/>
      <w:lvlText w:val="•"/>
      <w:lvlJc w:val="left"/>
      <w:pPr>
        <w:ind w:left="2168" w:hanging="360"/>
      </w:pPr>
      <w:rPr>
        <w:rFonts w:hint="default"/>
        <w:lang w:val="ru-RU" w:eastAsia="en-US" w:bidi="ar-SA"/>
      </w:rPr>
    </w:lvl>
    <w:lvl w:ilvl="2" w:tplc="406CD166">
      <w:numFmt w:val="bullet"/>
      <w:lvlText w:val="•"/>
      <w:lvlJc w:val="left"/>
      <w:pPr>
        <w:ind w:left="3096" w:hanging="360"/>
      </w:pPr>
      <w:rPr>
        <w:rFonts w:hint="default"/>
        <w:lang w:val="ru-RU" w:eastAsia="en-US" w:bidi="ar-SA"/>
      </w:rPr>
    </w:lvl>
    <w:lvl w:ilvl="3" w:tplc="BD70E4D4">
      <w:numFmt w:val="bullet"/>
      <w:lvlText w:val="•"/>
      <w:lvlJc w:val="left"/>
      <w:pPr>
        <w:ind w:left="4025" w:hanging="360"/>
      </w:pPr>
      <w:rPr>
        <w:rFonts w:hint="default"/>
        <w:lang w:val="ru-RU" w:eastAsia="en-US" w:bidi="ar-SA"/>
      </w:rPr>
    </w:lvl>
    <w:lvl w:ilvl="4" w:tplc="542C8EF0">
      <w:numFmt w:val="bullet"/>
      <w:lvlText w:val="•"/>
      <w:lvlJc w:val="left"/>
      <w:pPr>
        <w:ind w:left="4953" w:hanging="360"/>
      </w:pPr>
      <w:rPr>
        <w:rFonts w:hint="default"/>
        <w:lang w:val="ru-RU" w:eastAsia="en-US" w:bidi="ar-SA"/>
      </w:rPr>
    </w:lvl>
    <w:lvl w:ilvl="5" w:tplc="2866322E">
      <w:numFmt w:val="bullet"/>
      <w:lvlText w:val="•"/>
      <w:lvlJc w:val="left"/>
      <w:pPr>
        <w:ind w:left="5882" w:hanging="360"/>
      </w:pPr>
      <w:rPr>
        <w:rFonts w:hint="default"/>
        <w:lang w:val="ru-RU" w:eastAsia="en-US" w:bidi="ar-SA"/>
      </w:rPr>
    </w:lvl>
    <w:lvl w:ilvl="6" w:tplc="66761D24">
      <w:numFmt w:val="bullet"/>
      <w:lvlText w:val="•"/>
      <w:lvlJc w:val="left"/>
      <w:pPr>
        <w:ind w:left="6810" w:hanging="360"/>
      </w:pPr>
      <w:rPr>
        <w:rFonts w:hint="default"/>
        <w:lang w:val="ru-RU" w:eastAsia="en-US" w:bidi="ar-SA"/>
      </w:rPr>
    </w:lvl>
    <w:lvl w:ilvl="7" w:tplc="31C83F96">
      <w:numFmt w:val="bullet"/>
      <w:lvlText w:val="•"/>
      <w:lvlJc w:val="left"/>
      <w:pPr>
        <w:ind w:left="7738" w:hanging="360"/>
      </w:pPr>
      <w:rPr>
        <w:rFonts w:hint="default"/>
        <w:lang w:val="ru-RU" w:eastAsia="en-US" w:bidi="ar-SA"/>
      </w:rPr>
    </w:lvl>
    <w:lvl w:ilvl="8" w:tplc="A716935A">
      <w:numFmt w:val="bullet"/>
      <w:lvlText w:val="•"/>
      <w:lvlJc w:val="left"/>
      <w:pPr>
        <w:ind w:left="8667" w:hanging="360"/>
      </w:pPr>
      <w:rPr>
        <w:rFonts w:hint="default"/>
        <w:lang w:val="ru-RU" w:eastAsia="en-US" w:bidi="ar-SA"/>
      </w:rPr>
    </w:lvl>
  </w:abstractNum>
  <w:abstractNum w:abstractNumId="47">
    <w:nsid w:val="797B4297"/>
    <w:multiLevelType w:val="hybridMultilevel"/>
    <w:tmpl w:val="B7C6A15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A1705EA"/>
    <w:multiLevelType w:val="hybridMultilevel"/>
    <w:tmpl w:val="7102E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F4D7BC0"/>
    <w:multiLevelType w:val="hybridMultilevel"/>
    <w:tmpl w:val="7C0C53C6"/>
    <w:lvl w:ilvl="0" w:tplc="4A5650C0">
      <w:numFmt w:val="bullet"/>
      <w:lvlText w:val="-"/>
      <w:lvlJc w:val="left"/>
      <w:pPr>
        <w:ind w:left="57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3381A9A">
      <w:numFmt w:val="bullet"/>
      <w:lvlText w:val="•"/>
      <w:lvlJc w:val="left"/>
      <w:pPr>
        <w:ind w:left="2121" w:hanging="164"/>
      </w:pPr>
      <w:rPr>
        <w:rFonts w:hint="default"/>
        <w:lang w:val="ru-RU" w:eastAsia="en-US" w:bidi="ar-SA"/>
      </w:rPr>
    </w:lvl>
    <w:lvl w:ilvl="2" w:tplc="03A2DD86">
      <w:numFmt w:val="bullet"/>
      <w:lvlText w:val="•"/>
      <w:lvlJc w:val="left"/>
      <w:pPr>
        <w:ind w:left="3663" w:hanging="164"/>
      </w:pPr>
      <w:rPr>
        <w:rFonts w:hint="default"/>
        <w:lang w:val="ru-RU" w:eastAsia="en-US" w:bidi="ar-SA"/>
      </w:rPr>
    </w:lvl>
    <w:lvl w:ilvl="3" w:tplc="1CEC12AE">
      <w:numFmt w:val="bullet"/>
      <w:lvlText w:val="•"/>
      <w:lvlJc w:val="left"/>
      <w:pPr>
        <w:ind w:left="5205" w:hanging="164"/>
      </w:pPr>
      <w:rPr>
        <w:rFonts w:hint="default"/>
        <w:lang w:val="ru-RU" w:eastAsia="en-US" w:bidi="ar-SA"/>
      </w:rPr>
    </w:lvl>
    <w:lvl w:ilvl="4" w:tplc="00C612D0">
      <w:numFmt w:val="bullet"/>
      <w:lvlText w:val="•"/>
      <w:lvlJc w:val="left"/>
      <w:pPr>
        <w:ind w:left="6747" w:hanging="164"/>
      </w:pPr>
      <w:rPr>
        <w:rFonts w:hint="default"/>
        <w:lang w:val="ru-RU" w:eastAsia="en-US" w:bidi="ar-SA"/>
      </w:rPr>
    </w:lvl>
    <w:lvl w:ilvl="5" w:tplc="F1503C84">
      <w:numFmt w:val="bullet"/>
      <w:lvlText w:val="•"/>
      <w:lvlJc w:val="left"/>
      <w:pPr>
        <w:ind w:left="8289" w:hanging="164"/>
      </w:pPr>
      <w:rPr>
        <w:rFonts w:hint="default"/>
        <w:lang w:val="ru-RU" w:eastAsia="en-US" w:bidi="ar-SA"/>
      </w:rPr>
    </w:lvl>
    <w:lvl w:ilvl="6" w:tplc="0B6C6D36">
      <w:numFmt w:val="bullet"/>
      <w:lvlText w:val="•"/>
      <w:lvlJc w:val="left"/>
      <w:pPr>
        <w:ind w:left="9831" w:hanging="164"/>
      </w:pPr>
      <w:rPr>
        <w:rFonts w:hint="default"/>
        <w:lang w:val="ru-RU" w:eastAsia="en-US" w:bidi="ar-SA"/>
      </w:rPr>
    </w:lvl>
    <w:lvl w:ilvl="7" w:tplc="343A05C0">
      <w:numFmt w:val="bullet"/>
      <w:lvlText w:val="•"/>
      <w:lvlJc w:val="left"/>
      <w:pPr>
        <w:ind w:left="11372" w:hanging="164"/>
      </w:pPr>
      <w:rPr>
        <w:rFonts w:hint="default"/>
        <w:lang w:val="ru-RU" w:eastAsia="en-US" w:bidi="ar-SA"/>
      </w:rPr>
    </w:lvl>
    <w:lvl w:ilvl="8" w:tplc="EF06722C">
      <w:numFmt w:val="bullet"/>
      <w:lvlText w:val="•"/>
      <w:lvlJc w:val="left"/>
      <w:pPr>
        <w:ind w:left="12914" w:hanging="164"/>
      </w:pPr>
      <w:rPr>
        <w:rFonts w:hint="default"/>
        <w:lang w:val="ru-RU" w:eastAsia="en-US" w:bidi="ar-SA"/>
      </w:rPr>
    </w:lvl>
  </w:abstractNum>
  <w:num w:numId="1">
    <w:abstractNumId w:val="30"/>
  </w:num>
  <w:num w:numId="2">
    <w:abstractNumId w:val="13"/>
  </w:num>
  <w:num w:numId="3">
    <w:abstractNumId w:val="33"/>
  </w:num>
  <w:num w:numId="4">
    <w:abstractNumId w:val="21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5"/>
  </w:num>
  <w:num w:numId="6">
    <w:abstractNumId w:val="15"/>
  </w:num>
  <w:num w:numId="7">
    <w:abstractNumId w:val="23"/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9"/>
  </w:num>
  <w:num w:numId="11">
    <w:abstractNumId w:val="41"/>
  </w:num>
  <w:num w:numId="12">
    <w:abstractNumId w:val="37"/>
  </w:num>
  <w:num w:numId="13">
    <w:abstractNumId w:val="25"/>
  </w:num>
  <w:num w:numId="14">
    <w:abstractNumId w:val="46"/>
  </w:num>
  <w:num w:numId="15">
    <w:abstractNumId w:val="48"/>
  </w:num>
  <w:num w:numId="16">
    <w:abstractNumId w:val="17"/>
  </w:num>
  <w:num w:numId="17">
    <w:abstractNumId w:val="24"/>
  </w:num>
  <w:num w:numId="18">
    <w:abstractNumId w:val="19"/>
  </w:num>
  <w:num w:numId="19">
    <w:abstractNumId w:val="34"/>
  </w:num>
  <w:num w:numId="20">
    <w:abstractNumId w:val="10"/>
  </w:num>
  <w:num w:numId="21">
    <w:abstractNumId w:val="32"/>
  </w:num>
  <w:num w:numId="22">
    <w:abstractNumId w:val="4"/>
  </w:num>
  <w:num w:numId="23">
    <w:abstractNumId w:val="2"/>
  </w:num>
  <w:num w:numId="24">
    <w:abstractNumId w:val="38"/>
  </w:num>
  <w:num w:numId="25">
    <w:abstractNumId w:val="1"/>
  </w:num>
  <w:num w:numId="26">
    <w:abstractNumId w:val="0"/>
  </w:num>
  <w:num w:numId="27">
    <w:abstractNumId w:val="6"/>
  </w:num>
  <w:num w:numId="28">
    <w:abstractNumId w:val="20"/>
  </w:num>
  <w:num w:numId="29">
    <w:abstractNumId w:val="43"/>
  </w:num>
  <w:num w:numId="30">
    <w:abstractNumId w:val="5"/>
  </w:num>
  <w:num w:numId="31">
    <w:abstractNumId w:val="7"/>
  </w:num>
  <w:num w:numId="32">
    <w:abstractNumId w:val="3"/>
  </w:num>
  <w:num w:numId="33">
    <w:abstractNumId w:val="42"/>
  </w:num>
  <w:num w:numId="34">
    <w:abstractNumId w:val="9"/>
  </w:num>
  <w:num w:numId="35">
    <w:abstractNumId w:val="36"/>
  </w:num>
  <w:num w:numId="36">
    <w:abstractNumId w:val="40"/>
  </w:num>
  <w:num w:numId="37">
    <w:abstractNumId w:val="28"/>
  </w:num>
  <w:num w:numId="38">
    <w:abstractNumId w:val="26"/>
  </w:num>
  <w:num w:numId="39">
    <w:abstractNumId w:val="16"/>
  </w:num>
  <w:num w:numId="40">
    <w:abstractNumId w:val="44"/>
  </w:num>
  <w:num w:numId="41">
    <w:abstractNumId w:val="35"/>
  </w:num>
  <w:num w:numId="42">
    <w:abstractNumId w:val="11"/>
  </w:num>
  <w:num w:numId="43">
    <w:abstractNumId w:val="22"/>
  </w:num>
  <w:num w:numId="44">
    <w:abstractNumId w:val="8"/>
  </w:num>
  <w:num w:numId="45">
    <w:abstractNumId w:val="39"/>
  </w:num>
  <w:num w:numId="46">
    <w:abstractNumId w:val="27"/>
  </w:num>
  <w:num w:numId="47">
    <w:abstractNumId w:val="47"/>
  </w:num>
  <w:num w:numId="48">
    <w:abstractNumId w:val="18"/>
  </w:num>
  <w:num w:numId="49">
    <w:abstractNumId w:val="29"/>
  </w:num>
  <w:num w:numId="5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725"/>
    <w:rsid w:val="000128BD"/>
    <w:rsid w:val="00015ED0"/>
    <w:rsid w:val="00023006"/>
    <w:rsid w:val="00054B42"/>
    <w:rsid w:val="0008655C"/>
    <w:rsid w:val="00087CDE"/>
    <w:rsid w:val="000A7720"/>
    <w:rsid w:val="000B4A8F"/>
    <w:rsid w:val="000B747F"/>
    <w:rsid w:val="000F1B6C"/>
    <w:rsid w:val="00111F07"/>
    <w:rsid w:val="001250CB"/>
    <w:rsid w:val="0013689B"/>
    <w:rsid w:val="001607F8"/>
    <w:rsid w:val="00164251"/>
    <w:rsid w:val="00167FFD"/>
    <w:rsid w:val="00191E8F"/>
    <w:rsid w:val="00194793"/>
    <w:rsid w:val="001B093C"/>
    <w:rsid w:val="001C334C"/>
    <w:rsid w:val="001C35E9"/>
    <w:rsid w:val="001C4658"/>
    <w:rsid w:val="001D7FC8"/>
    <w:rsid w:val="001E50FC"/>
    <w:rsid w:val="002030F5"/>
    <w:rsid w:val="00205725"/>
    <w:rsid w:val="00205D3D"/>
    <w:rsid w:val="00215E1A"/>
    <w:rsid w:val="00226FEC"/>
    <w:rsid w:val="00236EA0"/>
    <w:rsid w:val="00252899"/>
    <w:rsid w:val="0025385B"/>
    <w:rsid w:val="002A350C"/>
    <w:rsid w:val="002B4975"/>
    <w:rsid w:val="002C4439"/>
    <w:rsid w:val="002F42D3"/>
    <w:rsid w:val="00302BCE"/>
    <w:rsid w:val="00303652"/>
    <w:rsid w:val="00311A81"/>
    <w:rsid w:val="003353EB"/>
    <w:rsid w:val="0036783D"/>
    <w:rsid w:val="0037036F"/>
    <w:rsid w:val="00370647"/>
    <w:rsid w:val="00373016"/>
    <w:rsid w:val="00385BA4"/>
    <w:rsid w:val="00387CB1"/>
    <w:rsid w:val="003A40EC"/>
    <w:rsid w:val="003B3A57"/>
    <w:rsid w:val="003C46DE"/>
    <w:rsid w:val="003C6AD8"/>
    <w:rsid w:val="003C76BE"/>
    <w:rsid w:val="003E0481"/>
    <w:rsid w:val="003E0CD0"/>
    <w:rsid w:val="003E3432"/>
    <w:rsid w:val="003E49FA"/>
    <w:rsid w:val="003F7F35"/>
    <w:rsid w:val="00401982"/>
    <w:rsid w:val="004021EC"/>
    <w:rsid w:val="00403372"/>
    <w:rsid w:val="0041003C"/>
    <w:rsid w:val="00415E27"/>
    <w:rsid w:val="00423C3A"/>
    <w:rsid w:val="004511A6"/>
    <w:rsid w:val="004614E6"/>
    <w:rsid w:val="00475DCE"/>
    <w:rsid w:val="00477CF1"/>
    <w:rsid w:val="00485A51"/>
    <w:rsid w:val="00490D5E"/>
    <w:rsid w:val="00495611"/>
    <w:rsid w:val="004A71E7"/>
    <w:rsid w:val="004B4D18"/>
    <w:rsid w:val="004C1249"/>
    <w:rsid w:val="004D5A3D"/>
    <w:rsid w:val="004E05BE"/>
    <w:rsid w:val="004E6FFC"/>
    <w:rsid w:val="00526C3D"/>
    <w:rsid w:val="005478AD"/>
    <w:rsid w:val="005525ED"/>
    <w:rsid w:val="00554E45"/>
    <w:rsid w:val="0058704C"/>
    <w:rsid w:val="00587074"/>
    <w:rsid w:val="005B73B2"/>
    <w:rsid w:val="005D0BC8"/>
    <w:rsid w:val="005F15F9"/>
    <w:rsid w:val="005F67A6"/>
    <w:rsid w:val="005F791E"/>
    <w:rsid w:val="006007C9"/>
    <w:rsid w:val="00601A2C"/>
    <w:rsid w:val="00604217"/>
    <w:rsid w:val="006119CB"/>
    <w:rsid w:val="006340E3"/>
    <w:rsid w:val="00642669"/>
    <w:rsid w:val="00647470"/>
    <w:rsid w:val="00653C5C"/>
    <w:rsid w:val="006670AE"/>
    <w:rsid w:val="006769F1"/>
    <w:rsid w:val="00682744"/>
    <w:rsid w:val="00687E9D"/>
    <w:rsid w:val="00692CEF"/>
    <w:rsid w:val="006A5E6D"/>
    <w:rsid w:val="006B3DFE"/>
    <w:rsid w:val="006B616D"/>
    <w:rsid w:val="006B6847"/>
    <w:rsid w:val="006C3DB9"/>
    <w:rsid w:val="006D6688"/>
    <w:rsid w:val="006D7E9B"/>
    <w:rsid w:val="006E3403"/>
    <w:rsid w:val="006E4916"/>
    <w:rsid w:val="006F20A8"/>
    <w:rsid w:val="006F5A86"/>
    <w:rsid w:val="00700EA7"/>
    <w:rsid w:val="00710982"/>
    <w:rsid w:val="00732F4D"/>
    <w:rsid w:val="00734997"/>
    <w:rsid w:val="00736F90"/>
    <w:rsid w:val="007455A7"/>
    <w:rsid w:val="00752966"/>
    <w:rsid w:val="00757EF5"/>
    <w:rsid w:val="00765038"/>
    <w:rsid w:val="00772174"/>
    <w:rsid w:val="00783E7F"/>
    <w:rsid w:val="007B6480"/>
    <w:rsid w:val="007E27EE"/>
    <w:rsid w:val="007E7A5E"/>
    <w:rsid w:val="007F0613"/>
    <w:rsid w:val="00805500"/>
    <w:rsid w:val="0083374F"/>
    <w:rsid w:val="008347CD"/>
    <w:rsid w:val="00837D4C"/>
    <w:rsid w:val="00840230"/>
    <w:rsid w:val="00841948"/>
    <w:rsid w:val="00842853"/>
    <w:rsid w:val="0085021A"/>
    <w:rsid w:val="00851B3E"/>
    <w:rsid w:val="00861B7D"/>
    <w:rsid w:val="00866F0B"/>
    <w:rsid w:val="00883CD8"/>
    <w:rsid w:val="00884F76"/>
    <w:rsid w:val="00895B30"/>
    <w:rsid w:val="008A1D45"/>
    <w:rsid w:val="008A4B95"/>
    <w:rsid w:val="008A4FAF"/>
    <w:rsid w:val="008B22BF"/>
    <w:rsid w:val="008B2728"/>
    <w:rsid w:val="008D5922"/>
    <w:rsid w:val="008E502B"/>
    <w:rsid w:val="008E623D"/>
    <w:rsid w:val="008E7EA6"/>
    <w:rsid w:val="008F1B77"/>
    <w:rsid w:val="00902ED4"/>
    <w:rsid w:val="0092222D"/>
    <w:rsid w:val="00943F0B"/>
    <w:rsid w:val="0094514D"/>
    <w:rsid w:val="00957113"/>
    <w:rsid w:val="00991909"/>
    <w:rsid w:val="009A5EE1"/>
    <w:rsid w:val="009A6272"/>
    <w:rsid w:val="009B238A"/>
    <w:rsid w:val="009B396F"/>
    <w:rsid w:val="009C30C8"/>
    <w:rsid w:val="009C77AF"/>
    <w:rsid w:val="009D52C9"/>
    <w:rsid w:val="009D682E"/>
    <w:rsid w:val="009F0696"/>
    <w:rsid w:val="00A2541A"/>
    <w:rsid w:val="00A3001E"/>
    <w:rsid w:val="00A33A10"/>
    <w:rsid w:val="00A40A3F"/>
    <w:rsid w:val="00A448E3"/>
    <w:rsid w:val="00A5262E"/>
    <w:rsid w:val="00A53F2A"/>
    <w:rsid w:val="00A55985"/>
    <w:rsid w:val="00A5697C"/>
    <w:rsid w:val="00A755D9"/>
    <w:rsid w:val="00A75D0E"/>
    <w:rsid w:val="00A87A22"/>
    <w:rsid w:val="00A94857"/>
    <w:rsid w:val="00A97C33"/>
    <w:rsid w:val="00AA34B6"/>
    <w:rsid w:val="00AA432C"/>
    <w:rsid w:val="00AB689E"/>
    <w:rsid w:val="00AC02CE"/>
    <w:rsid w:val="00AC06D5"/>
    <w:rsid w:val="00AF193D"/>
    <w:rsid w:val="00B01A90"/>
    <w:rsid w:val="00B16C23"/>
    <w:rsid w:val="00B175B6"/>
    <w:rsid w:val="00B24D0E"/>
    <w:rsid w:val="00B25769"/>
    <w:rsid w:val="00B33226"/>
    <w:rsid w:val="00B41258"/>
    <w:rsid w:val="00B42E2A"/>
    <w:rsid w:val="00B87E5A"/>
    <w:rsid w:val="00B931A9"/>
    <w:rsid w:val="00B94184"/>
    <w:rsid w:val="00B961CA"/>
    <w:rsid w:val="00BF659D"/>
    <w:rsid w:val="00C15182"/>
    <w:rsid w:val="00C22DE9"/>
    <w:rsid w:val="00C235AD"/>
    <w:rsid w:val="00C47299"/>
    <w:rsid w:val="00C51A07"/>
    <w:rsid w:val="00C545BF"/>
    <w:rsid w:val="00C86FF4"/>
    <w:rsid w:val="00CA38F1"/>
    <w:rsid w:val="00CB0D72"/>
    <w:rsid w:val="00CC2062"/>
    <w:rsid w:val="00CD3A11"/>
    <w:rsid w:val="00CE3738"/>
    <w:rsid w:val="00CE4F6D"/>
    <w:rsid w:val="00D119A1"/>
    <w:rsid w:val="00D1709B"/>
    <w:rsid w:val="00D26979"/>
    <w:rsid w:val="00D4648E"/>
    <w:rsid w:val="00D541B0"/>
    <w:rsid w:val="00D554D4"/>
    <w:rsid w:val="00D6096E"/>
    <w:rsid w:val="00D70359"/>
    <w:rsid w:val="00DB5339"/>
    <w:rsid w:val="00DB554F"/>
    <w:rsid w:val="00DE4F5F"/>
    <w:rsid w:val="00DF7811"/>
    <w:rsid w:val="00E01189"/>
    <w:rsid w:val="00E0158D"/>
    <w:rsid w:val="00E017C9"/>
    <w:rsid w:val="00E03009"/>
    <w:rsid w:val="00E170A4"/>
    <w:rsid w:val="00E33698"/>
    <w:rsid w:val="00E42C1A"/>
    <w:rsid w:val="00E6187A"/>
    <w:rsid w:val="00E66770"/>
    <w:rsid w:val="00E71EE3"/>
    <w:rsid w:val="00E76C54"/>
    <w:rsid w:val="00E7711D"/>
    <w:rsid w:val="00E84491"/>
    <w:rsid w:val="00E96437"/>
    <w:rsid w:val="00EC0803"/>
    <w:rsid w:val="00ED550A"/>
    <w:rsid w:val="00EF7880"/>
    <w:rsid w:val="00F045E4"/>
    <w:rsid w:val="00F06149"/>
    <w:rsid w:val="00F24572"/>
    <w:rsid w:val="00F35451"/>
    <w:rsid w:val="00F41DC9"/>
    <w:rsid w:val="00F4426B"/>
    <w:rsid w:val="00F50C3F"/>
    <w:rsid w:val="00F5145E"/>
    <w:rsid w:val="00F601F2"/>
    <w:rsid w:val="00F64193"/>
    <w:rsid w:val="00F64B45"/>
    <w:rsid w:val="00F74F68"/>
    <w:rsid w:val="00F96C65"/>
    <w:rsid w:val="00FB26EC"/>
    <w:rsid w:val="00FD1CB0"/>
    <w:rsid w:val="00FE3A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6565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F7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</w:rPr>
  </w:style>
  <w:style w:type="paragraph" w:styleId="10">
    <w:name w:val="heading 1"/>
    <w:basedOn w:val="a"/>
    <w:link w:val="11"/>
    <w:qFormat/>
    <w:rsid w:val="00475DCE"/>
    <w:pPr>
      <w:ind w:left="1052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qFormat/>
    <w:rsid w:val="002030F5"/>
    <w:pPr>
      <w:keepNext/>
      <w:widowControl/>
      <w:autoSpaceDE/>
      <w:autoSpaceDN/>
      <w:spacing w:before="240" w:after="60" w:line="259" w:lineRule="auto"/>
      <w:outlineLvl w:val="1"/>
    </w:pPr>
    <w:rPr>
      <w:rFonts w:ascii="Arial" w:eastAsia="Arial" w:hAnsi="Arial" w:cs="Arial"/>
      <w:b/>
      <w:i/>
      <w:sz w:val="28"/>
      <w:szCs w:val="28"/>
      <w:lang w:eastAsia="ru-RU"/>
    </w:rPr>
  </w:style>
  <w:style w:type="paragraph" w:styleId="3">
    <w:name w:val="heading 3"/>
    <w:basedOn w:val="a"/>
    <w:next w:val="a"/>
    <w:link w:val="30"/>
    <w:rsid w:val="002030F5"/>
    <w:pPr>
      <w:keepNext/>
      <w:keepLines/>
      <w:widowControl/>
      <w:autoSpaceDE/>
      <w:autoSpaceDN/>
      <w:spacing w:before="280" w:after="80" w:line="259" w:lineRule="auto"/>
      <w:outlineLvl w:val="2"/>
    </w:pPr>
    <w:rPr>
      <w:rFonts w:ascii="Calibri" w:eastAsia="Calibri" w:hAnsi="Calibri" w:cs="Calibri"/>
      <w:b/>
      <w:sz w:val="28"/>
      <w:szCs w:val="28"/>
      <w:lang w:eastAsia="ru-RU"/>
    </w:rPr>
  </w:style>
  <w:style w:type="paragraph" w:styleId="4">
    <w:name w:val="heading 4"/>
    <w:basedOn w:val="a"/>
    <w:next w:val="a"/>
    <w:link w:val="40"/>
    <w:qFormat/>
    <w:rsid w:val="002030F5"/>
    <w:pPr>
      <w:keepNext/>
      <w:keepLines/>
      <w:widowControl/>
      <w:autoSpaceDE/>
      <w:autoSpaceDN/>
      <w:spacing w:before="240" w:after="40" w:line="259" w:lineRule="auto"/>
      <w:outlineLvl w:val="3"/>
    </w:pPr>
    <w:rPr>
      <w:rFonts w:ascii="Calibri" w:eastAsia="Calibri" w:hAnsi="Calibri" w:cs="Calibri"/>
      <w:b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030F5"/>
    <w:pPr>
      <w:keepNext/>
      <w:keepLines/>
      <w:widowControl/>
      <w:autoSpaceDE/>
      <w:autoSpaceDN/>
      <w:spacing w:before="220" w:after="40" w:line="259" w:lineRule="auto"/>
      <w:outlineLvl w:val="4"/>
    </w:pPr>
    <w:rPr>
      <w:rFonts w:ascii="Calibri" w:eastAsia="Calibri" w:hAnsi="Calibri" w:cs="Calibri"/>
      <w:b/>
      <w:lang w:eastAsia="ru-RU"/>
    </w:rPr>
  </w:style>
  <w:style w:type="paragraph" w:styleId="6">
    <w:name w:val="heading 6"/>
    <w:basedOn w:val="a"/>
    <w:next w:val="a"/>
    <w:link w:val="60"/>
    <w:qFormat/>
    <w:rsid w:val="002030F5"/>
    <w:pPr>
      <w:keepNext/>
      <w:keepLines/>
      <w:widowControl/>
      <w:autoSpaceDE/>
      <w:autoSpaceDN/>
      <w:spacing w:before="200" w:after="40" w:line="259" w:lineRule="auto"/>
      <w:outlineLvl w:val="5"/>
    </w:pPr>
    <w:rPr>
      <w:rFonts w:ascii="Calibri" w:eastAsia="Calibri" w:hAnsi="Calibri" w:cs="Calibri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475DCE"/>
    <w:pPr>
      <w:ind w:left="1052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475DCE"/>
    <w:rPr>
      <w:rFonts w:ascii="Times New Roman" w:eastAsia="Times New Roman" w:hAnsi="Times New Roman" w:cs="Times New Roman"/>
      <w:kern w:val="0"/>
      <w:sz w:val="28"/>
      <w:szCs w:val="28"/>
      <w:lang w:val="ru-RU"/>
    </w:rPr>
  </w:style>
  <w:style w:type="character" w:customStyle="1" w:styleId="11">
    <w:name w:val="Заголовок 1 Знак"/>
    <w:basedOn w:val="a0"/>
    <w:link w:val="10"/>
    <w:uiPriority w:val="9"/>
    <w:rsid w:val="00475DCE"/>
    <w:rPr>
      <w:rFonts w:ascii="Times New Roman" w:eastAsia="Times New Roman" w:hAnsi="Times New Roman" w:cs="Times New Roman"/>
      <w:b/>
      <w:bCs/>
      <w:kern w:val="0"/>
      <w:sz w:val="28"/>
      <w:szCs w:val="28"/>
      <w:lang w:val="ru-RU"/>
    </w:rPr>
  </w:style>
  <w:style w:type="table" w:customStyle="1" w:styleId="TableNormal">
    <w:name w:val="Table Normal"/>
    <w:uiPriority w:val="2"/>
    <w:semiHidden/>
    <w:unhideWhenUsed/>
    <w:qFormat/>
    <w:rsid w:val="00475DCE"/>
    <w:pPr>
      <w:widowControl w:val="0"/>
      <w:autoSpaceDE w:val="0"/>
      <w:autoSpaceDN w:val="0"/>
      <w:spacing w:after="0" w:line="240" w:lineRule="auto"/>
    </w:pPr>
    <w:rPr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75DCE"/>
  </w:style>
  <w:style w:type="character" w:styleId="a5">
    <w:name w:val="Hyperlink"/>
    <w:basedOn w:val="a0"/>
    <w:uiPriority w:val="99"/>
    <w:unhideWhenUsed/>
    <w:rsid w:val="00403372"/>
    <w:rPr>
      <w:color w:val="0563C1" w:themeColor="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403372"/>
    <w:rPr>
      <w:color w:val="605E5C"/>
      <w:shd w:val="clear" w:color="auto" w:fill="E1DFDD"/>
    </w:rPr>
  </w:style>
  <w:style w:type="paragraph" w:styleId="a6">
    <w:name w:val="footnote text"/>
    <w:basedOn w:val="a"/>
    <w:link w:val="a7"/>
    <w:semiHidden/>
    <w:rsid w:val="00054B42"/>
    <w:pPr>
      <w:widowControl/>
      <w:autoSpaceDE/>
      <w:autoSpaceDN/>
    </w:pPr>
    <w:rPr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semiHidden/>
    <w:rsid w:val="00054B42"/>
    <w:rPr>
      <w:rFonts w:ascii="Times New Roman" w:eastAsia="Times New Roman" w:hAnsi="Times New Roman" w:cs="Times New Roman"/>
      <w:kern w:val="0"/>
      <w:sz w:val="20"/>
      <w:szCs w:val="20"/>
      <w:lang w:val="ru-RU" w:eastAsia="ru-RU"/>
    </w:rPr>
  </w:style>
  <w:style w:type="character" w:styleId="a8">
    <w:name w:val="footnote reference"/>
    <w:basedOn w:val="a0"/>
    <w:uiPriority w:val="99"/>
    <w:semiHidden/>
    <w:unhideWhenUsed/>
    <w:rsid w:val="00054B42"/>
    <w:rPr>
      <w:vertAlign w:val="superscript"/>
    </w:rPr>
  </w:style>
  <w:style w:type="paragraph" w:styleId="a9">
    <w:name w:val="List Paragraph"/>
    <w:basedOn w:val="a"/>
    <w:link w:val="aa"/>
    <w:uiPriority w:val="34"/>
    <w:qFormat/>
    <w:rsid w:val="00054B42"/>
    <w:pPr>
      <w:ind w:left="720"/>
      <w:contextualSpacing/>
    </w:pPr>
  </w:style>
  <w:style w:type="paragraph" w:styleId="ab">
    <w:name w:val="No Spacing"/>
    <w:aliases w:val="мелкий"/>
    <w:link w:val="ac"/>
    <w:uiPriority w:val="1"/>
    <w:qFormat/>
    <w:rsid w:val="00054B42"/>
    <w:pPr>
      <w:spacing w:after="0" w:line="240" w:lineRule="auto"/>
    </w:pPr>
    <w:rPr>
      <w:rFonts w:ascii="Calibri" w:eastAsia="Calibri" w:hAnsi="Calibri" w:cs="Times New Roman"/>
      <w:kern w:val="0"/>
    </w:rPr>
  </w:style>
  <w:style w:type="paragraph" w:styleId="ad">
    <w:name w:val="header"/>
    <w:basedOn w:val="a"/>
    <w:link w:val="ae"/>
    <w:uiPriority w:val="99"/>
    <w:unhideWhenUsed/>
    <w:rsid w:val="00054B42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054B42"/>
    <w:rPr>
      <w:rFonts w:ascii="Times New Roman" w:eastAsia="Times New Roman" w:hAnsi="Times New Roman" w:cs="Times New Roman"/>
      <w:kern w:val="0"/>
      <w:lang w:val="ru-RU"/>
    </w:rPr>
  </w:style>
  <w:style w:type="paragraph" w:styleId="af">
    <w:name w:val="footer"/>
    <w:basedOn w:val="a"/>
    <w:link w:val="af0"/>
    <w:uiPriority w:val="99"/>
    <w:unhideWhenUsed/>
    <w:rsid w:val="00054B42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054B42"/>
    <w:rPr>
      <w:rFonts w:ascii="Times New Roman" w:eastAsia="Times New Roman" w:hAnsi="Times New Roman" w:cs="Times New Roman"/>
      <w:kern w:val="0"/>
      <w:lang w:val="ru-RU"/>
    </w:rPr>
  </w:style>
  <w:style w:type="character" w:styleId="af1">
    <w:name w:val="FollowedHyperlink"/>
    <w:basedOn w:val="a0"/>
    <w:uiPriority w:val="99"/>
    <w:semiHidden/>
    <w:unhideWhenUsed/>
    <w:rsid w:val="00BF659D"/>
    <w:rPr>
      <w:color w:val="954F72" w:themeColor="followedHyperlink"/>
      <w:u w:val="single"/>
    </w:rPr>
  </w:style>
  <w:style w:type="paragraph" w:styleId="af2">
    <w:name w:val="Balloon Text"/>
    <w:basedOn w:val="a"/>
    <w:link w:val="af3"/>
    <w:uiPriority w:val="99"/>
    <w:unhideWhenUsed/>
    <w:rsid w:val="00692CEF"/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rsid w:val="00692CEF"/>
    <w:rPr>
      <w:rFonts w:ascii="Segoe UI" w:eastAsia="Times New Roman" w:hAnsi="Segoe UI" w:cs="Segoe UI"/>
      <w:kern w:val="0"/>
      <w:sz w:val="18"/>
      <w:szCs w:val="18"/>
    </w:rPr>
  </w:style>
  <w:style w:type="table" w:customStyle="1" w:styleId="13">
    <w:name w:val="Сетка таблицы1"/>
    <w:basedOn w:val="a1"/>
    <w:next w:val="af4"/>
    <w:uiPriority w:val="59"/>
    <w:rsid w:val="00692CEF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f4"/>
    <w:uiPriority w:val="39"/>
    <w:rsid w:val="00692CEF"/>
    <w:pPr>
      <w:spacing w:after="0" w:line="240" w:lineRule="auto"/>
    </w:pPr>
    <w:rPr>
      <w:rFonts w:ascii="Calibri" w:eastAsia="Calibri" w:hAnsi="Calibri" w:cs="Times New Roman"/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f4"/>
    <w:uiPriority w:val="39"/>
    <w:rsid w:val="00692CEF"/>
    <w:pPr>
      <w:spacing w:after="0" w:line="240" w:lineRule="auto"/>
    </w:pPr>
    <w:rPr>
      <w:rFonts w:ascii="Calibri" w:eastAsia="Calibri" w:hAnsi="Calibri" w:cs="Times New Roman"/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4">
    <w:name w:val="Table Grid"/>
    <w:basedOn w:val="a1"/>
    <w:uiPriority w:val="59"/>
    <w:rsid w:val="00692C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E33698"/>
  </w:style>
  <w:style w:type="table" w:customStyle="1" w:styleId="31">
    <w:name w:val="Сетка таблицы3"/>
    <w:basedOn w:val="a1"/>
    <w:next w:val="af4"/>
    <w:uiPriority w:val="59"/>
    <w:rsid w:val="00E33698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">
    <w:name w:val="Без интервала Знак"/>
    <w:aliases w:val="мелкий Знак"/>
    <w:link w:val="ab"/>
    <w:uiPriority w:val="1"/>
    <w:locked/>
    <w:rsid w:val="00E33698"/>
    <w:rPr>
      <w:rFonts w:ascii="Calibri" w:eastAsia="Calibri" w:hAnsi="Calibri" w:cs="Times New Roman"/>
      <w:kern w:val="0"/>
    </w:rPr>
  </w:style>
  <w:style w:type="paragraph" w:customStyle="1" w:styleId="Default">
    <w:name w:val="Default"/>
    <w:rsid w:val="00E3369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</w:rPr>
  </w:style>
  <w:style w:type="character" w:customStyle="1" w:styleId="c0">
    <w:name w:val="c0"/>
    <w:basedOn w:val="a0"/>
    <w:rsid w:val="00E33698"/>
  </w:style>
  <w:style w:type="character" w:customStyle="1" w:styleId="extended-textshort">
    <w:name w:val="extended-text__short"/>
    <w:basedOn w:val="a0"/>
    <w:rsid w:val="00E33698"/>
  </w:style>
  <w:style w:type="table" w:customStyle="1" w:styleId="41">
    <w:name w:val="Сетка таблицы4"/>
    <w:basedOn w:val="a1"/>
    <w:next w:val="af4"/>
    <w:uiPriority w:val="59"/>
    <w:rsid w:val="001C35E9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6A5E6D"/>
    <w:pPr>
      <w:widowControl w:val="0"/>
      <w:autoSpaceDE w:val="0"/>
      <w:autoSpaceDN w:val="0"/>
      <w:spacing w:after="0" w:line="240" w:lineRule="auto"/>
    </w:pPr>
    <w:rPr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6A5E6D"/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A5E6D"/>
    <w:rPr>
      <w:rFonts w:ascii="Consolas" w:eastAsia="Times New Roman" w:hAnsi="Consolas" w:cs="Times New Roman"/>
      <w:kern w:val="0"/>
      <w:sz w:val="20"/>
      <w:szCs w:val="20"/>
    </w:rPr>
  </w:style>
  <w:style w:type="table" w:customStyle="1" w:styleId="TableNormal2">
    <w:name w:val="Table Normal2"/>
    <w:uiPriority w:val="2"/>
    <w:semiHidden/>
    <w:unhideWhenUsed/>
    <w:qFormat/>
    <w:rsid w:val="006A5E6D"/>
    <w:pPr>
      <w:widowControl w:val="0"/>
      <w:autoSpaceDE w:val="0"/>
      <w:autoSpaceDN w:val="0"/>
      <w:spacing w:after="0" w:line="240" w:lineRule="auto"/>
    </w:pPr>
    <w:rPr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">
    <w:name w:val="Нет списка2"/>
    <w:next w:val="a2"/>
    <w:uiPriority w:val="99"/>
    <w:semiHidden/>
    <w:unhideWhenUsed/>
    <w:rsid w:val="00B42E2A"/>
  </w:style>
  <w:style w:type="paragraph" w:customStyle="1" w:styleId="111">
    <w:name w:val="Заголовок 11"/>
    <w:basedOn w:val="a"/>
    <w:uiPriority w:val="1"/>
    <w:qFormat/>
    <w:rsid w:val="00B42E2A"/>
    <w:pPr>
      <w:ind w:left="519"/>
      <w:outlineLvl w:val="1"/>
    </w:pPr>
    <w:rPr>
      <w:b/>
      <w:bCs/>
      <w:sz w:val="28"/>
      <w:szCs w:val="28"/>
    </w:rPr>
  </w:style>
  <w:style w:type="table" w:customStyle="1" w:styleId="51">
    <w:name w:val="Сетка таблицы5"/>
    <w:basedOn w:val="a1"/>
    <w:next w:val="af4"/>
    <w:uiPriority w:val="59"/>
    <w:rsid w:val="00B42E2A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4"/>
    <w:uiPriority w:val="59"/>
    <w:rsid w:val="00C235AD"/>
    <w:pPr>
      <w:spacing w:after="0" w:line="240" w:lineRule="auto"/>
    </w:pPr>
    <w:rPr>
      <w:kern w:val="0"/>
      <w:lang w:bidi="he-I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4"/>
    <w:uiPriority w:val="59"/>
    <w:rsid w:val="00902ED4"/>
    <w:pPr>
      <w:spacing w:after="0" w:line="240" w:lineRule="auto"/>
    </w:pPr>
    <w:rPr>
      <w:kern w:val="0"/>
      <w:lang w:bidi="he-I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2030F5"/>
    <w:rPr>
      <w:rFonts w:ascii="Arial" w:eastAsia="Arial" w:hAnsi="Arial" w:cs="Arial"/>
      <w:b/>
      <w:i/>
      <w:kern w:val="0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2030F5"/>
    <w:rPr>
      <w:rFonts w:ascii="Calibri" w:eastAsia="Calibri" w:hAnsi="Calibri" w:cs="Calibri"/>
      <w:b/>
      <w:kern w:val="0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2030F5"/>
    <w:rPr>
      <w:rFonts w:ascii="Calibri" w:eastAsia="Calibri" w:hAnsi="Calibri" w:cs="Calibri"/>
      <w:b/>
      <w:kern w:val="0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030F5"/>
    <w:rPr>
      <w:rFonts w:ascii="Calibri" w:eastAsia="Calibri" w:hAnsi="Calibri" w:cs="Calibri"/>
      <w:b/>
      <w:kern w:val="0"/>
      <w:lang w:eastAsia="ru-RU"/>
    </w:rPr>
  </w:style>
  <w:style w:type="character" w:customStyle="1" w:styleId="60">
    <w:name w:val="Заголовок 6 Знак"/>
    <w:basedOn w:val="a0"/>
    <w:link w:val="6"/>
    <w:rsid w:val="002030F5"/>
    <w:rPr>
      <w:rFonts w:ascii="Calibri" w:eastAsia="Calibri" w:hAnsi="Calibri" w:cs="Calibri"/>
      <w:b/>
      <w:kern w:val="0"/>
      <w:sz w:val="20"/>
      <w:szCs w:val="20"/>
      <w:lang w:eastAsia="ru-RU"/>
    </w:rPr>
  </w:style>
  <w:style w:type="numbering" w:customStyle="1" w:styleId="32">
    <w:name w:val="Нет списка3"/>
    <w:next w:val="a2"/>
    <w:uiPriority w:val="99"/>
    <w:semiHidden/>
    <w:unhideWhenUsed/>
    <w:rsid w:val="002030F5"/>
  </w:style>
  <w:style w:type="paragraph" w:styleId="af5">
    <w:name w:val="Title"/>
    <w:basedOn w:val="a"/>
    <w:next w:val="a"/>
    <w:link w:val="af6"/>
    <w:qFormat/>
    <w:rsid w:val="002030F5"/>
    <w:pPr>
      <w:keepNext/>
      <w:keepLines/>
      <w:widowControl/>
      <w:autoSpaceDE/>
      <w:autoSpaceDN/>
      <w:spacing w:before="480" w:after="120" w:line="259" w:lineRule="auto"/>
    </w:pPr>
    <w:rPr>
      <w:rFonts w:ascii="Calibri" w:eastAsia="Calibri" w:hAnsi="Calibri" w:cs="Calibri"/>
      <w:b/>
      <w:sz w:val="72"/>
      <w:szCs w:val="72"/>
      <w:lang w:eastAsia="ru-RU"/>
    </w:rPr>
  </w:style>
  <w:style w:type="character" w:customStyle="1" w:styleId="af6">
    <w:name w:val="Название Знак"/>
    <w:basedOn w:val="a0"/>
    <w:link w:val="af5"/>
    <w:rsid w:val="002030F5"/>
    <w:rPr>
      <w:rFonts w:ascii="Calibri" w:eastAsia="Calibri" w:hAnsi="Calibri" w:cs="Calibri"/>
      <w:b/>
      <w:kern w:val="0"/>
      <w:sz w:val="72"/>
      <w:szCs w:val="72"/>
      <w:lang w:eastAsia="ru-RU"/>
    </w:rPr>
  </w:style>
  <w:style w:type="paragraph" w:styleId="af7">
    <w:name w:val="Subtitle"/>
    <w:basedOn w:val="a"/>
    <w:next w:val="a"/>
    <w:link w:val="af8"/>
    <w:rsid w:val="002030F5"/>
    <w:pPr>
      <w:keepNext/>
      <w:keepLines/>
      <w:widowControl/>
      <w:autoSpaceDE/>
      <w:autoSpaceDN/>
      <w:spacing w:before="360" w:after="80" w:line="259" w:lineRule="auto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8">
    <w:name w:val="Подзаголовок Знак"/>
    <w:basedOn w:val="a0"/>
    <w:link w:val="af7"/>
    <w:rsid w:val="002030F5"/>
    <w:rPr>
      <w:rFonts w:ascii="Georgia" w:eastAsia="Georgia" w:hAnsi="Georgia" w:cs="Georgia"/>
      <w:i/>
      <w:color w:val="666666"/>
      <w:kern w:val="0"/>
      <w:sz w:val="48"/>
      <w:szCs w:val="48"/>
      <w:lang w:eastAsia="ru-RU"/>
    </w:rPr>
  </w:style>
  <w:style w:type="table" w:customStyle="1" w:styleId="TableNormal3">
    <w:name w:val="Table Normal3"/>
    <w:qFormat/>
    <w:rsid w:val="002030F5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0">
    <w:name w:val="_Style 10"/>
    <w:basedOn w:val="TableNormal"/>
    <w:rsid w:val="002030F5"/>
    <w:pPr>
      <w:widowControl/>
      <w:autoSpaceDE/>
      <w:autoSpaceDN/>
    </w:pPr>
    <w:rPr>
      <w:rFonts w:ascii="Calibri" w:eastAsia="Calibri" w:hAnsi="Calibri" w:cs="Calibri"/>
      <w:sz w:val="20"/>
      <w:szCs w:val="20"/>
      <w:lang w:val="ru-RU" w:eastAsia="ru-RU"/>
    </w:rPr>
    <w:tblPr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1">
    <w:name w:val="_Style 11"/>
    <w:basedOn w:val="TableNormal"/>
    <w:rsid w:val="002030F5"/>
    <w:pPr>
      <w:widowControl/>
      <w:autoSpaceDE/>
      <w:autoSpaceDN/>
    </w:pPr>
    <w:rPr>
      <w:rFonts w:ascii="Calibri" w:eastAsia="Calibri" w:hAnsi="Calibri" w:cs="Calibri"/>
      <w:sz w:val="20"/>
      <w:szCs w:val="20"/>
      <w:lang w:val="ru-RU" w:eastAsia="ru-RU"/>
    </w:rPr>
    <w:tblPr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2">
    <w:name w:val="_Style 12"/>
    <w:basedOn w:val="TableNormal"/>
    <w:rsid w:val="002030F5"/>
    <w:pPr>
      <w:widowControl/>
      <w:autoSpaceDE/>
      <w:autoSpaceDN/>
    </w:pPr>
    <w:rPr>
      <w:rFonts w:ascii="Calibri" w:eastAsia="Calibri" w:hAnsi="Calibri" w:cs="Calibri"/>
      <w:sz w:val="20"/>
      <w:szCs w:val="20"/>
      <w:lang w:val="ru-RU"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3">
    <w:name w:val="_Style 13"/>
    <w:basedOn w:val="TableNormal"/>
    <w:rsid w:val="002030F5"/>
    <w:pPr>
      <w:widowControl/>
      <w:autoSpaceDE/>
      <w:autoSpaceDN/>
    </w:pPr>
    <w:rPr>
      <w:rFonts w:ascii="Calibri" w:eastAsia="Calibri" w:hAnsi="Calibri" w:cs="Calibri"/>
      <w:sz w:val="20"/>
      <w:szCs w:val="20"/>
      <w:lang w:val="ru-RU" w:eastAsia="ru-RU"/>
    </w:rPr>
    <w:tblPr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4">
    <w:name w:val="_Style 14"/>
    <w:basedOn w:val="TableNormal"/>
    <w:rsid w:val="002030F5"/>
    <w:pPr>
      <w:widowControl/>
      <w:autoSpaceDE/>
      <w:autoSpaceDN/>
    </w:pPr>
    <w:rPr>
      <w:rFonts w:ascii="Calibri" w:eastAsia="Calibri" w:hAnsi="Calibri" w:cs="Calibri"/>
      <w:sz w:val="20"/>
      <w:szCs w:val="20"/>
      <w:lang w:val="ru-RU" w:eastAsia="ru-RU"/>
    </w:rPr>
    <w:tblPr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5">
    <w:name w:val="_Style 15"/>
    <w:basedOn w:val="TableNormal"/>
    <w:rsid w:val="002030F5"/>
    <w:pPr>
      <w:widowControl/>
      <w:autoSpaceDE/>
      <w:autoSpaceDN/>
    </w:pPr>
    <w:rPr>
      <w:rFonts w:ascii="Calibri" w:eastAsia="Calibri" w:hAnsi="Calibri" w:cs="Calibri"/>
      <w:sz w:val="20"/>
      <w:szCs w:val="20"/>
      <w:lang w:val="ru-RU"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6">
    <w:name w:val="_Style 16"/>
    <w:basedOn w:val="TableNormal"/>
    <w:rsid w:val="002030F5"/>
    <w:pPr>
      <w:widowControl/>
      <w:autoSpaceDE/>
      <w:autoSpaceDN/>
    </w:pPr>
    <w:rPr>
      <w:rFonts w:ascii="Calibri" w:eastAsia="Calibri" w:hAnsi="Calibri" w:cs="Calibri"/>
      <w:sz w:val="20"/>
      <w:szCs w:val="20"/>
      <w:lang w:val="ru-RU" w:eastAsia="ru-RU"/>
    </w:rPr>
    <w:tblPr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7">
    <w:name w:val="_Style 17"/>
    <w:basedOn w:val="TableNormal"/>
    <w:rsid w:val="002030F5"/>
    <w:pPr>
      <w:widowControl/>
      <w:autoSpaceDE/>
      <w:autoSpaceDN/>
    </w:pPr>
    <w:rPr>
      <w:rFonts w:ascii="Calibri" w:eastAsia="Calibri" w:hAnsi="Calibri" w:cs="Calibri"/>
      <w:sz w:val="20"/>
      <w:szCs w:val="20"/>
      <w:lang w:val="ru-RU" w:eastAsia="ru-RU"/>
    </w:rPr>
    <w:tblPr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8">
    <w:name w:val="_Style 18"/>
    <w:basedOn w:val="TableNormal"/>
    <w:rsid w:val="002030F5"/>
    <w:pPr>
      <w:widowControl/>
      <w:autoSpaceDE/>
      <w:autoSpaceDN/>
    </w:pPr>
    <w:rPr>
      <w:rFonts w:ascii="Calibri" w:eastAsia="Calibri" w:hAnsi="Calibri" w:cs="Calibri"/>
      <w:sz w:val="20"/>
      <w:szCs w:val="20"/>
      <w:lang w:val="ru-RU"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Стиль1"/>
    <w:rsid w:val="002030F5"/>
    <w:pPr>
      <w:numPr>
        <w:numId w:val="31"/>
      </w:numPr>
    </w:pPr>
  </w:style>
  <w:style w:type="numbering" w:customStyle="1" w:styleId="42">
    <w:name w:val="Нет списка4"/>
    <w:next w:val="a2"/>
    <w:uiPriority w:val="99"/>
    <w:semiHidden/>
    <w:unhideWhenUsed/>
    <w:rsid w:val="006D7E9B"/>
  </w:style>
  <w:style w:type="table" w:customStyle="1" w:styleId="8">
    <w:name w:val="Сетка таблицы8"/>
    <w:basedOn w:val="a1"/>
    <w:next w:val="af4"/>
    <w:uiPriority w:val="59"/>
    <w:rsid w:val="006D7E9B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3">
    <w:name w:val="c13"/>
    <w:basedOn w:val="a"/>
    <w:rsid w:val="006D7E9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2">
    <w:name w:val="c12"/>
    <w:basedOn w:val="a0"/>
    <w:rsid w:val="006D7E9B"/>
  </w:style>
  <w:style w:type="paragraph" w:customStyle="1" w:styleId="c2">
    <w:name w:val="c2"/>
    <w:basedOn w:val="a"/>
    <w:rsid w:val="006D7E9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0">
    <w:name w:val="c10"/>
    <w:basedOn w:val="a"/>
    <w:rsid w:val="006D7E9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5">
    <w:name w:val="c5"/>
    <w:basedOn w:val="a"/>
    <w:rsid w:val="006D7E9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8">
    <w:name w:val="c8"/>
    <w:basedOn w:val="a"/>
    <w:rsid w:val="006D7E9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7">
    <w:name w:val="c7"/>
    <w:basedOn w:val="a0"/>
    <w:rsid w:val="006D7E9B"/>
  </w:style>
  <w:style w:type="paragraph" w:customStyle="1" w:styleId="c9">
    <w:name w:val="c9"/>
    <w:basedOn w:val="a"/>
    <w:rsid w:val="006D7E9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4">
    <w:name w:val="c4"/>
    <w:basedOn w:val="a0"/>
    <w:rsid w:val="006D7E9B"/>
  </w:style>
  <w:style w:type="paragraph" w:styleId="af9">
    <w:name w:val="Normal (Web)"/>
    <w:basedOn w:val="a"/>
    <w:uiPriority w:val="99"/>
    <w:unhideWhenUsed/>
    <w:rsid w:val="006D7E9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fa">
    <w:name w:val="Strong"/>
    <w:basedOn w:val="a0"/>
    <w:uiPriority w:val="22"/>
    <w:qFormat/>
    <w:rsid w:val="006D7E9B"/>
    <w:rPr>
      <w:b/>
      <w:bCs/>
    </w:rPr>
  </w:style>
  <w:style w:type="table" w:customStyle="1" w:styleId="120">
    <w:name w:val="Сетка таблицы12"/>
    <w:basedOn w:val="a1"/>
    <w:next w:val="af4"/>
    <w:uiPriority w:val="59"/>
    <w:rsid w:val="006D7E9B"/>
    <w:pPr>
      <w:spacing w:after="0" w:line="240" w:lineRule="auto"/>
    </w:pPr>
    <w:rPr>
      <w:rFonts w:eastAsia="Times New Roman"/>
      <w:kern w:val="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4"/>
    <w:uiPriority w:val="59"/>
    <w:rsid w:val="006D7E9B"/>
    <w:pPr>
      <w:spacing w:after="0" w:line="240" w:lineRule="auto"/>
    </w:pPr>
    <w:rPr>
      <w:rFonts w:eastAsia="Times New Roman"/>
      <w:kern w:val="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5">
    <w:name w:val="xl65"/>
    <w:basedOn w:val="a"/>
    <w:rsid w:val="00236EA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sz w:val="18"/>
      <w:szCs w:val="18"/>
      <w:lang w:eastAsia="ru-RU"/>
    </w:rPr>
  </w:style>
  <w:style w:type="paragraph" w:customStyle="1" w:styleId="xl66">
    <w:name w:val="xl66"/>
    <w:basedOn w:val="a"/>
    <w:rsid w:val="00236E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7">
    <w:name w:val="xl67"/>
    <w:basedOn w:val="a"/>
    <w:rsid w:val="00236EA0"/>
    <w:pPr>
      <w:widowControl/>
      <w:shd w:val="clear" w:color="000000" w:fill="FFFFFF"/>
      <w:autoSpaceDE/>
      <w:autoSpaceDN/>
      <w:spacing w:before="100" w:beforeAutospacing="1" w:after="100" w:afterAutospacing="1"/>
      <w:jc w:val="center"/>
    </w:pPr>
    <w:rPr>
      <w:sz w:val="18"/>
      <w:szCs w:val="18"/>
      <w:lang w:eastAsia="ru-RU"/>
    </w:rPr>
  </w:style>
  <w:style w:type="paragraph" w:customStyle="1" w:styleId="xl68">
    <w:name w:val="xl68"/>
    <w:basedOn w:val="a"/>
    <w:rsid w:val="00236E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236EA0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sz w:val="18"/>
      <w:szCs w:val="18"/>
      <w:lang w:eastAsia="ru-RU"/>
    </w:rPr>
  </w:style>
  <w:style w:type="paragraph" w:customStyle="1" w:styleId="xl70">
    <w:name w:val="xl70"/>
    <w:basedOn w:val="a"/>
    <w:rsid w:val="00236E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18"/>
      <w:szCs w:val="18"/>
      <w:lang w:eastAsia="ru-RU"/>
    </w:rPr>
  </w:style>
  <w:style w:type="paragraph" w:customStyle="1" w:styleId="xl71">
    <w:name w:val="xl71"/>
    <w:basedOn w:val="a"/>
    <w:rsid w:val="00236E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18"/>
      <w:szCs w:val="18"/>
      <w:lang w:eastAsia="ru-RU"/>
    </w:rPr>
  </w:style>
  <w:style w:type="paragraph" w:customStyle="1" w:styleId="xl72">
    <w:name w:val="xl72"/>
    <w:basedOn w:val="a"/>
    <w:rsid w:val="00236E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73">
    <w:name w:val="xl73"/>
    <w:basedOn w:val="a"/>
    <w:rsid w:val="00236E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autoSpaceDE/>
      <w:autoSpaceDN/>
      <w:spacing w:before="100" w:beforeAutospacing="1" w:after="100" w:afterAutospacing="1"/>
    </w:pPr>
    <w:rPr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236E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75">
    <w:name w:val="xl75"/>
    <w:basedOn w:val="a"/>
    <w:rsid w:val="00236EA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18"/>
      <w:szCs w:val="18"/>
      <w:lang w:eastAsia="ru-RU"/>
    </w:rPr>
  </w:style>
  <w:style w:type="paragraph" w:customStyle="1" w:styleId="xl76">
    <w:name w:val="xl76"/>
    <w:basedOn w:val="a"/>
    <w:rsid w:val="00236E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77">
    <w:name w:val="xl77"/>
    <w:basedOn w:val="a"/>
    <w:rsid w:val="00236EA0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18"/>
      <w:szCs w:val="18"/>
      <w:lang w:eastAsia="ru-RU"/>
    </w:rPr>
  </w:style>
  <w:style w:type="paragraph" w:customStyle="1" w:styleId="xl78">
    <w:name w:val="xl78"/>
    <w:basedOn w:val="a"/>
    <w:rsid w:val="00236EA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236E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80">
    <w:name w:val="xl80"/>
    <w:basedOn w:val="a"/>
    <w:rsid w:val="00236EA0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81">
    <w:name w:val="xl81"/>
    <w:basedOn w:val="a"/>
    <w:rsid w:val="00236EA0"/>
    <w:pPr>
      <w:widowControl/>
      <w:pBdr>
        <w:top w:val="single" w:sz="4" w:space="0" w:color="auto"/>
        <w:lef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sz w:val="18"/>
      <w:szCs w:val="18"/>
      <w:lang w:eastAsia="ru-RU"/>
    </w:rPr>
  </w:style>
  <w:style w:type="paragraph" w:customStyle="1" w:styleId="xl82">
    <w:name w:val="xl82"/>
    <w:basedOn w:val="a"/>
    <w:rsid w:val="00236EA0"/>
    <w:pPr>
      <w:widowControl/>
      <w:shd w:val="clear" w:color="000000" w:fill="FFFFFF"/>
      <w:autoSpaceDE/>
      <w:autoSpaceDN/>
      <w:spacing w:before="100" w:beforeAutospacing="1" w:after="100" w:afterAutospacing="1"/>
      <w:jc w:val="center"/>
    </w:pPr>
    <w:rPr>
      <w:b/>
      <w:bCs/>
      <w:sz w:val="18"/>
      <w:szCs w:val="18"/>
      <w:lang w:eastAsia="ru-RU"/>
    </w:rPr>
  </w:style>
  <w:style w:type="paragraph" w:customStyle="1" w:styleId="xl83">
    <w:name w:val="xl83"/>
    <w:basedOn w:val="a"/>
    <w:rsid w:val="00236E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Calibri" w:hAnsi="Calibri"/>
      <w:lang w:eastAsia="ru-RU"/>
    </w:rPr>
  </w:style>
  <w:style w:type="paragraph" w:customStyle="1" w:styleId="xl84">
    <w:name w:val="xl84"/>
    <w:basedOn w:val="a"/>
    <w:rsid w:val="00236E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85">
    <w:name w:val="xl85"/>
    <w:basedOn w:val="a"/>
    <w:rsid w:val="00236EA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86">
    <w:name w:val="xl86"/>
    <w:basedOn w:val="a"/>
    <w:rsid w:val="00236E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87">
    <w:name w:val="xl87"/>
    <w:basedOn w:val="a"/>
    <w:rsid w:val="00236EA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88">
    <w:name w:val="xl88"/>
    <w:basedOn w:val="a"/>
    <w:rsid w:val="00236E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236EA0"/>
    <w:pPr>
      <w:widowControl/>
      <w:pBdr>
        <w:top w:val="single" w:sz="4" w:space="0" w:color="auto"/>
        <w:left w:val="single" w:sz="4" w:space="0" w:color="auto"/>
      </w:pBdr>
      <w:autoSpaceDE/>
      <w:autoSpaceDN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90">
    <w:name w:val="xl90"/>
    <w:basedOn w:val="a"/>
    <w:rsid w:val="00236E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18"/>
      <w:szCs w:val="18"/>
      <w:lang w:eastAsia="ru-RU"/>
    </w:rPr>
  </w:style>
  <w:style w:type="paragraph" w:customStyle="1" w:styleId="xl91">
    <w:name w:val="xl91"/>
    <w:basedOn w:val="a"/>
    <w:rsid w:val="00236EA0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18"/>
      <w:szCs w:val="18"/>
      <w:lang w:eastAsia="ru-RU"/>
    </w:rPr>
  </w:style>
  <w:style w:type="paragraph" w:customStyle="1" w:styleId="xl92">
    <w:name w:val="xl92"/>
    <w:basedOn w:val="a"/>
    <w:rsid w:val="00236E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9694"/>
      <w:autoSpaceDE/>
      <w:autoSpaceDN/>
      <w:spacing w:before="100" w:beforeAutospacing="1" w:after="100" w:afterAutospacing="1"/>
    </w:pPr>
    <w:rPr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236EA0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94">
    <w:name w:val="xl94"/>
    <w:basedOn w:val="a"/>
    <w:rsid w:val="00236E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18"/>
      <w:szCs w:val="18"/>
      <w:lang w:eastAsia="ru-RU"/>
    </w:rPr>
  </w:style>
  <w:style w:type="paragraph" w:customStyle="1" w:styleId="xl95">
    <w:name w:val="xl95"/>
    <w:basedOn w:val="a"/>
    <w:rsid w:val="00236E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sz w:val="18"/>
      <w:szCs w:val="18"/>
      <w:lang w:eastAsia="ru-RU"/>
    </w:rPr>
  </w:style>
  <w:style w:type="paragraph" w:customStyle="1" w:styleId="xl96">
    <w:name w:val="xl96"/>
    <w:basedOn w:val="a"/>
    <w:rsid w:val="00236E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autoSpaceDE/>
      <w:autoSpaceDN/>
      <w:spacing w:before="100" w:beforeAutospacing="1" w:after="100" w:afterAutospacing="1"/>
      <w:jc w:val="center"/>
    </w:pPr>
    <w:rPr>
      <w:b/>
      <w:bCs/>
      <w:sz w:val="18"/>
      <w:szCs w:val="18"/>
      <w:lang w:eastAsia="ru-RU"/>
    </w:rPr>
  </w:style>
  <w:style w:type="paragraph" w:customStyle="1" w:styleId="xl97">
    <w:name w:val="xl97"/>
    <w:basedOn w:val="a"/>
    <w:rsid w:val="00236E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18"/>
      <w:szCs w:val="18"/>
      <w:lang w:eastAsia="ru-RU"/>
    </w:rPr>
  </w:style>
  <w:style w:type="paragraph" w:customStyle="1" w:styleId="xl98">
    <w:name w:val="xl98"/>
    <w:basedOn w:val="a"/>
    <w:rsid w:val="00236EA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18"/>
      <w:szCs w:val="18"/>
      <w:lang w:eastAsia="ru-RU"/>
    </w:rPr>
  </w:style>
  <w:style w:type="paragraph" w:customStyle="1" w:styleId="xl99">
    <w:name w:val="xl99"/>
    <w:basedOn w:val="a"/>
    <w:rsid w:val="00236E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sz w:val="18"/>
      <w:szCs w:val="18"/>
      <w:lang w:eastAsia="ru-RU"/>
    </w:rPr>
  </w:style>
  <w:style w:type="paragraph" w:customStyle="1" w:styleId="xl100">
    <w:name w:val="xl100"/>
    <w:basedOn w:val="a"/>
    <w:rsid w:val="00236E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101">
    <w:name w:val="xl101"/>
    <w:basedOn w:val="a"/>
    <w:rsid w:val="00236EA0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102">
    <w:name w:val="xl102"/>
    <w:basedOn w:val="a"/>
    <w:rsid w:val="00236E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18"/>
      <w:szCs w:val="18"/>
      <w:lang w:eastAsia="ru-RU"/>
    </w:rPr>
  </w:style>
  <w:style w:type="paragraph" w:customStyle="1" w:styleId="xl103">
    <w:name w:val="xl103"/>
    <w:basedOn w:val="a"/>
    <w:rsid w:val="00236EA0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18"/>
      <w:szCs w:val="18"/>
      <w:lang w:eastAsia="ru-RU"/>
    </w:rPr>
  </w:style>
  <w:style w:type="paragraph" w:customStyle="1" w:styleId="xl104">
    <w:name w:val="xl104"/>
    <w:basedOn w:val="a"/>
    <w:rsid w:val="00236EA0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sz w:val="18"/>
      <w:szCs w:val="18"/>
      <w:lang w:eastAsia="ru-RU"/>
    </w:rPr>
  </w:style>
  <w:style w:type="paragraph" w:customStyle="1" w:styleId="xl105">
    <w:name w:val="xl105"/>
    <w:basedOn w:val="a"/>
    <w:rsid w:val="00236E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9694"/>
      <w:autoSpaceDE/>
      <w:autoSpaceDN/>
      <w:spacing w:before="100" w:beforeAutospacing="1" w:after="100" w:afterAutospacing="1"/>
      <w:jc w:val="center"/>
    </w:pPr>
    <w:rPr>
      <w:b/>
      <w:bCs/>
      <w:sz w:val="18"/>
      <w:szCs w:val="18"/>
      <w:lang w:eastAsia="ru-RU"/>
    </w:rPr>
  </w:style>
  <w:style w:type="paragraph" w:customStyle="1" w:styleId="xl106">
    <w:name w:val="xl106"/>
    <w:basedOn w:val="a"/>
    <w:rsid w:val="00236EA0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autoSpaceDE/>
      <w:autoSpaceDN/>
      <w:spacing w:before="100" w:beforeAutospacing="1" w:after="100" w:afterAutospacing="1"/>
      <w:jc w:val="center"/>
    </w:pPr>
    <w:rPr>
      <w:b/>
      <w:bCs/>
      <w:sz w:val="18"/>
      <w:szCs w:val="18"/>
      <w:lang w:eastAsia="ru-RU"/>
    </w:rPr>
  </w:style>
  <w:style w:type="table" w:customStyle="1" w:styleId="9">
    <w:name w:val="Сетка таблицы9"/>
    <w:basedOn w:val="a1"/>
    <w:next w:val="af4"/>
    <w:uiPriority w:val="59"/>
    <w:qFormat/>
    <w:rsid w:val="00AF193D"/>
    <w:pPr>
      <w:spacing w:after="0" w:line="240" w:lineRule="auto"/>
    </w:pPr>
    <w:rPr>
      <w:rFonts w:ascii="Calibri" w:eastAsia="Calibri" w:hAnsi="Calibri" w:cs="Times New Roman"/>
      <w:kern w:val="0"/>
      <w:lang w:bidi="he-I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1">
    <w:name w:val="xl61"/>
    <w:basedOn w:val="a"/>
    <w:rsid w:val="009D52C9"/>
    <w:pPr>
      <w:widowControl/>
      <w:autoSpaceDE/>
      <w:autoSpaceDN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2">
    <w:name w:val="xl62"/>
    <w:basedOn w:val="a"/>
    <w:rsid w:val="009D52C9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autoSpaceDE/>
      <w:autoSpaceDN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3">
    <w:name w:val="xl63"/>
    <w:basedOn w:val="a"/>
    <w:rsid w:val="009D52C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autoSpaceDN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4">
    <w:name w:val="xl64"/>
    <w:basedOn w:val="a"/>
    <w:rsid w:val="009D52C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autoSpaceDN/>
      <w:spacing w:before="100" w:beforeAutospacing="1" w:after="100" w:afterAutospacing="1"/>
    </w:pPr>
    <w:rPr>
      <w:sz w:val="18"/>
      <w:szCs w:val="18"/>
      <w:lang w:eastAsia="ru-RU"/>
    </w:rPr>
  </w:style>
  <w:style w:type="character" w:customStyle="1" w:styleId="aa">
    <w:name w:val="Абзац списка Знак"/>
    <w:link w:val="a9"/>
    <w:uiPriority w:val="34"/>
    <w:rsid w:val="00957113"/>
    <w:rPr>
      <w:rFonts w:ascii="Times New Roman" w:eastAsia="Times New Roman" w:hAnsi="Times New Roman" w:cs="Times New Roman"/>
      <w:kern w:val="0"/>
    </w:rPr>
  </w:style>
  <w:style w:type="character" w:customStyle="1" w:styleId="note">
    <w:name w:val="note"/>
    <w:basedOn w:val="a0"/>
    <w:rsid w:val="00957113"/>
  </w:style>
  <w:style w:type="table" w:customStyle="1" w:styleId="100">
    <w:name w:val="Сетка таблицы10"/>
    <w:basedOn w:val="a1"/>
    <w:next w:val="af4"/>
    <w:uiPriority w:val="59"/>
    <w:rsid w:val="0083374F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8347C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F7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</w:rPr>
  </w:style>
  <w:style w:type="paragraph" w:styleId="10">
    <w:name w:val="heading 1"/>
    <w:basedOn w:val="a"/>
    <w:link w:val="11"/>
    <w:qFormat/>
    <w:rsid w:val="00475DCE"/>
    <w:pPr>
      <w:ind w:left="1052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qFormat/>
    <w:rsid w:val="002030F5"/>
    <w:pPr>
      <w:keepNext/>
      <w:widowControl/>
      <w:autoSpaceDE/>
      <w:autoSpaceDN/>
      <w:spacing w:before="240" w:after="60" w:line="259" w:lineRule="auto"/>
      <w:outlineLvl w:val="1"/>
    </w:pPr>
    <w:rPr>
      <w:rFonts w:ascii="Arial" w:eastAsia="Arial" w:hAnsi="Arial" w:cs="Arial"/>
      <w:b/>
      <w:i/>
      <w:sz w:val="28"/>
      <w:szCs w:val="28"/>
      <w:lang w:eastAsia="ru-RU"/>
    </w:rPr>
  </w:style>
  <w:style w:type="paragraph" w:styleId="3">
    <w:name w:val="heading 3"/>
    <w:basedOn w:val="a"/>
    <w:next w:val="a"/>
    <w:link w:val="30"/>
    <w:rsid w:val="002030F5"/>
    <w:pPr>
      <w:keepNext/>
      <w:keepLines/>
      <w:widowControl/>
      <w:autoSpaceDE/>
      <w:autoSpaceDN/>
      <w:spacing w:before="280" w:after="80" w:line="259" w:lineRule="auto"/>
      <w:outlineLvl w:val="2"/>
    </w:pPr>
    <w:rPr>
      <w:rFonts w:ascii="Calibri" w:eastAsia="Calibri" w:hAnsi="Calibri" w:cs="Calibri"/>
      <w:b/>
      <w:sz w:val="28"/>
      <w:szCs w:val="28"/>
      <w:lang w:eastAsia="ru-RU"/>
    </w:rPr>
  </w:style>
  <w:style w:type="paragraph" w:styleId="4">
    <w:name w:val="heading 4"/>
    <w:basedOn w:val="a"/>
    <w:next w:val="a"/>
    <w:link w:val="40"/>
    <w:qFormat/>
    <w:rsid w:val="002030F5"/>
    <w:pPr>
      <w:keepNext/>
      <w:keepLines/>
      <w:widowControl/>
      <w:autoSpaceDE/>
      <w:autoSpaceDN/>
      <w:spacing w:before="240" w:after="40" w:line="259" w:lineRule="auto"/>
      <w:outlineLvl w:val="3"/>
    </w:pPr>
    <w:rPr>
      <w:rFonts w:ascii="Calibri" w:eastAsia="Calibri" w:hAnsi="Calibri" w:cs="Calibri"/>
      <w:b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030F5"/>
    <w:pPr>
      <w:keepNext/>
      <w:keepLines/>
      <w:widowControl/>
      <w:autoSpaceDE/>
      <w:autoSpaceDN/>
      <w:spacing w:before="220" w:after="40" w:line="259" w:lineRule="auto"/>
      <w:outlineLvl w:val="4"/>
    </w:pPr>
    <w:rPr>
      <w:rFonts w:ascii="Calibri" w:eastAsia="Calibri" w:hAnsi="Calibri" w:cs="Calibri"/>
      <w:b/>
      <w:lang w:eastAsia="ru-RU"/>
    </w:rPr>
  </w:style>
  <w:style w:type="paragraph" w:styleId="6">
    <w:name w:val="heading 6"/>
    <w:basedOn w:val="a"/>
    <w:next w:val="a"/>
    <w:link w:val="60"/>
    <w:qFormat/>
    <w:rsid w:val="002030F5"/>
    <w:pPr>
      <w:keepNext/>
      <w:keepLines/>
      <w:widowControl/>
      <w:autoSpaceDE/>
      <w:autoSpaceDN/>
      <w:spacing w:before="200" w:after="40" w:line="259" w:lineRule="auto"/>
      <w:outlineLvl w:val="5"/>
    </w:pPr>
    <w:rPr>
      <w:rFonts w:ascii="Calibri" w:eastAsia="Calibri" w:hAnsi="Calibri" w:cs="Calibri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475DCE"/>
    <w:pPr>
      <w:ind w:left="1052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475DCE"/>
    <w:rPr>
      <w:rFonts w:ascii="Times New Roman" w:eastAsia="Times New Roman" w:hAnsi="Times New Roman" w:cs="Times New Roman"/>
      <w:kern w:val="0"/>
      <w:sz w:val="28"/>
      <w:szCs w:val="28"/>
      <w:lang w:val="ru-RU"/>
    </w:rPr>
  </w:style>
  <w:style w:type="character" w:customStyle="1" w:styleId="11">
    <w:name w:val="Заголовок 1 Знак"/>
    <w:basedOn w:val="a0"/>
    <w:link w:val="10"/>
    <w:uiPriority w:val="9"/>
    <w:rsid w:val="00475DCE"/>
    <w:rPr>
      <w:rFonts w:ascii="Times New Roman" w:eastAsia="Times New Roman" w:hAnsi="Times New Roman" w:cs="Times New Roman"/>
      <w:b/>
      <w:bCs/>
      <w:kern w:val="0"/>
      <w:sz w:val="28"/>
      <w:szCs w:val="28"/>
      <w:lang w:val="ru-RU"/>
    </w:rPr>
  </w:style>
  <w:style w:type="table" w:customStyle="1" w:styleId="TableNormal">
    <w:name w:val="Table Normal"/>
    <w:uiPriority w:val="2"/>
    <w:semiHidden/>
    <w:unhideWhenUsed/>
    <w:qFormat/>
    <w:rsid w:val="00475DCE"/>
    <w:pPr>
      <w:widowControl w:val="0"/>
      <w:autoSpaceDE w:val="0"/>
      <w:autoSpaceDN w:val="0"/>
      <w:spacing w:after="0" w:line="240" w:lineRule="auto"/>
    </w:pPr>
    <w:rPr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75DCE"/>
  </w:style>
  <w:style w:type="character" w:styleId="a5">
    <w:name w:val="Hyperlink"/>
    <w:basedOn w:val="a0"/>
    <w:uiPriority w:val="99"/>
    <w:unhideWhenUsed/>
    <w:rsid w:val="00403372"/>
    <w:rPr>
      <w:color w:val="0563C1" w:themeColor="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403372"/>
    <w:rPr>
      <w:color w:val="605E5C"/>
      <w:shd w:val="clear" w:color="auto" w:fill="E1DFDD"/>
    </w:rPr>
  </w:style>
  <w:style w:type="paragraph" w:styleId="a6">
    <w:name w:val="footnote text"/>
    <w:basedOn w:val="a"/>
    <w:link w:val="a7"/>
    <w:semiHidden/>
    <w:rsid w:val="00054B42"/>
    <w:pPr>
      <w:widowControl/>
      <w:autoSpaceDE/>
      <w:autoSpaceDN/>
    </w:pPr>
    <w:rPr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semiHidden/>
    <w:rsid w:val="00054B42"/>
    <w:rPr>
      <w:rFonts w:ascii="Times New Roman" w:eastAsia="Times New Roman" w:hAnsi="Times New Roman" w:cs="Times New Roman"/>
      <w:kern w:val="0"/>
      <w:sz w:val="20"/>
      <w:szCs w:val="20"/>
      <w:lang w:val="ru-RU" w:eastAsia="ru-RU"/>
    </w:rPr>
  </w:style>
  <w:style w:type="character" w:styleId="a8">
    <w:name w:val="footnote reference"/>
    <w:basedOn w:val="a0"/>
    <w:uiPriority w:val="99"/>
    <w:semiHidden/>
    <w:unhideWhenUsed/>
    <w:rsid w:val="00054B42"/>
    <w:rPr>
      <w:vertAlign w:val="superscript"/>
    </w:rPr>
  </w:style>
  <w:style w:type="paragraph" w:styleId="a9">
    <w:name w:val="List Paragraph"/>
    <w:basedOn w:val="a"/>
    <w:link w:val="aa"/>
    <w:uiPriority w:val="34"/>
    <w:qFormat/>
    <w:rsid w:val="00054B42"/>
    <w:pPr>
      <w:ind w:left="720"/>
      <w:contextualSpacing/>
    </w:pPr>
  </w:style>
  <w:style w:type="paragraph" w:styleId="ab">
    <w:name w:val="No Spacing"/>
    <w:aliases w:val="мелкий"/>
    <w:link w:val="ac"/>
    <w:uiPriority w:val="1"/>
    <w:qFormat/>
    <w:rsid w:val="00054B42"/>
    <w:pPr>
      <w:spacing w:after="0" w:line="240" w:lineRule="auto"/>
    </w:pPr>
    <w:rPr>
      <w:rFonts w:ascii="Calibri" w:eastAsia="Calibri" w:hAnsi="Calibri" w:cs="Times New Roman"/>
      <w:kern w:val="0"/>
    </w:rPr>
  </w:style>
  <w:style w:type="paragraph" w:styleId="ad">
    <w:name w:val="header"/>
    <w:basedOn w:val="a"/>
    <w:link w:val="ae"/>
    <w:uiPriority w:val="99"/>
    <w:unhideWhenUsed/>
    <w:rsid w:val="00054B42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054B42"/>
    <w:rPr>
      <w:rFonts w:ascii="Times New Roman" w:eastAsia="Times New Roman" w:hAnsi="Times New Roman" w:cs="Times New Roman"/>
      <w:kern w:val="0"/>
      <w:lang w:val="ru-RU"/>
    </w:rPr>
  </w:style>
  <w:style w:type="paragraph" w:styleId="af">
    <w:name w:val="footer"/>
    <w:basedOn w:val="a"/>
    <w:link w:val="af0"/>
    <w:uiPriority w:val="99"/>
    <w:unhideWhenUsed/>
    <w:rsid w:val="00054B42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054B42"/>
    <w:rPr>
      <w:rFonts w:ascii="Times New Roman" w:eastAsia="Times New Roman" w:hAnsi="Times New Roman" w:cs="Times New Roman"/>
      <w:kern w:val="0"/>
      <w:lang w:val="ru-RU"/>
    </w:rPr>
  </w:style>
  <w:style w:type="character" w:styleId="af1">
    <w:name w:val="FollowedHyperlink"/>
    <w:basedOn w:val="a0"/>
    <w:uiPriority w:val="99"/>
    <w:semiHidden/>
    <w:unhideWhenUsed/>
    <w:rsid w:val="00BF659D"/>
    <w:rPr>
      <w:color w:val="954F72" w:themeColor="followedHyperlink"/>
      <w:u w:val="single"/>
    </w:rPr>
  </w:style>
  <w:style w:type="paragraph" w:styleId="af2">
    <w:name w:val="Balloon Text"/>
    <w:basedOn w:val="a"/>
    <w:link w:val="af3"/>
    <w:uiPriority w:val="99"/>
    <w:unhideWhenUsed/>
    <w:rsid w:val="00692CEF"/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rsid w:val="00692CEF"/>
    <w:rPr>
      <w:rFonts w:ascii="Segoe UI" w:eastAsia="Times New Roman" w:hAnsi="Segoe UI" w:cs="Segoe UI"/>
      <w:kern w:val="0"/>
      <w:sz w:val="18"/>
      <w:szCs w:val="18"/>
    </w:rPr>
  </w:style>
  <w:style w:type="table" w:customStyle="1" w:styleId="13">
    <w:name w:val="Сетка таблицы1"/>
    <w:basedOn w:val="a1"/>
    <w:next w:val="af4"/>
    <w:uiPriority w:val="59"/>
    <w:rsid w:val="00692CEF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f4"/>
    <w:uiPriority w:val="39"/>
    <w:rsid w:val="00692CEF"/>
    <w:pPr>
      <w:spacing w:after="0" w:line="240" w:lineRule="auto"/>
    </w:pPr>
    <w:rPr>
      <w:rFonts w:ascii="Calibri" w:eastAsia="Calibri" w:hAnsi="Calibri" w:cs="Times New Roman"/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f4"/>
    <w:uiPriority w:val="39"/>
    <w:rsid w:val="00692CEF"/>
    <w:pPr>
      <w:spacing w:after="0" w:line="240" w:lineRule="auto"/>
    </w:pPr>
    <w:rPr>
      <w:rFonts w:ascii="Calibri" w:eastAsia="Calibri" w:hAnsi="Calibri" w:cs="Times New Roman"/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4">
    <w:name w:val="Table Grid"/>
    <w:basedOn w:val="a1"/>
    <w:uiPriority w:val="59"/>
    <w:rsid w:val="00692C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E33698"/>
  </w:style>
  <w:style w:type="table" w:customStyle="1" w:styleId="31">
    <w:name w:val="Сетка таблицы3"/>
    <w:basedOn w:val="a1"/>
    <w:next w:val="af4"/>
    <w:uiPriority w:val="59"/>
    <w:rsid w:val="00E33698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">
    <w:name w:val="Без интервала Знак"/>
    <w:aliases w:val="мелкий Знак"/>
    <w:link w:val="ab"/>
    <w:uiPriority w:val="1"/>
    <w:locked/>
    <w:rsid w:val="00E33698"/>
    <w:rPr>
      <w:rFonts w:ascii="Calibri" w:eastAsia="Calibri" w:hAnsi="Calibri" w:cs="Times New Roman"/>
      <w:kern w:val="0"/>
    </w:rPr>
  </w:style>
  <w:style w:type="paragraph" w:customStyle="1" w:styleId="Default">
    <w:name w:val="Default"/>
    <w:rsid w:val="00E3369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</w:rPr>
  </w:style>
  <w:style w:type="character" w:customStyle="1" w:styleId="c0">
    <w:name w:val="c0"/>
    <w:basedOn w:val="a0"/>
    <w:rsid w:val="00E33698"/>
  </w:style>
  <w:style w:type="character" w:customStyle="1" w:styleId="extended-textshort">
    <w:name w:val="extended-text__short"/>
    <w:basedOn w:val="a0"/>
    <w:rsid w:val="00E33698"/>
  </w:style>
  <w:style w:type="table" w:customStyle="1" w:styleId="41">
    <w:name w:val="Сетка таблицы4"/>
    <w:basedOn w:val="a1"/>
    <w:next w:val="af4"/>
    <w:uiPriority w:val="59"/>
    <w:rsid w:val="001C35E9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6A5E6D"/>
    <w:pPr>
      <w:widowControl w:val="0"/>
      <w:autoSpaceDE w:val="0"/>
      <w:autoSpaceDN w:val="0"/>
      <w:spacing w:after="0" w:line="240" w:lineRule="auto"/>
    </w:pPr>
    <w:rPr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6A5E6D"/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A5E6D"/>
    <w:rPr>
      <w:rFonts w:ascii="Consolas" w:eastAsia="Times New Roman" w:hAnsi="Consolas" w:cs="Times New Roman"/>
      <w:kern w:val="0"/>
      <w:sz w:val="20"/>
      <w:szCs w:val="20"/>
    </w:rPr>
  </w:style>
  <w:style w:type="table" w:customStyle="1" w:styleId="TableNormal2">
    <w:name w:val="Table Normal2"/>
    <w:uiPriority w:val="2"/>
    <w:semiHidden/>
    <w:unhideWhenUsed/>
    <w:qFormat/>
    <w:rsid w:val="006A5E6D"/>
    <w:pPr>
      <w:widowControl w:val="0"/>
      <w:autoSpaceDE w:val="0"/>
      <w:autoSpaceDN w:val="0"/>
      <w:spacing w:after="0" w:line="240" w:lineRule="auto"/>
    </w:pPr>
    <w:rPr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">
    <w:name w:val="Нет списка2"/>
    <w:next w:val="a2"/>
    <w:uiPriority w:val="99"/>
    <w:semiHidden/>
    <w:unhideWhenUsed/>
    <w:rsid w:val="00B42E2A"/>
  </w:style>
  <w:style w:type="paragraph" w:customStyle="1" w:styleId="111">
    <w:name w:val="Заголовок 11"/>
    <w:basedOn w:val="a"/>
    <w:uiPriority w:val="1"/>
    <w:qFormat/>
    <w:rsid w:val="00B42E2A"/>
    <w:pPr>
      <w:ind w:left="519"/>
      <w:outlineLvl w:val="1"/>
    </w:pPr>
    <w:rPr>
      <w:b/>
      <w:bCs/>
      <w:sz w:val="28"/>
      <w:szCs w:val="28"/>
    </w:rPr>
  </w:style>
  <w:style w:type="table" w:customStyle="1" w:styleId="51">
    <w:name w:val="Сетка таблицы5"/>
    <w:basedOn w:val="a1"/>
    <w:next w:val="af4"/>
    <w:uiPriority w:val="59"/>
    <w:rsid w:val="00B42E2A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4"/>
    <w:uiPriority w:val="59"/>
    <w:rsid w:val="00C235AD"/>
    <w:pPr>
      <w:spacing w:after="0" w:line="240" w:lineRule="auto"/>
    </w:pPr>
    <w:rPr>
      <w:kern w:val="0"/>
      <w:lang w:bidi="he-I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4"/>
    <w:uiPriority w:val="59"/>
    <w:rsid w:val="00902ED4"/>
    <w:pPr>
      <w:spacing w:after="0" w:line="240" w:lineRule="auto"/>
    </w:pPr>
    <w:rPr>
      <w:kern w:val="0"/>
      <w:lang w:bidi="he-I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2030F5"/>
    <w:rPr>
      <w:rFonts w:ascii="Arial" w:eastAsia="Arial" w:hAnsi="Arial" w:cs="Arial"/>
      <w:b/>
      <w:i/>
      <w:kern w:val="0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2030F5"/>
    <w:rPr>
      <w:rFonts w:ascii="Calibri" w:eastAsia="Calibri" w:hAnsi="Calibri" w:cs="Calibri"/>
      <w:b/>
      <w:kern w:val="0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2030F5"/>
    <w:rPr>
      <w:rFonts w:ascii="Calibri" w:eastAsia="Calibri" w:hAnsi="Calibri" w:cs="Calibri"/>
      <w:b/>
      <w:kern w:val="0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030F5"/>
    <w:rPr>
      <w:rFonts w:ascii="Calibri" w:eastAsia="Calibri" w:hAnsi="Calibri" w:cs="Calibri"/>
      <w:b/>
      <w:kern w:val="0"/>
      <w:lang w:eastAsia="ru-RU"/>
    </w:rPr>
  </w:style>
  <w:style w:type="character" w:customStyle="1" w:styleId="60">
    <w:name w:val="Заголовок 6 Знак"/>
    <w:basedOn w:val="a0"/>
    <w:link w:val="6"/>
    <w:rsid w:val="002030F5"/>
    <w:rPr>
      <w:rFonts w:ascii="Calibri" w:eastAsia="Calibri" w:hAnsi="Calibri" w:cs="Calibri"/>
      <w:b/>
      <w:kern w:val="0"/>
      <w:sz w:val="20"/>
      <w:szCs w:val="20"/>
      <w:lang w:eastAsia="ru-RU"/>
    </w:rPr>
  </w:style>
  <w:style w:type="numbering" w:customStyle="1" w:styleId="32">
    <w:name w:val="Нет списка3"/>
    <w:next w:val="a2"/>
    <w:uiPriority w:val="99"/>
    <w:semiHidden/>
    <w:unhideWhenUsed/>
    <w:rsid w:val="002030F5"/>
  </w:style>
  <w:style w:type="paragraph" w:styleId="af5">
    <w:name w:val="Title"/>
    <w:basedOn w:val="a"/>
    <w:next w:val="a"/>
    <w:link w:val="af6"/>
    <w:qFormat/>
    <w:rsid w:val="002030F5"/>
    <w:pPr>
      <w:keepNext/>
      <w:keepLines/>
      <w:widowControl/>
      <w:autoSpaceDE/>
      <w:autoSpaceDN/>
      <w:spacing w:before="480" w:after="120" w:line="259" w:lineRule="auto"/>
    </w:pPr>
    <w:rPr>
      <w:rFonts w:ascii="Calibri" w:eastAsia="Calibri" w:hAnsi="Calibri" w:cs="Calibri"/>
      <w:b/>
      <w:sz w:val="72"/>
      <w:szCs w:val="72"/>
      <w:lang w:eastAsia="ru-RU"/>
    </w:rPr>
  </w:style>
  <w:style w:type="character" w:customStyle="1" w:styleId="af6">
    <w:name w:val="Название Знак"/>
    <w:basedOn w:val="a0"/>
    <w:link w:val="af5"/>
    <w:rsid w:val="002030F5"/>
    <w:rPr>
      <w:rFonts w:ascii="Calibri" w:eastAsia="Calibri" w:hAnsi="Calibri" w:cs="Calibri"/>
      <w:b/>
      <w:kern w:val="0"/>
      <w:sz w:val="72"/>
      <w:szCs w:val="72"/>
      <w:lang w:eastAsia="ru-RU"/>
    </w:rPr>
  </w:style>
  <w:style w:type="paragraph" w:styleId="af7">
    <w:name w:val="Subtitle"/>
    <w:basedOn w:val="a"/>
    <w:next w:val="a"/>
    <w:link w:val="af8"/>
    <w:rsid w:val="002030F5"/>
    <w:pPr>
      <w:keepNext/>
      <w:keepLines/>
      <w:widowControl/>
      <w:autoSpaceDE/>
      <w:autoSpaceDN/>
      <w:spacing w:before="360" w:after="80" w:line="259" w:lineRule="auto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8">
    <w:name w:val="Подзаголовок Знак"/>
    <w:basedOn w:val="a0"/>
    <w:link w:val="af7"/>
    <w:rsid w:val="002030F5"/>
    <w:rPr>
      <w:rFonts w:ascii="Georgia" w:eastAsia="Georgia" w:hAnsi="Georgia" w:cs="Georgia"/>
      <w:i/>
      <w:color w:val="666666"/>
      <w:kern w:val="0"/>
      <w:sz w:val="48"/>
      <w:szCs w:val="48"/>
      <w:lang w:eastAsia="ru-RU"/>
    </w:rPr>
  </w:style>
  <w:style w:type="table" w:customStyle="1" w:styleId="TableNormal3">
    <w:name w:val="Table Normal3"/>
    <w:qFormat/>
    <w:rsid w:val="002030F5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0">
    <w:name w:val="_Style 10"/>
    <w:basedOn w:val="TableNormal"/>
    <w:rsid w:val="002030F5"/>
    <w:pPr>
      <w:widowControl/>
      <w:autoSpaceDE/>
      <w:autoSpaceDN/>
    </w:pPr>
    <w:rPr>
      <w:rFonts w:ascii="Calibri" w:eastAsia="Calibri" w:hAnsi="Calibri" w:cs="Calibri"/>
      <w:sz w:val="20"/>
      <w:szCs w:val="20"/>
      <w:lang w:val="ru-RU" w:eastAsia="ru-RU"/>
    </w:rPr>
    <w:tblPr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1">
    <w:name w:val="_Style 11"/>
    <w:basedOn w:val="TableNormal"/>
    <w:rsid w:val="002030F5"/>
    <w:pPr>
      <w:widowControl/>
      <w:autoSpaceDE/>
      <w:autoSpaceDN/>
    </w:pPr>
    <w:rPr>
      <w:rFonts w:ascii="Calibri" w:eastAsia="Calibri" w:hAnsi="Calibri" w:cs="Calibri"/>
      <w:sz w:val="20"/>
      <w:szCs w:val="20"/>
      <w:lang w:val="ru-RU" w:eastAsia="ru-RU"/>
    </w:rPr>
    <w:tblPr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2">
    <w:name w:val="_Style 12"/>
    <w:basedOn w:val="TableNormal"/>
    <w:rsid w:val="002030F5"/>
    <w:pPr>
      <w:widowControl/>
      <w:autoSpaceDE/>
      <w:autoSpaceDN/>
    </w:pPr>
    <w:rPr>
      <w:rFonts w:ascii="Calibri" w:eastAsia="Calibri" w:hAnsi="Calibri" w:cs="Calibri"/>
      <w:sz w:val="20"/>
      <w:szCs w:val="20"/>
      <w:lang w:val="ru-RU"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3">
    <w:name w:val="_Style 13"/>
    <w:basedOn w:val="TableNormal"/>
    <w:rsid w:val="002030F5"/>
    <w:pPr>
      <w:widowControl/>
      <w:autoSpaceDE/>
      <w:autoSpaceDN/>
    </w:pPr>
    <w:rPr>
      <w:rFonts w:ascii="Calibri" w:eastAsia="Calibri" w:hAnsi="Calibri" w:cs="Calibri"/>
      <w:sz w:val="20"/>
      <w:szCs w:val="20"/>
      <w:lang w:val="ru-RU" w:eastAsia="ru-RU"/>
    </w:rPr>
    <w:tblPr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4">
    <w:name w:val="_Style 14"/>
    <w:basedOn w:val="TableNormal"/>
    <w:rsid w:val="002030F5"/>
    <w:pPr>
      <w:widowControl/>
      <w:autoSpaceDE/>
      <w:autoSpaceDN/>
    </w:pPr>
    <w:rPr>
      <w:rFonts w:ascii="Calibri" w:eastAsia="Calibri" w:hAnsi="Calibri" w:cs="Calibri"/>
      <w:sz w:val="20"/>
      <w:szCs w:val="20"/>
      <w:lang w:val="ru-RU" w:eastAsia="ru-RU"/>
    </w:rPr>
    <w:tblPr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5">
    <w:name w:val="_Style 15"/>
    <w:basedOn w:val="TableNormal"/>
    <w:rsid w:val="002030F5"/>
    <w:pPr>
      <w:widowControl/>
      <w:autoSpaceDE/>
      <w:autoSpaceDN/>
    </w:pPr>
    <w:rPr>
      <w:rFonts w:ascii="Calibri" w:eastAsia="Calibri" w:hAnsi="Calibri" w:cs="Calibri"/>
      <w:sz w:val="20"/>
      <w:szCs w:val="20"/>
      <w:lang w:val="ru-RU"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6">
    <w:name w:val="_Style 16"/>
    <w:basedOn w:val="TableNormal"/>
    <w:rsid w:val="002030F5"/>
    <w:pPr>
      <w:widowControl/>
      <w:autoSpaceDE/>
      <w:autoSpaceDN/>
    </w:pPr>
    <w:rPr>
      <w:rFonts w:ascii="Calibri" w:eastAsia="Calibri" w:hAnsi="Calibri" w:cs="Calibri"/>
      <w:sz w:val="20"/>
      <w:szCs w:val="20"/>
      <w:lang w:val="ru-RU" w:eastAsia="ru-RU"/>
    </w:rPr>
    <w:tblPr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7">
    <w:name w:val="_Style 17"/>
    <w:basedOn w:val="TableNormal"/>
    <w:rsid w:val="002030F5"/>
    <w:pPr>
      <w:widowControl/>
      <w:autoSpaceDE/>
      <w:autoSpaceDN/>
    </w:pPr>
    <w:rPr>
      <w:rFonts w:ascii="Calibri" w:eastAsia="Calibri" w:hAnsi="Calibri" w:cs="Calibri"/>
      <w:sz w:val="20"/>
      <w:szCs w:val="20"/>
      <w:lang w:val="ru-RU" w:eastAsia="ru-RU"/>
    </w:rPr>
    <w:tblPr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8">
    <w:name w:val="_Style 18"/>
    <w:basedOn w:val="TableNormal"/>
    <w:rsid w:val="002030F5"/>
    <w:pPr>
      <w:widowControl/>
      <w:autoSpaceDE/>
      <w:autoSpaceDN/>
    </w:pPr>
    <w:rPr>
      <w:rFonts w:ascii="Calibri" w:eastAsia="Calibri" w:hAnsi="Calibri" w:cs="Calibri"/>
      <w:sz w:val="20"/>
      <w:szCs w:val="20"/>
      <w:lang w:val="ru-RU"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Стиль1"/>
    <w:rsid w:val="002030F5"/>
    <w:pPr>
      <w:numPr>
        <w:numId w:val="31"/>
      </w:numPr>
    </w:pPr>
  </w:style>
  <w:style w:type="numbering" w:customStyle="1" w:styleId="42">
    <w:name w:val="Нет списка4"/>
    <w:next w:val="a2"/>
    <w:uiPriority w:val="99"/>
    <w:semiHidden/>
    <w:unhideWhenUsed/>
    <w:rsid w:val="006D7E9B"/>
  </w:style>
  <w:style w:type="table" w:customStyle="1" w:styleId="8">
    <w:name w:val="Сетка таблицы8"/>
    <w:basedOn w:val="a1"/>
    <w:next w:val="af4"/>
    <w:uiPriority w:val="59"/>
    <w:rsid w:val="006D7E9B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3">
    <w:name w:val="c13"/>
    <w:basedOn w:val="a"/>
    <w:rsid w:val="006D7E9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2">
    <w:name w:val="c12"/>
    <w:basedOn w:val="a0"/>
    <w:rsid w:val="006D7E9B"/>
  </w:style>
  <w:style w:type="paragraph" w:customStyle="1" w:styleId="c2">
    <w:name w:val="c2"/>
    <w:basedOn w:val="a"/>
    <w:rsid w:val="006D7E9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0">
    <w:name w:val="c10"/>
    <w:basedOn w:val="a"/>
    <w:rsid w:val="006D7E9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5">
    <w:name w:val="c5"/>
    <w:basedOn w:val="a"/>
    <w:rsid w:val="006D7E9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8">
    <w:name w:val="c8"/>
    <w:basedOn w:val="a"/>
    <w:rsid w:val="006D7E9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7">
    <w:name w:val="c7"/>
    <w:basedOn w:val="a0"/>
    <w:rsid w:val="006D7E9B"/>
  </w:style>
  <w:style w:type="paragraph" w:customStyle="1" w:styleId="c9">
    <w:name w:val="c9"/>
    <w:basedOn w:val="a"/>
    <w:rsid w:val="006D7E9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4">
    <w:name w:val="c4"/>
    <w:basedOn w:val="a0"/>
    <w:rsid w:val="006D7E9B"/>
  </w:style>
  <w:style w:type="paragraph" w:styleId="af9">
    <w:name w:val="Normal (Web)"/>
    <w:basedOn w:val="a"/>
    <w:uiPriority w:val="99"/>
    <w:unhideWhenUsed/>
    <w:rsid w:val="006D7E9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fa">
    <w:name w:val="Strong"/>
    <w:basedOn w:val="a0"/>
    <w:uiPriority w:val="22"/>
    <w:qFormat/>
    <w:rsid w:val="006D7E9B"/>
    <w:rPr>
      <w:b/>
      <w:bCs/>
    </w:rPr>
  </w:style>
  <w:style w:type="table" w:customStyle="1" w:styleId="120">
    <w:name w:val="Сетка таблицы12"/>
    <w:basedOn w:val="a1"/>
    <w:next w:val="af4"/>
    <w:uiPriority w:val="59"/>
    <w:rsid w:val="006D7E9B"/>
    <w:pPr>
      <w:spacing w:after="0" w:line="240" w:lineRule="auto"/>
    </w:pPr>
    <w:rPr>
      <w:rFonts w:eastAsia="Times New Roman"/>
      <w:kern w:val="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4"/>
    <w:uiPriority w:val="59"/>
    <w:rsid w:val="006D7E9B"/>
    <w:pPr>
      <w:spacing w:after="0" w:line="240" w:lineRule="auto"/>
    </w:pPr>
    <w:rPr>
      <w:rFonts w:eastAsia="Times New Roman"/>
      <w:kern w:val="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5">
    <w:name w:val="xl65"/>
    <w:basedOn w:val="a"/>
    <w:rsid w:val="00236EA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sz w:val="18"/>
      <w:szCs w:val="18"/>
      <w:lang w:eastAsia="ru-RU"/>
    </w:rPr>
  </w:style>
  <w:style w:type="paragraph" w:customStyle="1" w:styleId="xl66">
    <w:name w:val="xl66"/>
    <w:basedOn w:val="a"/>
    <w:rsid w:val="00236E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7">
    <w:name w:val="xl67"/>
    <w:basedOn w:val="a"/>
    <w:rsid w:val="00236EA0"/>
    <w:pPr>
      <w:widowControl/>
      <w:shd w:val="clear" w:color="000000" w:fill="FFFFFF"/>
      <w:autoSpaceDE/>
      <w:autoSpaceDN/>
      <w:spacing w:before="100" w:beforeAutospacing="1" w:after="100" w:afterAutospacing="1"/>
      <w:jc w:val="center"/>
    </w:pPr>
    <w:rPr>
      <w:sz w:val="18"/>
      <w:szCs w:val="18"/>
      <w:lang w:eastAsia="ru-RU"/>
    </w:rPr>
  </w:style>
  <w:style w:type="paragraph" w:customStyle="1" w:styleId="xl68">
    <w:name w:val="xl68"/>
    <w:basedOn w:val="a"/>
    <w:rsid w:val="00236E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236EA0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sz w:val="18"/>
      <w:szCs w:val="18"/>
      <w:lang w:eastAsia="ru-RU"/>
    </w:rPr>
  </w:style>
  <w:style w:type="paragraph" w:customStyle="1" w:styleId="xl70">
    <w:name w:val="xl70"/>
    <w:basedOn w:val="a"/>
    <w:rsid w:val="00236E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18"/>
      <w:szCs w:val="18"/>
      <w:lang w:eastAsia="ru-RU"/>
    </w:rPr>
  </w:style>
  <w:style w:type="paragraph" w:customStyle="1" w:styleId="xl71">
    <w:name w:val="xl71"/>
    <w:basedOn w:val="a"/>
    <w:rsid w:val="00236E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18"/>
      <w:szCs w:val="18"/>
      <w:lang w:eastAsia="ru-RU"/>
    </w:rPr>
  </w:style>
  <w:style w:type="paragraph" w:customStyle="1" w:styleId="xl72">
    <w:name w:val="xl72"/>
    <w:basedOn w:val="a"/>
    <w:rsid w:val="00236E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73">
    <w:name w:val="xl73"/>
    <w:basedOn w:val="a"/>
    <w:rsid w:val="00236E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autoSpaceDE/>
      <w:autoSpaceDN/>
      <w:spacing w:before="100" w:beforeAutospacing="1" w:after="100" w:afterAutospacing="1"/>
    </w:pPr>
    <w:rPr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236E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75">
    <w:name w:val="xl75"/>
    <w:basedOn w:val="a"/>
    <w:rsid w:val="00236EA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18"/>
      <w:szCs w:val="18"/>
      <w:lang w:eastAsia="ru-RU"/>
    </w:rPr>
  </w:style>
  <w:style w:type="paragraph" w:customStyle="1" w:styleId="xl76">
    <w:name w:val="xl76"/>
    <w:basedOn w:val="a"/>
    <w:rsid w:val="00236E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77">
    <w:name w:val="xl77"/>
    <w:basedOn w:val="a"/>
    <w:rsid w:val="00236EA0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18"/>
      <w:szCs w:val="18"/>
      <w:lang w:eastAsia="ru-RU"/>
    </w:rPr>
  </w:style>
  <w:style w:type="paragraph" w:customStyle="1" w:styleId="xl78">
    <w:name w:val="xl78"/>
    <w:basedOn w:val="a"/>
    <w:rsid w:val="00236EA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236E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80">
    <w:name w:val="xl80"/>
    <w:basedOn w:val="a"/>
    <w:rsid w:val="00236EA0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81">
    <w:name w:val="xl81"/>
    <w:basedOn w:val="a"/>
    <w:rsid w:val="00236EA0"/>
    <w:pPr>
      <w:widowControl/>
      <w:pBdr>
        <w:top w:val="single" w:sz="4" w:space="0" w:color="auto"/>
        <w:lef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sz w:val="18"/>
      <w:szCs w:val="18"/>
      <w:lang w:eastAsia="ru-RU"/>
    </w:rPr>
  </w:style>
  <w:style w:type="paragraph" w:customStyle="1" w:styleId="xl82">
    <w:name w:val="xl82"/>
    <w:basedOn w:val="a"/>
    <w:rsid w:val="00236EA0"/>
    <w:pPr>
      <w:widowControl/>
      <w:shd w:val="clear" w:color="000000" w:fill="FFFFFF"/>
      <w:autoSpaceDE/>
      <w:autoSpaceDN/>
      <w:spacing w:before="100" w:beforeAutospacing="1" w:after="100" w:afterAutospacing="1"/>
      <w:jc w:val="center"/>
    </w:pPr>
    <w:rPr>
      <w:b/>
      <w:bCs/>
      <w:sz w:val="18"/>
      <w:szCs w:val="18"/>
      <w:lang w:eastAsia="ru-RU"/>
    </w:rPr>
  </w:style>
  <w:style w:type="paragraph" w:customStyle="1" w:styleId="xl83">
    <w:name w:val="xl83"/>
    <w:basedOn w:val="a"/>
    <w:rsid w:val="00236E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Calibri" w:hAnsi="Calibri"/>
      <w:lang w:eastAsia="ru-RU"/>
    </w:rPr>
  </w:style>
  <w:style w:type="paragraph" w:customStyle="1" w:styleId="xl84">
    <w:name w:val="xl84"/>
    <w:basedOn w:val="a"/>
    <w:rsid w:val="00236E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85">
    <w:name w:val="xl85"/>
    <w:basedOn w:val="a"/>
    <w:rsid w:val="00236EA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86">
    <w:name w:val="xl86"/>
    <w:basedOn w:val="a"/>
    <w:rsid w:val="00236E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87">
    <w:name w:val="xl87"/>
    <w:basedOn w:val="a"/>
    <w:rsid w:val="00236EA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88">
    <w:name w:val="xl88"/>
    <w:basedOn w:val="a"/>
    <w:rsid w:val="00236E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236EA0"/>
    <w:pPr>
      <w:widowControl/>
      <w:pBdr>
        <w:top w:val="single" w:sz="4" w:space="0" w:color="auto"/>
        <w:left w:val="single" w:sz="4" w:space="0" w:color="auto"/>
      </w:pBdr>
      <w:autoSpaceDE/>
      <w:autoSpaceDN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90">
    <w:name w:val="xl90"/>
    <w:basedOn w:val="a"/>
    <w:rsid w:val="00236E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18"/>
      <w:szCs w:val="18"/>
      <w:lang w:eastAsia="ru-RU"/>
    </w:rPr>
  </w:style>
  <w:style w:type="paragraph" w:customStyle="1" w:styleId="xl91">
    <w:name w:val="xl91"/>
    <w:basedOn w:val="a"/>
    <w:rsid w:val="00236EA0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18"/>
      <w:szCs w:val="18"/>
      <w:lang w:eastAsia="ru-RU"/>
    </w:rPr>
  </w:style>
  <w:style w:type="paragraph" w:customStyle="1" w:styleId="xl92">
    <w:name w:val="xl92"/>
    <w:basedOn w:val="a"/>
    <w:rsid w:val="00236E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9694"/>
      <w:autoSpaceDE/>
      <w:autoSpaceDN/>
      <w:spacing w:before="100" w:beforeAutospacing="1" w:after="100" w:afterAutospacing="1"/>
    </w:pPr>
    <w:rPr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236EA0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94">
    <w:name w:val="xl94"/>
    <w:basedOn w:val="a"/>
    <w:rsid w:val="00236E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18"/>
      <w:szCs w:val="18"/>
      <w:lang w:eastAsia="ru-RU"/>
    </w:rPr>
  </w:style>
  <w:style w:type="paragraph" w:customStyle="1" w:styleId="xl95">
    <w:name w:val="xl95"/>
    <w:basedOn w:val="a"/>
    <w:rsid w:val="00236E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sz w:val="18"/>
      <w:szCs w:val="18"/>
      <w:lang w:eastAsia="ru-RU"/>
    </w:rPr>
  </w:style>
  <w:style w:type="paragraph" w:customStyle="1" w:styleId="xl96">
    <w:name w:val="xl96"/>
    <w:basedOn w:val="a"/>
    <w:rsid w:val="00236E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autoSpaceDE/>
      <w:autoSpaceDN/>
      <w:spacing w:before="100" w:beforeAutospacing="1" w:after="100" w:afterAutospacing="1"/>
      <w:jc w:val="center"/>
    </w:pPr>
    <w:rPr>
      <w:b/>
      <w:bCs/>
      <w:sz w:val="18"/>
      <w:szCs w:val="18"/>
      <w:lang w:eastAsia="ru-RU"/>
    </w:rPr>
  </w:style>
  <w:style w:type="paragraph" w:customStyle="1" w:styleId="xl97">
    <w:name w:val="xl97"/>
    <w:basedOn w:val="a"/>
    <w:rsid w:val="00236E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18"/>
      <w:szCs w:val="18"/>
      <w:lang w:eastAsia="ru-RU"/>
    </w:rPr>
  </w:style>
  <w:style w:type="paragraph" w:customStyle="1" w:styleId="xl98">
    <w:name w:val="xl98"/>
    <w:basedOn w:val="a"/>
    <w:rsid w:val="00236EA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18"/>
      <w:szCs w:val="18"/>
      <w:lang w:eastAsia="ru-RU"/>
    </w:rPr>
  </w:style>
  <w:style w:type="paragraph" w:customStyle="1" w:styleId="xl99">
    <w:name w:val="xl99"/>
    <w:basedOn w:val="a"/>
    <w:rsid w:val="00236E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sz w:val="18"/>
      <w:szCs w:val="18"/>
      <w:lang w:eastAsia="ru-RU"/>
    </w:rPr>
  </w:style>
  <w:style w:type="paragraph" w:customStyle="1" w:styleId="xl100">
    <w:name w:val="xl100"/>
    <w:basedOn w:val="a"/>
    <w:rsid w:val="00236E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101">
    <w:name w:val="xl101"/>
    <w:basedOn w:val="a"/>
    <w:rsid w:val="00236EA0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102">
    <w:name w:val="xl102"/>
    <w:basedOn w:val="a"/>
    <w:rsid w:val="00236E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18"/>
      <w:szCs w:val="18"/>
      <w:lang w:eastAsia="ru-RU"/>
    </w:rPr>
  </w:style>
  <w:style w:type="paragraph" w:customStyle="1" w:styleId="xl103">
    <w:name w:val="xl103"/>
    <w:basedOn w:val="a"/>
    <w:rsid w:val="00236EA0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18"/>
      <w:szCs w:val="18"/>
      <w:lang w:eastAsia="ru-RU"/>
    </w:rPr>
  </w:style>
  <w:style w:type="paragraph" w:customStyle="1" w:styleId="xl104">
    <w:name w:val="xl104"/>
    <w:basedOn w:val="a"/>
    <w:rsid w:val="00236EA0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sz w:val="18"/>
      <w:szCs w:val="18"/>
      <w:lang w:eastAsia="ru-RU"/>
    </w:rPr>
  </w:style>
  <w:style w:type="paragraph" w:customStyle="1" w:styleId="xl105">
    <w:name w:val="xl105"/>
    <w:basedOn w:val="a"/>
    <w:rsid w:val="00236E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9694"/>
      <w:autoSpaceDE/>
      <w:autoSpaceDN/>
      <w:spacing w:before="100" w:beforeAutospacing="1" w:after="100" w:afterAutospacing="1"/>
      <w:jc w:val="center"/>
    </w:pPr>
    <w:rPr>
      <w:b/>
      <w:bCs/>
      <w:sz w:val="18"/>
      <w:szCs w:val="18"/>
      <w:lang w:eastAsia="ru-RU"/>
    </w:rPr>
  </w:style>
  <w:style w:type="paragraph" w:customStyle="1" w:styleId="xl106">
    <w:name w:val="xl106"/>
    <w:basedOn w:val="a"/>
    <w:rsid w:val="00236EA0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autoSpaceDE/>
      <w:autoSpaceDN/>
      <w:spacing w:before="100" w:beforeAutospacing="1" w:after="100" w:afterAutospacing="1"/>
      <w:jc w:val="center"/>
    </w:pPr>
    <w:rPr>
      <w:b/>
      <w:bCs/>
      <w:sz w:val="18"/>
      <w:szCs w:val="18"/>
      <w:lang w:eastAsia="ru-RU"/>
    </w:rPr>
  </w:style>
  <w:style w:type="table" w:customStyle="1" w:styleId="9">
    <w:name w:val="Сетка таблицы9"/>
    <w:basedOn w:val="a1"/>
    <w:next w:val="af4"/>
    <w:uiPriority w:val="59"/>
    <w:qFormat/>
    <w:rsid w:val="00AF193D"/>
    <w:pPr>
      <w:spacing w:after="0" w:line="240" w:lineRule="auto"/>
    </w:pPr>
    <w:rPr>
      <w:rFonts w:ascii="Calibri" w:eastAsia="Calibri" w:hAnsi="Calibri" w:cs="Times New Roman"/>
      <w:kern w:val="0"/>
      <w:lang w:bidi="he-I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1">
    <w:name w:val="xl61"/>
    <w:basedOn w:val="a"/>
    <w:rsid w:val="009D52C9"/>
    <w:pPr>
      <w:widowControl/>
      <w:autoSpaceDE/>
      <w:autoSpaceDN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2">
    <w:name w:val="xl62"/>
    <w:basedOn w:val="a"/>
    <w:rsid w:val="009D52C9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autoSpaceDE/>
      <w:autoSpaceDN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3">
    <w:name w:val="xl63"/>
    <w:basedOn w:val="a"/>
    <w:rsid w:val="009D52C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autoSpaceDN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4">
    <w:name w:val="xl64"/>
    <w:basedOn w:val="a"/>
    <w:rsid w:val="009D52C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autoSpaceDN/>
      <w:spacing w:before="100" w:beforeAutospacing="1" w:after="100" w:afterAutospacing="1"/>
    </w:pPr>
    <w:rPr>
      <w:sz w:val="18"/>
      <w:szCs w:val="18"/>
      <w:lang w:eastAsia="ru-RU"/>
    </w:rPr>
  </w:style>
  <w:style w:type="character" w:customStyle="1" w:styleId="aa">
    <w:name w:val="Абзац списка Знак"/>
    <w:link w:val="a9"/>
    <w:uiPriority w:val="34"/>
    <w:rsid w:val="00957113"/>
    <w:rPr>
      <w:rFonts w:ascii="Times New Roman" w:eastAsia="Times New Roman" w:hAnsi="Times New Roman" w:cs="Times New Roman"/>
      <w:kern w:val="0"/>
    </w:rPr>
  </w:style>
  <w:style w:type="character" w:customStyle="1" w:styleId="note">
    <w:name w:val="note"/>
    <w:basedOn w:val="a0"/>
    <w:rsid w:val="00957113"/>
  </w:style>
  <w:style w:type="table" w:customStyle="1" w:styleId="100">
    <w:name w:val="Сетка таблицы10"/>
    <w:basedOn w:val="a1"/>
    <w:next w:val="af4"/>
    <w:uiPriority w:val="59"/>
    <w:rsid w:val="0083374F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8347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6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5483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706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75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37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510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5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0205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325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04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813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7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0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2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png"/><Relationship Id="rId21" Type="http://schemas.openxmlformats.org/officeDocument/2006/relationships/chart" Target="charts/chart9.xml"/><Relationship Id="rId42" Type="http://schemas.openxmlformats.org/officeDocument/2006/relationships/hyperlink" Target="https://www.instagram.com/p/C4coNwFtryq/?igsh=MXRmczRpMTg2MjNiZA" TargetMode="External"/><Relationship Id="rId47" Type="http://schemas.openxmlformats.org/officeDocument/2006/relationships/hyperlink" Target="https://www.instagram.com/p/C7OXLQAICeq/?igsh=aGlobTB3dGRoeHlo" TargetMode="External"/><Relationship Id="rId63" Type="http://schemas.openxmlformats.org/officeDocument/2006/relationships/hyperlink" Target="https://www.instagram.com/reel/C0TYQQqI-3f/?igshid=OTU1ODAwZWUxYg" TargetMode="External"/><Relationship Id="rId68" Type="http://schemas.openxmlformats.org/officeDocument/2006/relationships/hyperlink" Target="https://www.instagram.com/p/C4F_q1WN1wM/?igsh=aXNwNjgzdDE2ZHpn" TargetMode="External"/><Relationship Id="rId84" Type="http://schemas.openxmlformats.org/officeDocument/2006/relationships/hyperlink" Target="https://krguo.edu.kz/loader/fromorg/291/3061" TargetMode="External"/><Relationship Id="rId89" Type="http://schemas.openxmlformats.org/officeDocument/2006/relationships/image" Target="media/image15.png"/><Relationship Id="rId1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9" Type="http://schemas.openxmlformats.org/officeDocument/2006/relationships/image" Target="media/image8.jpeg"/><Relationship Id="rId107" Type="http://schemas.openxmlformats.org/officeDocument/2006/relationships/package" Target="embeddings/______Microsoft_PowerPoint19.sldx"/><Relationship Id="rId11" Type="http://schemas.openxmlformats.org/officeDocument/2006/relationships/hyperlink" Target="https://krguo.edu.kz/content/view/291/321332181" TargetMode="External"/><Relationship Id="rId24" Type="http://schemas.openxmlformats.org/officeDocument/2006/relationships/image" Target="media/image3.png"/><Relationship Id="rId32" Type="http://schemas.openxmlformats.org/officeDocument/2006/relationships/image" Target="media/image11.png"/><Relationship Id="rId37" Type="http://schemas.openxmlformats.org/officeDocument/2006/relationships/hyperlink" Target="https://krguo.edu.kz/blogs/fromorg/291/1271" TargetMode="External"/><Relationship Id="rId40" Type="http://schemas.openxmlformats.org/officeDocument/2006/relationships/hyperlink" Target="https://www.instagram.com/p/C3S7ckpNi98/?igsh=aDduYnhtdm9rbGNq" TargetMode="External"/><Relationship Id="rId45" Type="http://schemas.openxmlformats.org/officeDocument/2006/relationships/hyperlink" Target="https://www.instagram.com/p/C3SpK08NtPi/?igsh=MWt5dng2czBmNzZrZA" TargetMode="External"/><Relationship Id="rId53" Type="http://schemas.openxmlformats.org/officeDocument/2006/relationships/hyperlink" Target="https://www.instagram.com/reel/C0bJIcaoel7/?igshid=OTU1ODAwZWUxYg" TargetMode="External"/><Relationship Id="rId58" Type="http://schemas.openxmlformats.org/officeDocument/2006/relationships/hyperlink" Target="https://www.instagram.com/reel/C0FDWFYo6WI/?igsh=ZWlsNW96d3pyYTZ4" TargetMode="External"/><Relationship Id="rId66" Type="http://schemas.openxmlformats.org/officeDocument/2006/relationships/hyperlink" Target="https://www.instagram.com/reel/C4F-wCTIr_a/?igsh=eThvbmp4d3pkNTRy" TargetMode="External"/><Relationship Id="rId74" Type="http://schemas.openxmlformats.org/officeDocument/2006/relationships/hyperlink" Target="https://www.instagram.com/p/C4NgmpkNZ9r/?igsh=bmxhY3dkeXBsdGRt" TargetMode="External"/><Relationship Id="rId79" Type="http://schemas.openxmlformats.org/officeDocument/2006/relationships/hyperlink" Target="https://drive.google.com/drive/folders/1rBdWT4GFpCki5IFGCWJe7gbpf5TKT8FW?usp=drive_link" TargetMode="External"/><Relationship Id="rId87" Type="http://schemas.openxmlformats.org/officeDocument/2006/relationships/image" Target="media/image13.png"/><Relationship Id="rId102" Type="http://schemas.openxmlformats.org/officeDocument/2006/relationships/image" Target="media/image23.emf"/><Relationship Id="rId110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hyperlink" Target="https://www.instagram.com/p/C0PALGaIwQ2/?igshid=OTU1ODAwZWUxYg" TargetMode="External"/><Relationship Id="rId82" Type="http://schemas.openxmlformats.org/officeDocument/2006/relationships/hyperlink" Target="https://krguo.edu.kz/loader/fromorg/291/3061" TargetMode="External"/><Relationship Id="rId90" Type="http://schemas.openxmlformats.org/officeDocument/2006/relationships/image" Target="media/image16.png"/><Relationship Id="rId95" Type="http://schemas.openxmlformats.org/officeDocument/2006/relationships/package" Target="embeddings/______Microsoft_PowerPoint13.sldx"/><Relationship Id="rId19" Type="http://schemas.openxmlformats.org/officeDocument/2006/relationships/chart" Target="charts/chart7.xml"/><Relationship Id="rId14" Type="http://schemas.openxmlformats.org/officeDocument/2006/relationships/chart" Target="charts/chart2.xml"/><Relationship Id="rId22" Type="http://schemas.openxmlformats.org/officeDocument/2006/relationships/chart" Target="charts/chart10.xm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hyperlink" Target="https://krguo.edu.kz/loader/fromorg/291/3063" TargetMode="External"/><Relationship Id="rId43" Type="http://schemas.openxmlformats.org/officeDocument/2006/relationships/hyperlink" Target="https://www.instagram.com/p/C3VIIfpN4HR/?igsh=MWNydzl6NTE2N2hn" TargetMode="External"/><Relationship Id="rId48" Type="http://schemas.openxmlformats.org/officeDocument/2006/relationships/hyperlink" Target="https://www.instagram.com/p/C0LdEZlotbQ/?igshid=OTU1ODAwZWUxYg" TargetMode="External"/><Relationship Id="rId56" Type="http://schemas.openxmlformats.org/officeDocument/2006/relationships/hyperlink" Target="https://www.instagram.com/p/CzdxlM2Muew/?igsh=Z2o2anY1N3RrMXM5" TargetMode="External"/><Relationship Id="rId64" Type="http://schemas.openxmlformats.org/officeDocument/2006/relationships/hyperlink" Target="https://www.instagram.com/reel/C0bdTGHIK0b/?igshid=OTU1ODAwZWUxYg" TargetMode="External"/><Relationship Id="rId69" Type="http://schemas.openxmlformats.org/officeDocument/2006/relationships/hyperlink" Target="https://www.instagram.com/p/C4H8NZKt_Fu/?igsh=MTA3eXV5NTYwMG40Yw" TargetMode="External"/><Relationship Id="rId77" Type="http://schemas.openxmlformats.org/officeDocument/2006/relationships/hyperlink" Target="https://www.instagram.com/p/C4u0xgqsp_n/?igsh=MTl1aDY3M3p5aHVtbw" TargetMode="External"/><Relationship Id="rId100" Type="http://schemas.openxmlformats.org/officeDocument/2006/relationships/image" Target="media/image22.emf"/><Relationship Id="rId105" Type="http://schemas.openxmlformats.org/officeDocument/2006/relationships/package" Target="embeddings/______Microsoft_PowerPoint18.sldx"/><Relationship Id="rId113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s://www.instagram.com/reel/C0TYQQqI-3f/?igshid=OTU1ODAwZWUxYg" TargetMode="External"/><Relationship Id="rId72" Type="http://schemas.openxmlformats.org/officeDocument/2006/relationships/hyperlink" Target="https://www.instagram.com/p/C4KuZSSNOF3/?igsh=MWJkZXR4bmZmYXYwbQ" TargetMode="External"/><Relationship Id="rId80" Type="http://schemas.openxmlformats.org/officeDocument/2006/relationships/hyperlink" Target="https://krguo.edu.kz/loader/fromorg/291/3061" TargetMode="External"/><Relationship Id="rId85" Type="http://schemas.openxmlformats.org/officeDocument/2006/relationships/hyperlink" Target="https://temr-osh1.edu.kz/" TargetMode="External"/><Relationship Id="rId93" Type="http://schemas.openxmlformats.org/officeDocument/2006/relationships/package" Target="embeddings/______Microsoft_PowerPoint12.sldx"/><Relationship Id="rId98" Type="http://schemas.openxmlformats.org/officeDocument/2006/relationships/image" Target="media/image21.emf"/><Relationship Id="rId3" Type="http://schemas.openxmlformats.org/officeDocument/2006/relationships/styles" Target="styles.xml"/><Relationship Id="rId12" Type="http://schemas.openxmlformats.org/officeDocument/2006/relationships/hyperlink" Target="https://krguo.edu.kz/loader/fromorg/291/3061" TargetMode="External"/><Relationship Id="rId17" Type="http://schemas.openxmlformats.org/officeDocument/2006/relationships/chart" Target="charts/chart5.xml"/><Relationship Id="rId25" Type="http://schemas.openxmlformats.org/officeDocument/2006/relationships/image" Target="media/image4.png"/><Relationship Id="rId33" Type="http://schemas.openxmlformats.org/officeDocument/2006/relationships/hyperlink" Target="https://krguo.edu.kz/loader/fromorg/291/3061" TargetMode="External"/><Relationship Id="rId38" Type="http://schemas.openxmlformats.org/officeDocument/2006/relationships/hyperlink" Target="https://krguo.edu.kz/blogs/fromorg/291/6294" TargetMode="External"/><Relationship Id="rId46" Type="http://schemas.openxmlformats.org/officeDocument/2006/relationships/hyperlink" Target="https://www.instagram.com/p/C7PPX2jo4pw/?igsh=MWM3NDY1Ym85bDQ4dg" TargetMode="External"/><Relationship Id="rId59" Type="http://schemas.openxmlformats.org/officeDocument/2006/relationships/hyperlink" Target="https://www.calend.ru/day/12-3/" TargetMode="External"/><Relationship Id="rId67" Type="http://schemas.openxmlformats.org/officeDocument/2006/relationships/hyperlink" Target="https://www.instagram.com/p/C4F_Sb7tmgh/?igsh=MTdtaTQwb2kzbGppaw" TargetMode="External"/><Relationship Id="rId103" Type="http://schemas.openxmlformats.org/officeDocument/2006/relationships/package" Target="embeddings/______Microsoft_PowerPoint17.sldx"/><Relationship Id="rId108" Type="http://schemas.openxmlformats.org/officeDocument/2006/relationships/image" Target="media/image26.emf"/><Relationship Id="rId20" Type="http://schemas.openxmlformats.org/officeDocument/2006/relationships/chart" Target="charts/chart8.xml"/><Relationship Id="rId41" Type="http://schemas.openxmlformats.org/officeDocument/2006/relationships/hyperlink" Target="https://www.instagram.com/p/C0LdEZlotbQ/?igshid=OTU1ODAwZWUxYg" TargetMode="External"/><Relationship Id="rId54" Type="http://schemas.openxmlformats.org/officeDocument/2006/relationships/hyperlink" Target="https://www.instagram.com/p/C4u1K3tM8TQ/?igsh=ejNwNGJhMWlmcW40" TargetMode="External"/><Relationship Id="rId62" Type="http://schemas.openxmlformats.org/officeDocument/2006/relationships/hyperlink" Target="https://www.instagram.com/p/C0TYKUxIZux/?igshid=OTU1ODAwZWUxYg" TargetMode="External"/><Relationship Id="rId70" Type="http://schemas.openxmlformats.org/officeDocument/2006/relationships/hyperlink" Target="https://www.instagram.com/reel/C4H_QhANV7k/?igsh=enJ1eDB0b2c1bzIz" TargetMode="External"/><Relationship Id="rId75" Type="http://schemas.openxmlformats.org/officeDocument/2006/relationships/hyperlink" Target="https://www.instagram.com/reel/C4OIG_ptX15/?igsh=Z2ZjeXI1N25heGg4" TargetMode="External"/><Relationship Id="rId83" Type="http://schemas.openxmlformats.org/officeDocument/2006/relationships/hyperlink" Target="https://krguo.edu.kz/loader/fromorg/291/3061" TargetMode="External"/><Relationship Id="rId88" Type="http://schemas.openxmlformats.org/officeDocument/2006/relationships/image" Target="media/image14.png"/><Relationship Id="rId91" Type="http://schemas.openxmlformats.org/officeDocument/2006/relationships/image" Target="media/image17.png"/><Relationship Id="rId96" Type="http://schemas.openxmlformats.org/officeDocument/2006/relationships/image" Target="media/image20.emf"/><Relationship Id="rId11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chart" Target="charts/chart11.xml"/><Relationship Id="rId28" Type="http://schemas.openxmlformats.org/officeDocument/2006/relationships/image" Target="media/image7.png"/><Relationship Id="rId36" Type="http://schemas.openxmlformats.org/officeDocument/2006/relationships/hyperlink" Target="https://krguo.edu.kz/loader/fromorg/291/4871" TargetMode="External"/><Relationship Id="rId49" Type="http://schemas.openxmlformats.org/officeDocument/2006/relationships/hyperlink" Target="https://www.instagram.com/p/C0PALGaIwQ2/?igshid=OTU1ODAwZWUxYg" TargetMode="External"/><Relationship Id="rId57" Type="http://schemas.openxmlformats.org/officeDocument/2006/relationships/hyperlink" Target="https://www.instagram.com/reel/C0Di7W1IgCA/?igsh=aWdlOW0wOHNscGM5" TargetMode="External"/><Relationship Id="rId106" Type="http://schemas.openxmlformats.org/officeDocument/2006/relationships/image" Target="media/image25.emf"/><Relationship Id="rId10" Type="http://schemas.openxmlformats.org/officeDocument/2006/relationships/footer" Target="footer1.xml"/><Relationship Id="rId31" Type="http://schemas.openxmlformats.org/officeDocument/2006/relationships/image" Target="media/image10.png"/><Relationship Id="rId44" Type="http://schemas.openxmlformats.org/officeDocument/2006/relationships/hyperlink" Target="https://www.instagram.com/p/C3S5tKKt3HA/?igsh=bjdvOHp6djVra3Vk" TargetMode="External"/><Relationship Id="rId52" Type="http://schemas.openxmlformats.org/officeDocument/2006/relationships/hyperlink" Target="https://www.instagram.com/reel/C0bdTGHIK0b/?igshid=OTU1ODAwZWUxYg" TargetMode="External"/><Relationship Id="rId60" Type="http://schemas.openxmlformats.org/officeDocument/2006/relationships/hyperlink" Target="https://www.instagram.com/p/C0LdEZlotbQ/?igshid=OTU1ODAwZWUxYg" TargetMode="External"/><Relationship Id="rId65" Type="http://schemas.openxmlformats.org/officeDocument/2006/relationships/hyperlink" Target="https://www.instagram.com/reel/C0bJIcaoel7/?igshid=OTU1ODAwZWUxYg" TargetMode="External"/><Relationship Id="rId73" Type="http://schemas.openxmlformats.org/officeDocument/2006/relationships/hyperlink" Target="https://www.instagram.com/p/C4KvUPnNX2a/?igsh=NG12ajRhemxjOTM" TargetMode="External"/><Relationship Id="rId78" Type="http://schemas.openxmlformats.org/officeDocument/2006/relationships/hyperlink" Target="https://www.instagram.com/p/C4u1K3tM8TQ/?igsh=ejNwNGJhMWlmcW40" TargetMode="External"/><Relationship Id="rId81" Type="http://schemas.openxmlformats.org/officeDocument/2006/relationships/hyperlink" Target="https://drive.google.com/drive/folders/1LTlXPCn0OSS074z0G-T7P01JAD_Ny7Cp?usp=drive_link" TargetMode="External"/><Relationship Id="rId86" Type="http://schemas.openxmlformats.org/officeDocument/2006/relationships/image" Target="media/image12.png"/><Relationship Id="rId94" Type="http://schemas.openxmlformats.org/officeDocument/2006/relationships/image" Target="media/image19.emf"/><Relationship Id="rId99" Type="http://schemas.openxmlformats.org/officeDocument/2006/relationships/package" Target="embeddings/______Microsoft_PowerPoint15.sldx"/><Relationship Id="rId101" Type="http://schemas.openxmlformats.org/officeDocument/2006/relationships/package" Target="embeddings/______Microsoft_PowerPoint16.sldx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39" Type="http://schemas.openxmlformats.org/officeDocument/2006/relationships/hyperlink" Target="https://www.instagram.com/p/C3UGolrIwqR/?igsh=MWFmc3lrdmJ1ZnVmaA" TargetMode="External"/><Relationship Id="rId109" Type="http://schemas.openxmlformats.org/officeDocument/2006/relationships/package" Target="embeddings/______Microsoft_PowerPoint20.sldx"/><Relationship Id="rId34" Type="http://schemas.openxmlformats.org/officeDocument/2006/relationships/hyperlink" Target="https://krguo.edu.kz/loader/fromorg/291/4871" TargetMode="External"/><Relationship Id="rId50" Type="http://schemas.openxmlformats.org/officeDocument/2006/relationships/hyperlink" Target="https://www.instagram.com/p/C0TYKUxIZux/?igshid=OTU1ODAwZWUxYg" TargetMode="External"/><Relationship Id="rId55" Type="http://schemas.openxmlformats.org/officeDocument/2006/relationships/hyperlink" Target="https://www.instagram.com/reel/C1b7jFLoQuh/?igsh=MW4wNW1zbXBodXNtdA" TargetMode="External"/><Relationship Id="rId76" Type="http://schemas.openxmlformats.org/officeDocument/2006/relationships/hyperlink" Target="https://www.instagram.com/p/C4coNwFtryq/?igsh=MXRmczRpMTg2MjNiZA" TargetMode="External"/><Relationship Id="rId97" Type="http://schemas.openxmlformats.org/officeDocument/2006/relationships/package" Target="embeddings/______Microsoft_PowerPoint14.sldx"/><Relationship Id="rId104" Type="http://schemas.openxmlformats.org/officeDocument/2006/relationships/image" Target="media/image24.emf"/><Relationship Id="rId7" Type="http://schemas.openxmlformats.org/officeDocument/2006/relationships/footnotes" Target="footnotes.xml"/><Relationship Id="rId71" Type="http://schemas.openxmlformats.org/officeDocument/2006/relationships/hyperlink" Target="https://www.instagram.com/reel/C4YHPSeNAzV/?igsh=MWlnZTEzbW5kdzAzdA" TargetMode="External"/><Relationship Id="rId92" Type="http://schemas.openxmlformats.org/officeDocument/2006/relationships/image" Target="media/image18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5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242718446601936E-2"/>
          <c:y val="7.6923076923076927E-2"/>
          <c:w val="0.61165048543689349"/>
          <c:h val="0.7362637362637365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ОТТОК ПЕДАГОГОВ</c:v>
                </c:pt>
              </c:strCache>
            </c:strRef>
          </c:tx>
          <c:spPr>
            <a:solidFill>
              <a:srgbClr val="9999FF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2021-2022</c:v>
                </c:pt>
                <c:pt idx="1">
                  <c:v>2022-2023</c:v>
                </c:pt>
                <c:pt idx="2">
                  <c:v>2023-2024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2</c:v>
                </c:pt>
                <c:pt idx="1">
                  <c:v>4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DE7-4C3D-8AF4-C1493C0F612B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ПРИТОК ПЕДАГОГОВ</c:v>
                </c:pt>
              </c:strCache>
            </c:strRef>
          </c:tx>
          <c:spPr>
            <a:solidFill>
              <a:srgbClr val="993366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2021-2022</c:v>
                </c:pt>
                <c:pt idx="1">
                  <c:v>2022-2023</c:v>
                </c:pt>
                <c:pt idx="2">
                  <c:v>2023-2024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4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DE7-4C3D-8AF4-C1493C0F61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18952064"/>
        <c:axId val="218953600"/>
        <c:axId val="0"/>
      </c:bar3DChart>
      <c:catAx>
        <c:axId val="2189520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189536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1895360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18952064"/>
        <c:crosses val="autoZero"/>
        <c:crossBetween val="between"/>
      </c:valAx>
      <c:spPr>
        <a:noFill/>
        <a:ln w="25402">
          <a:noFill/>
        </a:ln>
      </c:spPr>
    </c:plotArea>
    <c:legend>
      <c:legendPos val="r"/>
      <c:layout>
        <c:manualLayout>
          <c:xMode val="edge"/>
          <c:yMode val="edge"/>
          <c:x val="0.71359223300970875"/>
          <c:y val="0.39560439560439581"/>
          <c:w val="0.27669902912621347"/>
          <c:h val="0.21428571428571427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3846153846153863E-2"/>
          <c:y val="4.9450549450549469E-2"/>
          <c:w val="0.72115384615384648"/>
          <c:h val="0.7637362637362635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ПРОЦЕНТ ОХВАТА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2021-2022</c:v>
                </c:pt>
                <c:pt idx="1">
                  <c:v>2022-2023</c:v>
                </c:pt>
                <c:pt idx="2">
                  <c:v>2023-2024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22</c:v>
                </c:pt>
                <c:pt idx="1">
                  <c:v>24</c:v>
                </c:pt>
                <c:pt idx="2">
                  <c:v>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FF7-4BD2-89AD-B981CD4445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33712640"/>
        <c:axId val="233722624"/>
        <c:axId val="0"/>
      </c:bar3DChart>
      <c:catAx>
        <c:axId val="2337126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3372262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3372262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3371264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9615384615384632"/>
          <c:y val="0.44505494505494525"/>
          <c:w val="0.19615384615384615"/>
          <c:h val="0.10989010989010992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8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4054054054054078E-2"/>
          <c:y val="5.4945054945054944E-2"/>
          <c:w val="0.61969111969112012"/>
          <c:h val="0.7582417582417584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ПРОЦЕНТ ОСНАЩЕННОСТИ И ОБНОВЛЕНИЯ МТБ</c:v>
                </c:pt>
              </c:strCache>
            </c:strRef>
          </c:tx>
          <c:spPr>
            <a:solidFill>
              <a:srgbClr val="9999FF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2021-2022</c:v>
                </c:pt>
                <c:pt idx="1">
                  <c:v>2022-2023</c:v>
                </c:pt>
                <c:pt idx="2">
                  <c:v>2023-2024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20</c:v>
                </c:pt>
                <c:pt idx="1">
                  <c:v>25</c:v>
                </c:pt>
                <c:pt idx="2">
                  <c:v>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247-4242-BCCF-60F3583B3B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33752064"/>
        <c:axId val="233753600"/>
        <c:axId val="0"/>
      </c:bar3DChart>
      <c:catAx>
        <c:axId val="2337520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337536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3375360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33752064"/>
        <c:crosses val="autoZero"/>
        <c:crossBetween val="between"/>
      </c:valAx>
      <c:spPr>
        <a:noFill/>
        <a:ln w="25402">
          <a:noFill/>
        </a:ln>
      </c:spPr>
    </c:plotArea>
    <c:legend>
      <c:legendPos val="r"/>
      <c:layout>
        <c:manualLayout>
          <c:xMode val="edge"/>
          <c:yMode val="edge"/>
          <c:x val="0.69498069498069504"/>
          <c:y val="0.40659340659340659"/>
          <c:w val="0.29729729729729731"/>
          <c:h val="0.18681318681318693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4340527577937687E-2"/>
          <c:y val="6.5934065934065936E-2"/>
          <c:w val="0.58033573141486783"/>
          <c:h val="0.74725274725274726"/>
        </c:manualLayout>
      </c:layout>
      <c:bar3D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молодые специалисты</c:v>
                </c:pt>
              </c:strCache>
            </c:strRef>
          </c:tx>
          <c:spPr>
            <a:solidFill>
              <a:srgbClr val="993366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2021-2022</c:v>
                </c:pt>
                <c:pt idx="1">
                  <c:v>2022-2023</c:v>
                </c:pt>
                <c:pt idx="2">
                  <c:v>2023-2024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2</c:v>
                </c:pt>
                <c:pt idx="1">
                  <c:v>4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897-4343-AC29-7FDEB80119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18892544"/>
        <c:axId val="232538112"/>
        <c:axId val="0"/>
      </c:bar3DChart>
      <c:catAx>
        <c:axId val="218892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325381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3253811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18892544"/>
        <c:crosses val="autoZero"/>
        <c:crossBetween val="between"/>
      </c:valAx>
      <c:spPr>
        <a:noFill/>
        <a:ln w="25402">
          <a:noFill/>
        </a:ln>
      </c:spPr>
    </c:plotArea>
    <c:legend>
      <c:legendPos val="r"/>
      <c:layout>
        <c:manualLayout>
          <c:xMode val="edge"/>
          <c:yMode val="edge"/>
          <c:x val="0.68105515587529952"/>
          <c:y val="0.44505494505494525"/>
          <c:w val="0.30935251798561186"/>
          <c:h val="0.10989010989010992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7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2350119904076774E-2"/>
          <c:y val="8.5470085470085472E-2"/>
          <c:w val="0.59232613908872878"/>
          <c:h val="0.6837606837606837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ПРОЦЕНТ ПРОХОЖДЕНИЯ КУРСОВ ПК</c:v>
                </c:pt>
              </c:strCache>
            </c:strRef>
          </c:tx>
          <c:spPr>
            <a:solidFill>
              <a:srgbClr val="9999FF"/>
            </a:solidFill>
            <a:ln w="12707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2021-2022</c:v>
                </c:pt>
                <c:pt idx="1">
                  <c:v>2022-2023</c:v>
                </c:pt>
                <c:pt idx="2">
                  <c:v>2023-2024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100</c:v>
                </c:pt>
                <c:pt idx="1">
                  <c:v>100</c:v>
                </c:pt>
                <c:pt idx="2">
                  <c:v>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4C5-4F8C-BF86-8C17D1D94C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32563072"/>
        <c:axId val="232564608"/>
        <c:axId val="0"/>
      </c:bar3DChart>
      <c:catAx>
        <c:axId val="232563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325646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32564608"/>
        <c:scaling>
          <c:orientation val="minMax"/>
        </c:scaling>
        <c:delete val="0"/>
        <c:axPos val="l"/>
        <c:majorGridlines>
          <c:spPr>
            <a:ln w="317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32563072"/>
        <c:crosses val="autoZero"/>
        <c:crossBetween val="between"/>
      </c:valAx>
      <c:spPr>
        <a:noFill/>
        <a:ln w="25414">
          <a:noFill/>
        </a:ln>
      </c:spPr>
    </c:plotArea>
    <c:legend>
      <c:legendPos val="r"/>
      <c:layout>
        <c:manualLayout>
          <c:xMode val="edge"/>
          <c:yMode val="edge"/>
          <c:x val="0.68105515587529952"/>
          <c:y val="0.44444444444444442"/>
          <c:w val="0.30935251798561186"/>
          <c:h val="0.1111111111111111"/>
        </c:manualLayout>
      </c:layout>
      <c:overlay val="0"/>
      <c:spPr>
        <a:noFill/>
        <a:ln w="3177">
          <a:solidFill>
            <a:srgbClr val="000000"/>
          </a:solidFill>
          <a:prstDash val="solid"/>
        </a:ln>
      </c:spPr>
      <c:txPr>
        <a:bodyPr/>
        <a:lstStyle/>
        <a:p>
          <a:pPr>
            <a:defRPr sz="48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5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7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562326869806117E-2"/>
          <c:y val="4.9450549450549469E-2"/>
          <c:w val="0.58448753462603842"/>
          <c:h val="0.76373626373626358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ПРОЦЕНТ УЧАСТИЯ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2021-2022</c:v>
                </c:pt>
                <c:pt idx="1">
                  <c:v>2022-2023</c:v>
                </c:pt>
                <c:pt idx="2">
                  <c:v>2023-2024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29</c:v>
                </c:pt>
                <c:pt idx="1">
                  <c:v>33</c:v>
                </c:pt>
                <c:pt idx="2">
                  <c:v>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C6A-4BC7-B066-C97261CA29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33339136"/>
        <c:axId val="233340928"/>
        <c:axId val="0"/>
      </c:bar3DChart>
      <c:catAx>
        <c:axId val="2333391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333409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3334092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3333913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9252077562326853"/>
          <c:y val="0.44505494505494525"/>
          <c:w val="0.29639889196675923"/>
          <c:h val="0.10989010989010992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58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8772845953002694E-2"/>
          <c:y val="6.5934065934065936E-2"/>
          <c:w val="0.66318537859007876"/>
          <c:h val="0.7472527472527472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КОЛИЧЕСТВО УЧАЩИХСЯ</c:v>
                </c:pt>
              </c:strCache>
            </c:strRef>
          </c:tx>
          <c:spPr>
            <a:solidFill>
              <a:srgbClr val="9999FF"/>
            </a:solidFill>
            <a:ln w="1269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2021-2022</c:v>
                </c:pt>
                <c:pt idx="1">
                  <c:v>2022-2023</c:v>
                </c:pt>
                <c:pt idx="2">
                  <c:v>2023-2024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283</c:v>
                </c:pt>
                <c:pt idx="1">
                  <c:v>286</c:v>
                </c:pt>
                <c:pt idx="2">
                  <c:v>262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6AB-4942-A495-D9DF22150D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33357696"/>
        <c:axId val="233359232"/>
        <c:axId val="0"/>
      </c:bar3DChart>
      <c:catAx>
        <c:axId val="2333576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333592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33359232"/>
        <c:scaling>
          <c:orientation val="minMax"/>
        </c:scaling>
        <c:delete val="0"/>
        <c:axPos val="l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33357696"/>
        <c:crosses val="autoZero"/>
        <c:crossBetween val="between"/>
      </c:valAx>
      <c:spPr>
        <a:noFill/>
        <a:ln w="25387">
          <a:noFill/>
        </a:ln>
      </c:spPr>
    </c:plotArea>
    <c:legend>
      <c:legendPos val="r"/>
      <c:layout>
        <c:manualLayout>
          <c:xMode val="edge"/>
          <c:yMode val="edge"/>
          <c:x val="0.78067885117493474"/>
          <c:y val="0.40659340659340659"/>
          <c:w val="0.20887728459530036"/>
          <c:h val="0.18681318681318693"/>
        </c:manualLayout>
      </c:layout>
      <c:overlay val="0"/>
      <c:spPr>
        <a:noFill/>
        <a:ln w="3173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5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8126520681265207E-2"/>
          <c:y val="6.5934065934065936E-2"/>
          <c:w val="0.62530413625304171"/>
          <c:h val="0.7472527472527472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КОЛИЧЕСТВО ДЕТЕЙ ИНКЛЮЗИИ</c:v>
                </c:pt>
              </c:strCache>
            </c:strRef>
          </c:tx>
          <c:spPr>
            <a:solidFill>
              <a:srgbClr val="9999FF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2021-2022</c:v>
                </c:pt>
                <c:pt idx="1">
                  <c:v>2022-2023</c:v>
                </c:pt>
                <c:pt idx="2">
                  <c:v>2023-2024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7</c:v>
                </c:pt>
                <c:pt idx="1">
                  <c:v>9</c:v>
                </c:pt>
                <c:pt idx="2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6F9-456C-97C3-AA46B68A2D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32761600"/>
        <c:axId val="232767488"/>
        <c:axId val="0"/>
      </c:bar3DChart>
      <c:catAx>
        <c:axId val="2327616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327674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3276748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32761600"/>
        <c:crosses val="autoZero"/>
        <c:crossBetween val="between"/>
      </c:valAx>
      <c:spPr>
        <a:noFill/>
        <a:ln w="25402">
          <a:noFill/>
        </a:ln>
      </c:spPr>
    </c:plotArea>
    <c:legend>
      <c:legendPos val="r"/>
      <c:layout>
        <c:manualLayout>
          <c:xMode val="edge"/>
          <c:yMode val="edge"/>
          <c:x val="0.7201946472019467"/>
          <c:y val="0.40659340659340659"/>
          <c:w val="0.27007299270073004"/>
          <c:h val="0.18681318681318693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5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7796610169491581E-2"/>
          <c:y val="6.5934065934065936E-2"/>
          <c:w val="0.62469733656174375"/>
          <c:h val="0.7472527472527472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ПРОЦЕНТ КАЧЕСТВА ЗНАНИЙ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2021-2022</c:v>
                </c:pt>
                <c:pt idx="1">
                  <c:v>2022-2023</c:v>
                </c:pt>
                <c:pt idx="2">
                  <c:v>2023-2024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38.5</c:v>
                </c:pt>
                <c:pt idx="1">
                  <c:v>42</c:v>
                </c:pt>
                <c:pt idx="2">
                  <c:v>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633-4460-AF01-82888F2A20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32997632"/>
        <c:axId val="232999168"/>
        <c:axId val="0"/>
      </c:bar3DChart>
      <c:catAx>
        <c:axId val="2329976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329991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3299916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3299763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1912832929782078"/>
          <c:y val="0.40659340659340659"/>
          <c:w val="0.27118644067796621"/>
          <c:h val="0.18681318681318693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0085836909871272E-2"/>
          <c:y val="4.9450549450549469E-2"/>
          <c:w val="0.73390557939914192"/>
          <c:h val="0.7637362637362635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 КОЛЛЕДЖИ</c:v>
                </c:pt>
              </c:strCache>
            </c:strRef>
          </c:tx>
          <c:spPr>
            <a:solidFill>
              <a:srgbClr val="9999FF"/>
            </a:solidFill>
            <a:ln w="12698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97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Sheet1!$B$1:$B$1</c:f>
              <c:strCache>
                <c:ptCount val="1"/>
                <c:pt idx="0">
                  <c:v>2022-2023</c:v>
                </c:pt>
              </c:strCache>
            </c:strRef>
          </c:cat>
          <c:val>
            <c:numRef>
              <c:f>Sheet1!$B$2:$B$2</c:f>
              <c:numCache>
                <c:formatCode>General</c:formatCode>
                <c:ptCount val="1"/>
                <c:pt idx="0">
                  <c:v>66.599999999999994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220-4944-834C-8434A2C59BC0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В 10 КЛАСС</c:v>
                </c:pt>
              </c:strCache>
            </c:strRef>
          </c:tx>
          <c:spPr>
            <a:solidFill>
              <a:srgbClr val="993366"/>
            </a:solidFill>
            <a:ln w="12698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97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Sheet1!$B$1:$B$1</c:f>
              <c:strCache>
                <c:ptCount val="1"/>
                <c:pt idx="0">
                  <c:v>2022-2023</c:v>
                </c:pt>
              </c:strCache>
            </c:strRef>
          </c:cat>
          <c:val>
            <c:numRef>
              <c:f>Sheet1!$B$3:$B$3</c:f>
              <c:numCache>
                <c:formatCode>General</c:formatCode>
                <c:ptCount val="1"/>
                <c:pt idx="0">
                  <c:v>33.4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220-4944-834C-8434A2C59B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33026304"/>
        <c:axId val="233027840"/>
        <c:axId val="0"/>
      </c:bar3DChart>
      <c:catAx>
        <c:axId val="2330263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330278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3302784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33026304"/>
        <c:crosses val="autoZero"/>
        <c:crossBetween val="between"/>
      </c:valAx>
      <c:spPr>
        <a:noFill/>
        <a:ln w="25397">
          <a:noFill/>
        </a:ln>
      </c:spPr>
    </c:plotArea>
    <c:legend>
      <c:legendPos val="r"/>
      <c:layout>
        <c:manualLayout>
          <c:xMode val="edge"/>
          <c:yMode val="edge"/>
          <c:x val="0.81759656652360513"/>
          <c:y val="0.39560439560439581"/>
          <c:w val="0.17381974248927046"/>
          <c:h val="0.21428571428571427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6000000000000001E-2"/>
          <c:y val="4.9450549450549469E-2"/>
          <c:w val="0.68400000000000005"/>
          <c:h val="0.7637362637362635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 ВЫСШИЕ УЧЕБНЫЕ ЗАВЕДЕНИЯ</c:v>
                </c:pt>
              </c:strCache>
            </c:strRef>
          </c:tx>
          <c:spPr>
            <a:solidFill>
              <a:srgbClr val="9999FF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Sheet1!$B$1:$B$1</c:f>
              <c:strCache>
                <c:ptCount val="1"/>
                <c:pt idx="0">
                  <c:v>2022-2023 учебный год</c:v>
                </c:pt>
              </c:strCache>
            </c:strRef>
          </c:cat>
          <c:val>
            <c:numRef>
              <c:f>Sheet1!$B$2:$B$2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2E8-46C2-889D-E79134E78D82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В КОЛЛЕДЖИ</c:v>
                </c:pt>
              </c:strCache>
            </c:strRef>
          </c:tx>
          <c:spPr>
            <a:solidFill>
              <a:srgbClr val="993366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Sheet1!$B$1:$B$1</c:f>
              <c:strCache>
                <c:ptCount val="1"/>
                <c:pt idx="0">
                  <c:v>2022-2023 учебный год</c:v>
                </c:pt>
              </c:strCache>
            </c:strRef>
          </c:cat>
          <c:val>
            <c:numRef>
              <c:f>Sheet1!$B$3:$B$3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2E8-46C2-889D-E79134E78D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33288448"/>
        <c:axId val="233289984"/>
        <c:axId val="0"/>
      </c:bar3DChart>
      <c:catAx>
        <c:axId val="2332884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332899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3328998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33288448"/>
        <c:crosses val="autoZero"/>
        <c:crossBetween val="between"/>
      </c:valAx>
      <c:spPr>
        <a:noFill/>
        <a:ln w="25402">
          <a:noFill/>
        </a:ln>
      </c:spPr>
    </c:plotArea>
    <c:legend>
      <c:legendPos val="r"/>
      <c:layout>
        <c:manualLayout>
          <c:xMode val="edge"/>
          <c:yMode val="edge"/>
          <c:x val="0.76200000000000023"/>
          <c:y val="0.31868131868131866"/>
          <c:w val="0.23"/>
          <c:h val="0.36813186813186827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E0A1BB-14E6-431D-8558-7A856BEBE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33532</Words>
  <Characters>191139</Characters>
  <Application>Microsoft Office Word</Application>
  <DocSecurity>0</DocSecurity>
  <Lines>1592</Lines>
  <Paragraphs>448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224223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Елена Андреевна</cp:lastModifiedBy>
  <cp:revision>3</cp:revision>
  <cp:lastPrinted>2024-06-20T04:39:00Z</cp:lastPrinted>
  <dcterms:created xsi:type="dcterms:W3CDTF">2024-10-15T06:14:00Z</dcterms:created>
  <dcterms:modified xsi:type="dcterms:W3CDTF">2024-10-15T06:14:00Z</dcterms:modified>
</cp:coreProperties>
</file>